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EED" w:rsidRDefault="00896CF4" w:rsidP="00984EED">
      <w:pPr>
        <w:spacing w:after="0" w:line="240" w:lineRule="auto"/>
        <w:jc w:val="center"/>
        <w:rPr>
          <w:rFonts w:ascii="Times New Roman" w:eastAsia="Times New Roman" w:hAnsi="Times New Roman" w:cs="Times New Roman"/>
          <w:sz w:val="24"/>
          <w:szCs w:val="24"/>
        </w:rPr>
      </w:pPr>
      <w:r w:rsidRPr="00DA3BC2">
        <w:rPr>
          <w:rFonts w:ascii="Times New Roman" w:eastAsia="Times New Roman" w:hAnsi="Times New Roman" w:cs="Times New Roman"/>
          <w:b/>
          <w:bCs/>
          <w:sz w:val="24"/>
          <w:szCs w:val="24"/>
        </w:rPr>
        <w:t xml:space="preserve">Тема опыта: </w:t>
      </w:r>
      <w:r w:rsidRPr="00DA3BC2">
        <w:rPr>
          <w:rFonts w:ascii="Times New Roman" w:eastAsia="Times New Roman" w:hAnsi="Times New Roman" w:cs="Times New Roman"/>
          <w:sz w:val="24"/>
          <w:szCs w:val="24"/>
        </w:rPr>
        <w:t>Формирование познавательных универсальных учебных</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действий младших школьников на уроках математики через систему упражнений развивающего харак</w:t>
      </w:r>
      <w:r w:rsidR="00984EED">
        <w:rPr>
          <w:rFonts w:ascii="Times New Roman" w:eastAsia="Times New Roman" w:hAnsi="Times New Roman" w:cs="Times New Roman"/>
          <w:sz w:val="24"/>
          <w:szCs w:val="24"/>
        </w:rPr>
        <w:t xml:space="preserve">тера </w:t>
      </w:r>
    </w:p>
    <w:p w:rsidR="00896CF4" w:rsidRDefault="00984EED" w:rsidP="00984EE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 условиях реализации ФГОС</w:t>
      </w:r>
      <w:r w:rsidR="00BF1A49">
        <w:rPr>
          <w:rFonts w:ascii="Times New Roman" w:eastAsia="Times New Roman" w:hAnsi="Times New Roman" w:cs="Times New Roman"/>
          <w:sz w:val="24"/>
          <w:szCs w:val="24"/>
        </w:rPr>
        <w:t xml:space="preserve"> НОО</w:t>
      </w:r>
    </w:p>
    <w:p w:rsidR="00F31A79" w:rsidRDefault="00F31A79" w:rsidP="00984EED">
      <w:pPr>
        <w:spacing w:after="0" w:line="240" w:lineRule="auto"/>
        <w:jc w:val="center"/>
        <w:rPr>
          <w:rFonts w:ascii="Times New Roman" w:eastAsia="Times New Roman" w:hAnsi="Times New Roman" w:cs="Times New Roman"/>
          <w:sz w:val="24"/>
          <w:szCs w:val="24"/>
        </w:rPr>
      </w:pPr>
    </w:p>
    <w:tbl>
      <w:tblPr>
        <w:tblStyle w:val="a7"/>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94"/>
      </w:tblGrid>
      <w:tr w:rsidR="00F31A79" w:rsidTr="00F31A79">
        <w:tc>
          <w:tcPr>
            <w:tcW w:w="4394" w:type="dxa"/>
          </w:tcPr>
          <w:p w:rsidR="00F31A79" w:rsidRPr="00F31A79" w:rsidRDefault="00F31A79" w:rsidP="00F31A79">
            <w:pPr>
              <w:jc w:val="both"/>
              <w:rPr>
                <w:rFonts w:ascii="Times New Roman" w:eastAsia="Times New Roman" w:hAnsi="Times New Roman" w:cs="Times New Roman"/>
                <w:i/>
                <w:sz w:val="24"/>
                <w:szCs w:val="24"/>
              </w:rPr>
            </w:pPr>
            <w:proofErr w:type="spellStart"/>
            <w:r w:rsidRPr="00F31A79">
              <w:rPr>
                <w:rFonts w:ascii="Times New Roman" w:eastAsia="Times New Roman" w:hAnsi="Times New Roman" w:cs="Times New Roman"/>
                <w:i/>
                <w:sz w:val="24"/>
                <w:szCs w:val="24"/>
              </w:rPr>
              <w:t>Хропаль</w:t>
            </w:r>
            <w:proofErr w:type="spellEnd"/>
            <w:r w:rsidRPr="00F31A79">
              <w:rPr>
                <w:rFonts w:ascii="Times New Roman" w:eastAsia="Times New Roman" w:hAnsi="Times New Roman" w:cs="Times New Roman"/>
                <w:i/>
                <w:sz w:val="24"/>
                <w:szCs w:val="24"/>
              </w:rPr>
              <w:t xml:space="preserve"> Наталья Анатольевна,</w:t>
            </w:r>
          </w:p>
          <w:p w:rsidR="00671266" w:rsidRDefault="00F31A79" w:rsidP="00671266">
            <w:pPr>
              <w:jc w:val="both"/>
              <w:rPr>
                <w:rFonts w:ascii="Times New Roman" w:eastAsia="Times New Roman" w:hAnsi="Times New Roman" w:cs="Times New Roman"/>
                <w:i/>
                <w:sz w:val="24"/>
                <w:szCs w:val="24"/>
              </w:rPr>
            </w:pPr>
            <w:r w:rsidRPr="00F31A79">
              <w:rPr>
                <w:rFonts w:ascii="Times New Roman" w:eastAsia="Times New Roman" w:hAnsi="Times New Roman" w:cs="Times New Roman"/>
                <w:i/>
                <w:sz w:val="24"/>
                <w:szCs w:val="24"/>
              </w:rPr>
              <w:t>учитель начальных классов</w:t>
            </w:r>
            <w:r>
              <w:rPr>
                <w:rFonts w:ascii="Times New Roman" w:eastAsia="Times New Roman" w:hAnsi="Times New Roman" w:cs="Times New Roman"/>
                <w:i/>
                <w:sz w:val="24"/>
                <w:szCs w:val="24"/>
              </w:rPr>
              <w:t>,</w:t>
            </w:r>
            <w:r w:rsidRPr="00F31A79">
              <w:rPr>
                <w:rFonts w:ascii="Times New Roman" w:eastAsia="Times New Roman" w:hAnsi="Times New Roman" w:cs="Times New Roman"/>
                <w:i/>
                <w:sz w:val="24"/>
                <w:szCs w:val="24"/>
              </w:rPr>
              <w:t xml:space="preserve"> </w:t>
            </w:r>
          </w:p>
          <w:p w:rsidR="00671266" w:rsidRPr="00F31A79" w:rsidRDefault="00671266" w:rsidP="00671266">
            <w:pPr>
              <w:jc w:val="both"/>
              <w:rPr>
                <w:rFonts w:ascii="Times New Roman" w:eastAsia="Times New Roman" w:hAnsi="Times New Roman" w:cs="Times New Roman"/>
                <w:i/>
                <w:sz w:val="24"/>
                <w:szCs w:val="24"/>
              </w:rPr>
            </w:pPr>
            <w:r w:rsidRPr="00F31A79">
              <w:rPr>
                <w:rFonts w:ascii="Times New Roman" w:eastAsia="Times New Roman" w:hAnsi="Times New Roman" w:cs="Times New Roman"/>
                <w:i/>
                <w:sz w:val="24"/>
                <w:szCs w:val="24"/>
              </w:rPr>
              <w:t>МКОУ СОШ №12.</w:t>
            </w:r>
            <w:r>
              <w:rPr>
                <w:rFonts w:ascii="Times New Roman" w:eastAsia="Times New Roman" w:hAnsi="Times New Roman" w:cs="Times New Roman"/>
                <w:i/>
                <w:sz w:val="24"/>
                <w:szCs w:val="24"/>
              </w:rPr>
              <w:t xml:space="preserve"> </w:t>
            </w:r>
            <w:r w:rsidRPr="00F31A79">
              <w:rPr>
                <w:rFonts w:ascii="Times New Roman" w:eastAsia="Times New Roman" w:hAnsi="Times New Roman" w:cs="Times New Roman"/>
                <w:i/>
                <w:sz w:val="24"/>
                <w:szCs w:val="24"/>
              </w:rPr>
              <w:t>с</w:t>
            </w:r>
            <w:proofErr w:type="gramStart"/>
            <w:r w:rsidRPr="00F31A79">
              <w:rPr>
                <w:rFonts w:ascii="Times New Roman" w:eastAsia="Times New Roman" w:hAnsi="Times New Roman" w:cs="Times New Roman"/>
                <w:i/>
                <w:sz w:val="24"/>
                <w:szCs w:val="24"/>
              </w:rPr>
              <w:t>.Н</w:t>
            </w:r>
            <w:proofErr w:type="gramEnd"/>
            <w:r w:rsidRPr="00F31A79">
              <w:rPr>
                <w:rFonts w:ascii="Times New Roman" w:eastAsia="Times New Roman" w:hAnsi="Times New Roman" w:cs="Times New Roman"/>
                <w:i/>
                <w:sz w:val="24"/>
                <w:szCs w:val="24"/>
              </w:rPr>
              <w:t>иколина Балка Петровск</w:t>
            </w:r>
            <w:r>
              <w:rPr>
                <w:rFonts w:ascii="Times New Roman" w:eastAsia="Times New Roman" w:hAnsi="Times New Roman" w:cs="Times New Roman"/>
                <w:i/>
                <w:sz w:val="24"/>
                <w:szCs w:val="24"/>
              </w:rPr>
              <w:t xml:space="preserve">ий </w:t>
            </w:r>
            <w:r w:rsidRPr="00F31A79">
              <w:rPr>
                <w:rFonts w:ascii="Times New Roman" w:eastAsia="Times New Roman" w:hAnsi="Times New Roman" w:cs="Times New Roman"/>
                <w:i/>
                <w:sz w:val="24"/>
                <w:szCs w:val="24"/>
              </w:rPr>
              <w:t xml:space="preserve"> городско</w:t>
            </w:r>
            <w:r>
              <w:rPr>
                <w:rFonts w:ascii="Times New Roman" w:eastAsia="Times New Roman" w:hAnsi="Times New Roman" w:cs="Times New Roman"/>
                <w:i/>
                <w:sz w:val="24"/>
                <w:szCs w:val="24"/>
              </w:rPr>
              <w:t>й</w:t>
            </w:r>
            <w:r w:rsidRPr="00F31A79">
              <w:rPr>
                <w:rFonts w:ascii="Times New Roman" w:eastAsia="Times New Roman" w:hAnsi="Times New Roman" w:cs="Times New Roman"/>
                <w:i/>
                <w:sz w:val="24"/>
                <w:szCs w:val="24"/>
              </w:rPr>
              <w:t xml:space="preserve"> округ</w:t>
            </w:r>
          </w:p>
          <w:p w:rsidR="00F31A79" w:rsidRPr="00671266" w:rsidRDefault="00F31A79" w:rsidP="00F31A79">
            <w:pPr>
              <w:jc w:val="both"/>
              <w:rPr>
                <w:rFonts w:ascii="Times New Roman" w:eastAsia="Times New Roman" w:hAnsi="Times New Roman" w:cs="Times New Roman"/>
                <w:i/>
                <w:sz w:val="16"/>
                <w:szCs w:val="16"/>
              </w:rPr>
            </w:pPr>
          </w:p>
          <w:p w:rsidR="00F31A79" w:rsidRPr="00F31A79" w:rsidRDefault="00F31A79" w:rsidP="00F31A79">
            <w:pPr>
              <w:jc w:val="both"/>
              <w:rPr>
                <w:rFonts w:ascii="Times New Roman" w:eastAsia="Times New Roman" w:hAnsi="Times New Roman" w:cs="Times New Roman"/>
                <w:i/>
                <w:sz w:val="24"/>
                <w:szCs w:val="24"/>
              </w:rPr>
            </w:pPr>
            <w:r w:rsidRPr="00F31A79">
              <w:rPr>
                <w:rFonts w:ascii="Times New Roman" w:eastAsia="Times New Roman" w:hAnsi="Times New Roman" w:cs="Times New Roman"/>
                <w:i/>
                <w:sz w:val="24"/>
                <w:szCs w:val="24"/>
              </w:rPr>
              <w:t>высшая квалификационная категория</w:t>
            </w:r>
          </w:p>
          <w:p w:rsidR="00F31A79" w:rsidRPr="00F31A79" w:rsidRDefault="00F31A79" w:rsidP="00671266">
            <w:pPr>
              <w:jc w:val="both"/>
              <w:rPr>
                <w:rFonts w:ascii="Times New Roman" w:hAnsi="Times New Roman" w:cs="Times New Roman"/>
                <w:i/>
                <w:sz w:val="24"/>
                <w:szCs w:val="24"/>
              </w:rPr>
            </w:pPr>
          </w:p>
        </w:tc>
      </w:tr>
    </w:tbl>
    <w:p w:rsidR="00984EED" w:rsidRPr="00935A27" w:rsidRDefault="00984EED" w:rsidP="008D53CC">
      <w:pPr>
        <w:spacing w:after="0" w:line="240" w:lineRule="auto"/>
        <w:ind w:right="-259"/>
        <w:jc w:val="both"/>
        <w:rPr>
          <w:rFonts w:ascii="Times New Roman" w:eastAsia="Times New Roman" w:hAnsi="Times New Roman" w:cs="Times New Roman"/>
          <w:b/>
          <w:bCs/>
          <w:sz w:val="16"/>
          <w:szCs w:val="16"/>
        </w:rPr>
      </w:pPr>
    </w:p>
    <w:p w:rsidR="00896CF4" w:rsidRPr="00DA3BC2" w:rsidRDefault="00896CF4" w:rsidP="008D53CC">
      <w:pPr>
        <w:spacing w:after="0" w:line="240" w:lineRule="auto"/>
        <w:ind w:right="-259"/>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Раздел I.</w:t>
      </w:r>
      <w:r w:rsidR="00DA3BC2">
        <w:rPr>
          <w:rFonts w:ascii="Times New Roman" w:hAnsi="Times New Roman" w:cs="Times New Roman"/>
          <w:sz w:val="24"/>
          <w:szCs w:val="24"/>
        </w:rPr>
        <w:t xml:space="preserve"> </w:t>
      </w:r>
      <w:r w:rsidRPr="00DA3BC2">
        <w:rPr>
          <w:rFonts w:ascii="Times New Roman" w:eastAsia="Times New Roman" w:hAnsi="Times New Roman" w:cs="Times New Roman"/>
          <w:b/>
          <w:bCs/>
          <w:sz w:val="24"/>
          <w:szCs w:val="24"/>
        </w:rPr>
        <w:t>Информация об опыте</w:t>
      </w:r>
    </w:p>
    <w:p w:rsidR="006F5077" w:rsidRPr="006F5077" w:rsidRDefault="006F5077" w:rsidP="008D53CC">
      <w:pPr>
        <w:spacing w:after="0" w:line="240" w:lineRule="auto"/>
        <w:ind w:right="-259"/>
        <w:jc w:val="both"/>
        <w:rPr>
          <w:rFonts w:ascii="Times New Roman" w:eastAsia="Times New Roman" w:hAnsi="Times New Roman" w:cs="Times New Roman"/>
          <w:b/>
          <w:bCs/>
          <w:sz w:val="16"/>
          <w:szCs w:val="16"/>
        </w:rPr>
      </w:pPr>
    </w:p>
    <w:p w:rsidR="00896CF4" w:rsidRDefault="00896CF4" w:rsidP="008D53CC">
      <w:pPr>
        <w:spacing w:after="0" w:line="240" w:lineRule="auto"/>
        <w:ind w:right="-259"/>
        <w:jc w:val="both"/>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Условия возникновения, становления опыта</w:t>
      </w:r>
    </w:p>
    <w:p w:rsidR="006F5077" w:rsidRPr="006F5077" w:rsidRDefault="006F5077" w:rsidP="008D53CC">
      <w:pPr>
        <w:spacing w:after="0" w:line="240" w:lineRule="auto"/>
        <w:ind w:right="-259"/>
        <w:jc w:val="both"/>
        <w:rPr>
          <w:rFonts w:ascii="Times New Roman" w:hAnsi="Times New Roman" w:cs="Times New Roman"/>
          <w:sz w:val="16"/>
          <w:szCs w:val="16"/>
        </w:rPr>
      </w:pPr>
    </w:p>
    <w:p w:rsidR="00896CF4" w:rsidRPr="00DA3BC2" w:rsidRDefault="00B902F2"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Учебный кабинет автора оснащен современным компьютерным оборудованием: имеется автоматизированное рабочее место, </w:t>
      </w:r>
      <w:proofErr w:type="spellStart"/>
      <w:r w:rsidR="00896CF4" w:rsidRPr="00DA3BC2">
        <w:rPr>
          <w:rFonts w:ascii="Times New Roman" w:eastAsia="Times New Roman" w:hAnsi="Times New Roman" w:cs="Times New Roman"/>
          <w:sz w:val="24"/>
          <w:szCs w:val="24"/>
        </w:rPr>
        <w:t>мультимедийный</w:t>
      </w:r>
      <w:proofErr w:type="spellEnd"/>
      <w:r w:rsidR="00896CF4" w:rsidRPr="00DA3BC2">
        <w:rPr>
          <w:rFonts w:ascii="Times New Roman" w:eastAsia="Times New Roman" w:hAnsi="Times New Roman" w:cs="Times New Roman"/>
          <w:sz w:val="24"/>
          <w:szCs w:val="24"/>
        </w:rPr>
        <w:t xml:space="preserve"> проектор, принтер, сканер, имеется постоянный доступ к сети Интернет</w:t>
      </w:r>
      <w:r w:rsidR="00896CF4" w:rsidRPr="00DA3BC2">
        <w:rPr>
          <w:rFonts w:ascii="Times New Roman" w:eastAsia="Times New Roman" w:hAnsi="Times New Roman" w:cs="Times New Roman"/>
          <w:b/>
          <w:bCs/>
          <w:sz w:val="24"/>
          <w:szCs w:val="24"/>
        </w:rPr>
        <w:t>.</w:t>
      </w:r>
    </w:p>
    <w:p w:rsidR="002507E2" w:rsidRDefault="00B902F2" w:rsidP="002507E2">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16"/>
          <w:szCs w:val="16"/>
        </w:rPr>
        <w:tab/>
      </w:r>
      <w:r w:rsidR="000559F5">
        <w:rPr>
          <w:rFonts w:ascii="Times New Roman" w:eastAsia="Times New Roman" w:hAnsi="Times New Roman" w:cs="Times New Roman"/>
          <w:sz w:val="24"/>
          <w:szCs w:val="24"/>
        </w:rPr>
        <w:t xml:space="preserve">С </w:t>
      </w:r>
      <w:r w:rsidR="00896CF4" w:rsidRPr="00DA3BC2">
        <w:rPr>
          <w:rFonts w:ascii="Times New Roman" w:eastAsia="Times New Roman" w:hAnsi="Times New Roman" w:cs="Times New Roman"/>
          <w:sz w:val="24"/>
          <w:szCs w:val="24"/>
        </w:rPr>
        <w:t xml:space="preserve">2011 учебного года в </w:t>
      </w:r>
      <w:r w:rsidR="000559F5">
        <w:rPr>
          <w:rFonts w:ascii="Times New Roman" w:eastAsia="Times New Roman" w:hAnsi="Times New Roman" w:cs="Times New Roman"/>
          <w:sz w:val="24"/>
          <w:szCs w:val="24"/>
        </w:rPr>
        <w:t>МКОУ СОШ №12</w:t>
      </w:r>
      <w:r w:rsidR="00896CF4" w:rsidRPr="00DA3BC2">
        <w:rPr>
          <w:rFonts w:ascii="Times New Roman" w:eastAsia="Times New Roman" w:hAnsi="Times New Roman" w:cs="Times New Roman"/>
          <w:sz w:val="24"/>
          <w:szCs w:val="24"/>
        </w:rPr>
        <w:t xml:space="preserve"> введено обучение по ФГОС начального общего образования и реализуется по настоящее время. </w:t>
      </w:r>
      <w:r w:rsidR="000559F5">
        <w:rPr>
          <w:rFonts w:ascii="Times New Roman" w:eastAsia="Times New Roman" w:hAnsi="Times New Roman" w:cs="Times New Roman"/>
          <w:sz w:val="24"/>
          <w:szCs w:val="24"/>
        </w:rPr>
        <w:t>В данной образовательной</w:t>
      </w:r>
      <w:r w:rsidR="00896CF4" w:rsidRPr="00DA3BC2">
        <w:rPr>
          <w:rFonts w:ascii="Times New Roman" w:eastAsia="Times New Roman" w:hAnsi="Times New Roman" w:cs="Times New Roman"/>
          <w:sz w:val="24"/>
          <w:szCs w:val="24"/>
        </w:rPr>
        <w:t xml:space="preserve"> </w:t>
      </w:r>
      <w:r w:rsidR="000559F5">
        <w:rPr>
          <w:rFonts w:ascii="Times New Roman" w:eastAsia="Times New Roman" w:hAnsi="Times New Roman" w:cs="Times New Roman"/>
          <w:sz w:val="24"/>
          <w:szCs w:val="24"/>
        </w:rPr>
        <w:t xml:space="preserve">организации </w:t>
      </w:r>
      <w:r w:rsidR="00896CF4" w:rsidRPr="00DA3BC2">
        <w:rPr>
          <w:rFonts w:ascii="Times New Roman" w:eastAsia="Times New Roman" w:hAnsi="Times New Roman" w:cs="Times New Roman"/>
          <w:sz w:val="24"/>
          <w:szCs w:val="24"/>
        </w:rPr>
        <w:t xml:space="preserve">обучаются дети из </w:t>
      </w:r>
      <w:r w:rsidR="000559F5">
        <w:rPr>
          <w:rFonts w:ascii="Times New Roman" w:eastAsia="Times New Roman" w:hAnsi="Times New Roman" w:cs="Times New Roman"/>
          <w:sz w:val="24"/>
          <w:szCs w:val="24"/>
        </w:rPr>
        <w:t>села Николина Балка</w:t>
      </w:r>
      <w:r w:rsidR="00896CF4" w:rsidRPr="00DA3BC2">
        <w:rPr>
          <w:rFonts w:ascii="Times New Roman" w:eastAsia="Times New Roman" w:hAnsi="Times New Roman" w:cs="Times New Roman"/>
          <w:sz w:val="24"/>
          <w:szCs w:val="24"/>
        </w:rPr>
        <w:t>, из семей разного социального уровня. В школе созданы благоприятные условия для формирования познавательных универсальных учебных действий. К моменту поступления в школу дети</w:t>
      </w:r>
      <w:r w:rsidR="002507E2" w:rsidRPr="002507E2">
        <w:rPr>
          <w:rFonts w:ascii="Times New Roman" w:eastAsia="Times New Roman" w:hAnsi="Times New Roman" w:cs="Times New Roman"/>
          <w:sz w:val="24"/>
          <w:szCs w:val="24"/>
        </w:rPr>
        <w:t xml:space="preserve"> </w:t>
      </w:r>
      <w:r w:rsidR="002507E2" w:rsidRPr="00DA3BC2">
        <w:rPr>
          <w:rFonts w:ascii="Times New Roman" w:eastAsia="Times New Roman" w:hAnsi="Times New Roman" w:cs="Times New Roman"/>
          <w:sz w:val="24"/>
          <w:szCs w:val="24"/>
        </w:rPr>
        <w:t>уже, в той или иной степени владеют определенными</w:t>
      </w:r>
      <w:r w:rsidR="002507E2" w:rsidRPr="002507E2">
        <w:rPr>
          <w:rFonts w:ascii="Times New Roman" w:eastAsia="Times New Roman" w:hAnsi="Times New Roman" w:cs="Times New Roman"/>
          <w:sz w:val="24"/>
          <w:szCs w:val="24"/>
        </w:rPr>
        <w:t xml:space="preserve"> </w:t>
      </w:r>
      <w:r w:rsidR="002507E2" w:rsidRPr="00DA3BC2">
        <w:rPr>
          <w:rFonts w:ascii="Times New Roman" w:eastAsia="Times New Roman" w:hAnsi="Times New Roman" w:cs="Times New Roman"/>
          <w:sz w:val="24"/>
          <w:szCs w:val="24"/>
        </w:rPr>
        <w:t>умениями и навыками</w:t>
      </w:r>
      <w:r w:rsidR="000559F5">
        <w:rPr>
          <w:rFonts w:ascii="Times New Roman" w:eastAsia="Times New Roman" w:hAnsi="Times New Roman" w:cs="Times New Roman"/>
          <w:sz w:val="24"/>
          <w:szCs w:val="24"/>
        </w:rPr>
        <w:t xml:space="preserve">, </w:t>
      </w:r>
      <w:r w:rsidR="002507E2" w:rsidRPr="002507E2">
        <w:rPr>
          <w:rFonts w:ascii="Times New Roman" w:eastAsia="Times New Roman" w:hAnsi="Times New Roman" w:cs="Times New Roman"/>
          <w:sz w:val="24"/>
          <w:szCs w:val="24"/>
        </w:rPr>
        <w:t xml:space="preserve"> </w:t>
      </w:r>
      <w:r w:rsidR="002507E2" w:rsidRPr="00DA3BC2">
        <w:rPr>
          <w:rFonts w:ascii="Times New Roman" w:eastAsia="Times New Roman" w:hAnsi="Times New Roman" w:cs="Times New Roman"/>
          <w:sz w:val="24"/>
          <w:szCs w:val="24"/>
        </w:rPr>
        <w:t>но на</w:t>
      </w:r>
      <w:r w:rsidR="002507E2" w:rsidRPr="002507E2">
        <w:rPr>
          <w:rFonts w:ascii="Times New Roman" w:eastAsia="Times New Roman" w:hAnsi="Times New Roman" w:cs="Times New Roman"/>
          <w:sz w:val="24"/>
          <w:szCs w:val="24"/>
        </w:rPr>
        <w:t xml:space="preserve"> </w:t>
      </w:r>
      <w:r w:rsidR="002507E2" w:rsidRPr="00DA3BC2">
        <w:rPr>
          <w:rFonts w:ascii="Times New Roman" w:eastAsia="Times New Roman" w:hAnsi="Times New Roman" w:cs="Times New Roman"/>
          <w:sz w:val="24"/>
          <w:szCs w:val="24"/>
        </w:rPr>
        <w:t xml:space="preserve">современном этапе школьного образования </w:t>
      </w:r>
      <w:r w:rsidR="000559F5" w:rsidRPr="00DA3BC2">
        <w:rPr>
          <w:rFonts w:ascii="Times New Roman" w:eastAsia="Times New Roman" w:hAnsi="Times New Roman" w:cs="Times New Roman"/>
          <w:sz w:val="24"/>
          <w:szCs w:val="24"/>
        </w:rPr>
        <w:t xml:space="preserve">их </w:t>
      </w:r>
      <w:r w:rsidR="000559F5">
        <w:rPr>
          <w:rFonts w:ascii="Times New Roman" w:eastAsia="Times New Roman" w:hAnsi="Times New Roman" w:cs="Times New Roman"/>
          <w:sz w:val="24"/>
          <w:szCs w:val="24"/>
        </w:rPr>
        <w:t xml:space="preserve">уровень низкий  и его </w:t>
      </w:r>
      <w:r w:rsidR="002507E2" w:rsidRPr="00DA3BC2">
        <w:rPr>
          <w:rFonts w:ascii="Times New Roman" w:eastAsia="Times New Roman" w:hAnsi="Times New Roman" w:cs="Times New Roman"/>
          <w:sz w:val="24"/>
          <w:szCs w:val="24"/>
        </w:rPr>
        <w:t>недостаточно для</w:t>
      </w:r>
      <w:r w:rsidR="002507E2" w:rsidRPr="002507E2">
        <w:rPr>
          <w:rFonts w:ascii="Times New Roman" w:eastAsia="Times New Roman" w:hAnsi="Times New Roman" w:cs="Times New Roman"/>
          <w:sz w:val="24"/>
          <w:szCs w:val="24"/>
        </w:rPr>
        <w:t xml:space="preserve"> </w:t>
      </w:r>
      <w:r w:rsidR="002507E2" w:rsidRPr="00DA3BC2">
        <w:rPr>
          <w:rFonts w:ascii="Times New Roman" w:eastAsia="Times New Roman" w:hAnsi="Times New Roman" w:cs="Times New Roman"/>
          <w:sz w:val="24"/>
          <w:szCs w:val="24"/>
        </w:rPr>
        <w:t>успешного</w:t>
      </w:r>
      <w:r w:rsidR="002507E2" w:rsidRPr="002507E2">
        <w:rPr>
          <w:rFonts w:ascii="Times New Roman" w:eastAsia="Times New Roman" w:hAnsi="Times New Roman" w:cs="Times New Roman"/>
          <w:sz w:val="24"/>
          <w:szCs w:val="24"/>
        </w:rPr>
        <w:t xml:space="preserve"> </w:t>
      </w:r>
      <w:r w:rsidR="002507E2" w:rsidRPr="00DA3BC2">
        <w:rPr>
          <w:rFonts w:ascii="Times New Roman" w:eastAsia="Times New Roman" w:hAnsi="Times New Roman" w:cs="Times New Roman"/>
          <w:sz w:val="24"/>
          <w:szCs w:val="24"/>
        </w:rPr>
        <w:t>достижения</w:t>
      </w:r>
      <w:r w:rsidR="002507E2" w:rsidRPr="002507E2">
        <w:rPr>
          <w:rFonts w:ascii="Times New Roman" w:eastAsia="Times New Roman" w:hAnsi="Times New Roman" w:cs="Times New Roman"/>
          <w:sz w:val="24"/>
          <w:szCs w:val="24"/>
        </w:rPr>
        <w:t xml:space="preserve"> </w:t>
      </w:r>
      <w:r w:rsidR="000559F5">
        <w:rPr>
          <w:rFonts w:ascii="Times New Roman" w:eastAsia="Times New Roman" w:hAnsi="Times New Roman" w:cs="Times New Roman"/>
          <w:sz w:val="24"/>
          <w:szCs w:val="24"/>
        </w:rPr>
        <w:t xml:space="preserve">высоких </w:t>
      </w:r>
      <w:r w:rsidR="002507E2" w:rsidRPr="00DA3BC2">
        <w:rPr>
          <w:rFonts w:ascii="Times New Roman" w:eastAsia="Times New Roman" w:hAnsi="Times New Roman" w:cs="Times New Roman"/>
          <w:sz w:val="24"/>
          <w:szCs w:val="24"/>
        </w:rPr>
        <w:t>результатов обучения.</w:t>
      </w:r>
    </w:p>
    <w:p w:rsidR="00896CF4" w:rsidRDefault="000559F5"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2507E2" w:rsidRPr="00DA3BC2">
        <w:rPr>
          <w:rFonts w:ascii="Times New Roman" w:eastAsia="Times New Roman" w:hAnsi="Times New Roman" w:cs="Times New Roman"/>
          <w:sz w:val="24"/>
          <w:szCs w:val="24"/>
        </w:rPr>
        <w:t>Исходя  из  этого,  на  начальном  этапе работы по теме</w:t>
      </w:r>
      <w:r w:rsidR="002507E2" w:rsidRPr="00DA3BC2">
        <w:rPr>
          <w:rFonts w:ascii="Times New Roman" w:eastAsia="Times New Roman" w:hAnsi="Times New Roman" w:cs="Times New Roman"/>
          <w:w w:val="99"/>
          <w:sz w:val="24"/>
          <w:szCs w:val="24"/>
        </w:rPr>
        <w:t xml:space="preserve"> опыта</w:t>
      </w:r>
      <w:r w:rsidR="002507E2" w:rsidRPr="00DA3BC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есть </w:t>
      </w:r>
      <w:r w:rsidR="002507E2" w:rsidRPr="00DA3BC2">
        <w:rPr>
          <w:rFonts w:ascii="Times New Roman" w:eastAsia="Times New Roman" w:hAnsi="Times New Roman" w:cs="Times New Roman"/>
          <w:sz w:val="24"/>
          <w:szCs w:val="24"/>
        </w:rPr>
        <w:t>необходимость</w:t>
      </w:r>
      <w:r w:rsidR="002507E2">
        <w:rPr>
          <w:rFonts w:ascii="Times New Roman" w:eastAsia="Times New Roman" w:hAnsi="Times New Roman" w:cs="Times New Roman"/>
          <w:sz w:val="24"/>
          <w:szCs w:val="24"/>
        </w:rPr>
        <w:t xml:space="preserve"> в проведении диагностики  по определению исходного уровня </w:t>
      </w:r>
      <w:proofErr w:type="spellStart"/>
      <w:r w:rsidR="002507E2" w:rsidRPr="00DA3BC2">
        <w:rPr>
          <w:rFonts w:ascii="Times New Roman" w:eastAsia="Times New Roman" w:hAnsi="Times New Roman" w:cs="Times New Roman"/>
          <w:sz w:val="24"/>
          <w:szCs w:val="24"/>
        </w:rPr>
        <w:t>сформированности</w:t>
      </w:r>
      <w:proofErr w:type="spellEnd"/>
      <w:r w:rsidR="002507E2" w:rsidRPr="00DA3BC2">
        <w:rPr>
          <w:rFonts w:ascii="Times New Roman" w:eastAsia="Times New Roman" w:hAnsi="Times New Roman" w:cs="Times New Roman"/>
          <w:sz w:val="24"/>
          <w:szCs w:val="24"/>
        </w:rPr>
        <w:t xml:space="preserve"> </w:t>
      </w:r>
      <w:proofErr w:type="spellStart"/>
      <w:r w:rsidR="002507E2" w:rsidRPr="00DA3BC2">
        <w:rPr>
          <w:rFonts w:ascii="Times New Roman" w:eastAsia="Times New Roman" w:hAnsi="Times New Roman" w:cs="Times New Roman"/>
          <w:sz w:val="24"/>
          <w:szCs w:val="24"/>
        </w:rPr>
        <w:t>метапредметных</w:t>
      </w:r>
      <w:proofErr w:type="spellEnd"/>
      <w:r w:rsidR="002507E2" w:rsidRPr="00DA3BC2">
        <w:rPr>
          <w:rFonts w:ascii="Times New Roman" w:eastAsia="Times New Roman" w:hAnsi="Times New Roman" w:cs="Times New Roman"/>
          <w:sz w:val="24"/>
          <w:szCs w:val="24"/>
        </w:rPr>
        <w:t xml:space="preserve"> результатов о</w:t>
      </w:r>
      <w:r>
        <w:rPr>
          <w:rFonts w:ascii="Times New Roman" w:eastAsia="Times New Roman" w:hAnsi="Times New Roman" w:cs="Times New Roman"/>
          <w:sz w:val="24"/>
          <w:szCs w:val="24"/>
        </w:rPr>
        <w:t>бучения. Поэтому, на начало 2015</w:t>
      </w:r>
      <w:r w:rsidR="002507E2" w:rsidRPr="00DA3BC2">
        <w:rPr>
          <w:rFonts w:ascii="Times New Roman" w:eastAsia="Times New Roman" w:hAnsi="Times New Roman" w:cs="Times New Roman"/>
          <w:sz w:val="24"/>
          <w:szCs w:val="24"/>
        </w:rPr>
        <w:t>-2011</w:t>
      </w:r>
      <w:r>
        <w:rPr>
          <w:rFonts w:ascii="Times New Roman" w:eastAsia="Times New Roman" w:hAnsi="Times New Roman" w:cs="Times New Roman"/>
          <w:sz w:val="24"/>
          <w:szCs w:val="24"/>
        </w:rPr>
        <w:t>6</w:t>
      </w:r>
      <w:r w:rsidR="002507E2" w:rsidRPr="00DA3BC2">
        <w:rPr>
          <w:rFonts w:ascii="Times New Roman" w:eastAsia="Times New Roman" w:hAnsi="Times New Roman" w:cs="Times New Roman"/>
          <w:sz w:val="24"/>
          <w:szCs w:val="24"/>
        </w:rPr>
        <w:t xml:space="preserve">  учебного  года   в  первом классе </w:t>
      </w:r>
      <w:r w:rsidR="002507E2">
        <w:rPr>
          <w:rFonts w:ascii="Times New Roman" w:eastAsia="Times New Roman" w:hAnsi="Times New Roman" w:cs="Times New Roman"/>
          <w:sz w:val="24"/>
          <w:szCs w:val="24"/>
        </w:rPr>
        <w:t xml:space="preserve"> проведена стартовая диагностика</w:t>
      </w:r>
      <w:r w:rsidR="002507E2" w:rsidRPr="00DA3BC2">
        <w:rPr>
          <w:rFonts w:ascii="Times New Roman" w:eastAsia="Times New Roman" w:hAnsi="Times New Roman" w:cs="Times New Roman"/>
          <w:sz w:val="24"/>
          <w:szCs w:val="24"/>
        </w:rPr>
        <w:t xml:space="preserve"> </w:t>
      </w:r>
      <w:proofErr w:type="spellStart"/>
      <w:r w:rsidR="002507E2" w:rsidRPr="00DA3BC2">
        <w:rPr>
          <w:rFonts w:ascii="Times New Roman" w:eastAsia="Times New Roman" w:hAnsi="Times New Roman" w:cs="Times New Roman"/>
          <w:sz w:val="24"/>
          <w:szCs w:val="24"/>
        </w:rPr>
        <w:t>сформированности</w:t>
      </w:r>
      <w:proofErr w:type="spellEnd"/>
      <w:r w:rsidR="002507E2" w:rsidRPr="00DA3BC2">
        <w:rPr>
          <w:rFonts w:ascii="Times New Roman" w:eastAsia="Times New Roman" w:hAnsi="Times New Roman" w:cs="Times New Roman"/>
          <w:sz w:val="24"/>
          <w:szCs w:val="24"/>
        </w:rPr>
        <w:t xml:space="preserve"> познавательных учебных действий на уроках математики</w:t>
      </w:r>
      <w:r w:rsidR="002507E2">
        <w:rPr>
          <w:rFonts w:ascii="Times New Roman" w:eastAsia="Times New Roman" w:hAnsi="Times New Roman" w:cs="Times New Roman"/>
          <w:sz w:val="24"/>
          <w:szCs w:val="24"/>
        </w:rPr>
        <w:t xml:space="preserve">. </w:t>
      </w:r>
      <w:r w:rsidR="002507E2" w:rsidRPr="00DA3BC2">
        <w:rPr>
          <w:rFonts w:ascii="Times New Roman" w:eastAsia="Times New Roman" w:hAnsi="Times New Roman" w:cs="Times New Roman"/>
          <w:sz w:val="24"/>
          <w:szCs w:val="24"/>
        </w:rPr>
        <w:t>Для   диагностирования</w:t>
      </w:r>
      <w:r w:rsidR="002507E2">
        <w:rPr>
          <w:rFonts w:ascii="Times New Roman" w:eastAsia="Times New Roman" w:hAnsi="Times New Roman" w:cs="Times New Roman"/>
          <w:sz w:val="24"/>
          <w:szCs w:val="24"/>
        </w:rPr>
        <w:t xml:space="preserve"> были использованы  задания на выявление</w:t>
      </w:r>
      <w:r>
        <w:rPr>
          <w:rFonts w:ascii="Times New Roman" w:eastAsia="Times New Roman" w:hAnsi="Times New Roman" w:cs="Times New Roman"/>
          <w:sz w:val="24"/>
          <w:szCs w:val="24"/>
        </w:rPr>
        <w:t xml:space="preserve"> </w:t>
      </w:r>
      <w:proofErr w:type="spellStart"/>
      <w:r w:rsidR="002507E2" w:rsidRPr="00DA3BC2">
        <w:rPr>
          <w:rFonts w:ascii="Times New Roman" w:eastAsia="Times New Roman" w:hAnsi="Times New Roman" w:cs="Times New Roman"/>
          <w:sz w:val="24"/>
          <w:szCs w:val="24"/>
        </w:rPr>
        <w:t>сформированности</w:t>
      </w:r>
      <w:proofErr w:type="spellEnd"/>
      <w:r w:rsidR="002507E2" w:rsidRPr="00DA3BC2">
        <w:rPr>
          <w:rFonts w:ascii="Times New Roman" w:eastAsia="Times New Roman" w:hAnsi="Times New Roman" w:cs="Times New Roman"/>
          <w:sz w:val="24"/>
          <w:szCs w:val="24"/>
        </w:rPr>
        <w:t xml:space="preserve"> логических действий установления взаимно-однозначного соответствия  и сохранения  дискретного</w:t>
      </w:r>
      <w:r w:rsidR="002507E2" w:rsidRPr="00DA3BC2">
        <w:rPr>
          <w:rFonts w:ascii="Times New Roman" w:eastAsia="Times New Roman" w:hAnsi="Times New Roman" w:cs="Times New Roman"/>
          <w:w w:val="99"/>
          <w:sz w:val="24"/>
          <w:szCs w:val="24"/>
        </w:rPr>
        <w:t xml:space="preserve"> множества.</w:t>
      </w:r>
      <w:r w:rsidR="002507E2" w:rsidRPr="00DA3BC2">
        <w:rPr>
          <w:rFonts w:ascii="Times New Roman" w:eastAsia="Times New Roman" w:hAnsi="Times New Roman" w:cs="Times New Roman"/>
          <w:sz w:val="24"/>
          <w:szCs w:val="24"/>
        </w:rPr>
        <w:t xml:space="preserve"> </w:t>
      </w:r>
      <w:proofErr w:type="gramStart"/>
      <w:r w:rsidR="002507E2" w:rsidRPr="00DA3BC2">
        <w:rPr>
          <w:rFonts w:ascii="Times New Roman" w:eastAsia="Times New Roman" w:hAnsi="Times New Roman" w:cs="Times New Roman"/>
          <w:sz w:val="24"/>
          <w:szCs w:val="24"/>
        </w:rPr>
        <w:t>Была использована  методика</w:t>
      </w:r>
      <w:r w:rsidR="002507E2">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«Построения числового эквивалента или взаимно-однозначного соответствия» (авторы:</w:t>
      </w:r>
      <w:proofErr w:type="gramEnd"/>
      <w:r w:rsidR="00896CF4" w:rsidRPr="00DA3BC2">
        <w:rPr>
          <w:rFonts w:ascii="Times New Roman" w:eastAsia="Times New Roman" w:hAnsi="Times New Roman" w:cs="Times New Roman"/>
          <w:sz w:val="24"/>
          <w:szCs w:val="24"/>
        </w:rPr>
        <w:t xml:space="preserve"> Ж. Пиаже, А. </w:t>
      </w:r>
      <w:proofErr w:type="spellStart"/>
      <w:r w:rsidR="00896CF4" w:rsidRPr="00DA3BC2">
        <w:rPr>
          <w:rFonts w:ascii="Times New Roman" w:eastAsia="Times New Roman" w:hAnsi="Times New Roman" w:cs="Times New Roman"/>
          <w:sz w:val="24"/>
          <w:szCs w:val="24"/>
        </w:rPr>
        <w:t>Шеминьска</w:t>
      </w:r>
      <w:proofErr w:type="spellEnd"/>
      <w:r w:rsidR="00896CF4" w:rsidRPr="00DA3BC2">
        <w:rPr>
          <w:rFonts w:ascii="Times New Roman" w:eastAsia="Times New Roman" w:hAnsi="Times New Roman" w:cs="Times New Roman"/>
          <w:sz w:val="24"/>
          <w:szCs w:val="24"/>
        </w:rPr>
        <w:t>) (</w:t>
      </w:r>
      <w:r w:rsidR="00896CF4" w:rsidRPr="00DA3BC2">
        <w:rPr>
          <w:rFonts w:ascii="Times New Roman" w:eastAsia="Times New Roman" w:hAnsi="Times New Roman" w:cs="Times New Roman"/>
          <w:i/>
          <w:iCs/>
          <w:sz w:val="24"/>
          <w:szCs w:val="24"/>
        </w:rPr>
        <w:t>Приложение</w:t>
      </w:r>
      <w:r>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i/>
          <w:iCs/>
          <w:sz w:val="24"/>
          <w:szCs w:val="24"/>
        </w:rPr>
        <w:t>1</w:t>
      </w:r>
      <w:r w:rsidR="00896CF4" w:rsidRPr="00DA3BC2">
        <w:rPr>
          <w:rFonts w:ascii="Times New Roman" w:eastAsia="Times New Roman" w:hAnsi="Times New Roman" w:cs="Times New Roman"/>
          <w:sz w:val="24"/>
          <w:szCs w:val="24"/>
        </w:rPr>
        <w:t>). Оценивание познавательных универсальных учебных действий проводилось по следующим критериям:</w:t>
      </w:r>
      <w:r w:rsidR="00DA3BC2" w:rsidRPr="00DA3BC2">
        <w:rPr>
          <w:rFonts w:ascii="Times New Roman" w:hAnsi="Times New Roman" w:cs="Times New Roman"/>
          <w:sz w:val="24"/>
          <w:szCs w:val="24"/>
        </w:rPr>
        <w:t xml:space="preserve"> </w:t>
      </w:r>
    </w:p>
    <w:p w:rsidR="000559F5" w:rsidRPr="00935A27" w:rsidRDefault="000559F5" w:rsidP="008D53CC">
      <w:pPr>
        <w:spacing w:after="0" w:line="240" w:lineRule="auto"/>
        <w:jc w:val="both"/>
        <w:rPr>
          <w:rFonts w:ascii="Times New Roman" w:eastAsia="Times New Roman" w:hAnsi="Times New Roman" w:cs="Times New Roman"/>
          <w:sz w:val="16"/>
          <w:szCs w:val="16"/>
        </w:rPr>
      </w:pPr>
    </w:p>
    <w:tbl>
      <w:tblPr>
        <w:tblW w:w="9600" w:type="dxa"/>
        <w:tblInd w:w="5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0" w:type="dxa"/>
          <w:right w:w="0" w:type="dxa"/>
        </w:tblCellMar>
        <w:tblLook w:val="04A0"/>
      </w:tblPr>
      <w:tblGrid>
        <w:gridCol w:w="381"/>
        <w:gridCol w:w="4110"/>
        <w:gridCol w:w="1703"/>
        <w:gridCol w:w="1703"/>
        <w:gridCol w:w="1703"/>
      </w:tblGrid>
      <w:tr w:rsidR="00935A27" w:rsidRPr="00DA3BC2" w:rsidTr="0046028C">
        <w:trPr>
          <w:trHeight w:val="20"/>
        </w:trPr>
        <w:tc>
          <w:tcPr>
            <w:tcW w:w="381" w:type="dxa"/>
            <w:vMerge w:val="restart"/>
          </w:tcPr>
          <w:p w:rsidR="00935A27" w:rsidRPr="00DA3BC2" w:rsidRDefault="00935A27" w:rsidP="000559F5">
            <w:pPr>
              <w:spacing w:after="0" w:line="240" w:lineRule="auto"/>
              <w:jc w:val="center"/>
              <w:rPr>
                <w:rFonts w:ascii="Times New Roman" w:eastAsia="Times New Roman" w:hAnsi="Times New Roman" w:cs="Times New Roman"/>
                <w:bCs/>
                <w:sz w:val="24"/>
                <w:szCs w:val="24"/>
              </w:rPr>
            </w:pPr>
            <w:r w:rsidRPr="00DA3BC2">
              <w:rPr>
                <w:rFonts w:ascii="Times New Roman" w:eastAsia="Times New Roman" w:hAnsi="Times New Roman" w:cs="Times New Roman"/>
                <w:bCs/>
                <w:sz w:val="24"/>
                <w:szCs w:val="24"/>
              </w:rPr>
              <w:t>№</w:t>
            </w:r>
          </w:p>
        </w:tc>
        <w:tc>
          <w:tcPr>
            <w:tcW w:w="4110" w:type="dxa"/>
            <w:vMerge w:val="restart"/>
            <w:vAlign w:val="center"/>
          </w:tcPr>
          <w:p w:rsidR="00935A27" w:rsidRPr="00DA3BC2" w:rsidRDefault="00935A27" w:rsidP="000559F5">
            <w:pPr>
              <w:spacing w:after="0" w:line="240" w:lineRule="auto"/>
              <w:jc w:val="center"/>
              <w:rPr>
                <w:rFonts w:ascii="Times New Roman" w:eastAsia="Times New Roman" w:hAnsi="Times New Roman" w:cs="Times New Roman"/>
                <w:bCs/>
                <w:sz w:val="24"/>
                <w:szCs w:val="24"/>
              </w:rPr>
            </w:pPr>
            <w:r w:rsidRPr="00DA3BC2">
              <w:rPr>
                <w:rFonts w:ascii="Times New Roman" w:eastAsia="Times New Roman" w:hAnsi="Times New Roman" w:cs="Times New Roman"/>
                <w:bCs/>
                <w:sz w:val="24"/>
                <w:szCs w:val="24"/>
              </w:rPr>
              <w:t>Критерии оценивания</w:t>
            </w:r>
          </w:p>
        </w:tc>
        <w:tc>
          <w:tcPr>
            <w:tcW w:w="5109" w:type="dxa"/>
            <w:gridSpan w:val="3"/>
            <w:vAlign w:val="center"/>
          </w:tcPr>
          <w:p w:rsidR="00935A27" w:rsidRPr="00DA3BC2" w:rsidRDefault="00935A27" w:rsidP="000559F5">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Уровни </w:t>
            </w:r>
            <w:proofErr w:type="spellStart"/>
            <w:r>
              <w:rPr>
                <w:rFonts w:ascii="Times New Roman" w:eastAsia="Times New Roman" w:hAnsi="Times New Roman" w:cs="Times New Roman"/>
                <w:bCs/>
                <w:sz w:val="24"/>
                <w:szCs w:val="24"/>
              </w:rPr>
              <w:t>сформированности</w:t>
            </w:r>
            <w:proofErr w:type="spellEnd"/>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познавательных</w:t>
            </w:r>
            <w:proofErr w:type="gramEnd"/>
            <w:r>
              <w:rPr>
                <w:rFonts w:ascii="Times New Roman" w:eastAsia="Times New Roman" w:hAnsi="Times New Roman" w:cs="Times New Roman"/>
                <w:bCs/>
                <w:sz w:val="24"/>
                <w:szCs w:val="24"/>
              </w:rPr>
              <w:t xml:space="preserve"> УУД</w:t>
            </w:r>
          </w:p>
        </w:tc>
      </w:tr>
      <w:tr w:rsidR="00935A27" w:rsidRPr="00DA3BC2" w:rsidTr="0046028C">
        <w:trPr>
          <w:trHeight w:val="20"/>
        </w:trPr>
        <w:tc>
          <w:tcPr>
            <w:tcW w:w="381" w:type="dxa"/>
            <w:vMerge/>
          </w:tcPr>
          <w:p w:rsidR="00935A27" w:rsidRPr="00DA3BC2" w:rsidRDefault="00935A27" w:rsidP="000559F5">
            <w:pPr>
              <w:spacing w:after="0" w:line="240" w:lineRule="auto"/>
              <w:jc w:val="center"/>
              <w:rPr>
                <w:rFonts w:ascii="Times New Roman" w:hAnsi="Times New Roman" w:cs="Times New Roman"/>
                <w:sz w:val="24"/>
                <w:szCs w:val="24"/>
              </w:rPr>
            </w:pPr>
          </w:p>
        </w:tc>
        <w:tc>
          <w:tcPr>
            <w:tcW w:w="4110" w:type="dxa"/>
            <w:vMerge/>
            <w:vAlign w:val="center"/>
          </w:tcPr>
          <w:p w:rsidR="00935A27" w:rsidRPr="00DA3BC2" w:rsidRDefault="00935A27" w:rsidP="000559F5">
            <w:pPr>
              <w:spacing w:after="0" w:line="240" w:lineRule="auto"/>
              <w:jc w:val="center"/>
              <w:rPr>
                <w:rFonts w:ascii="Times New Roman" w:hAnsi="Times New Roman" w:cs="Times New Roman"/>
                <w:sz w:val="24"/>
                <w:szCs w:val="24"/>
              </w:rPr>
            </w:pPr>
          </w:p>
        </w:tc>
        <w:tc>
          <w:tcPr>
            <w:tcW w:w="1703" w:type="dxa"/>
            <w:vAlign w:val="center"/>
          </w:tcPr>
          <w:p w:rsidR="00935A27" w:rsidRPr="00DA3BC2" w:rsidRDefault="00935A27" w:rsidP="0046028C">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bCs/>
                <w:sz w:val="24"/>
                <w:szCs w:val="24"/>
              </w:rPr>
              <w:t>Высокий</w:t>
            </w:r>
            <w:proofErr w:type="gramStart"/>
            <w:r>
              <w:rPr>
                <w:rFonts w:ascii="Times New Roman" w:hAnsi="Times New Roman" w:cs="Times New Roman"/>
                <w:sz w:val="24"/>
                <w:szCs w:val="24"/>
              </w:rPr>
              <w:t xml:space="preserve"> </w:t>
            </w:r>
            <w:r w:rsidR="0046028C">
              <w:rPr>
                <w:rFonts w:ascii="Times New Roman" w:hAnsi="Times New Roman" w:cs="Times New Roman"/>
                <w:sz w:val="24"/>
                <w:szCs w:val="24"/>
              </w:rPr>
              <w:t xml:space="preserve">(%) </w:t>
            </w:r>
            <w:proofErr w:type="gramEnd"/>
          </w:p>
        </w:tc>
        <w:tc>
          <w:tcPr>
            <w:tcW w:w="1703" w:type="dxa"/>
            <w:vAlign w:val="center"/>
          </w:tcPr>
          <w:p w:rsidR="00935A27" w:rsidRPr="00DA3BC2" w:rsidRDefault="00935A27" w:rsidP="0046028C">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bCs/>
                <w:sz w:val="24"/>
                <w:szCs w:val="24"/>
              </w:rPr>
              <w:t>Средний</w:t>
            </w:r>
            <w:proofErr w:type="gramStart"/>
            <w:r>
              <w:rPr>
                <w:rFonts w:ascii="Times New Roman" w:hAnsi="Times New Roman" w:cs="Times New Roman"/>
                <w:sz w:val="24"/>
                <w:szCs w:val="24"/>
              </w:rPr>
              <w:t xml:space="preserve"> </w:t>
            </w:r>
            <w:r w:rsidR="0046028C">
              <w:rPr>
                <w:rFonts w:ascii="Times New Roman" w:hAnsi="Times New Roman" w:cs="Times New Roman"/>
                <w:sz w:val="24"/>
                <w:szCs w:val="24"/>
              </w:rPr>
              <w:t>(%)</w:t>
            </w:r>
            <w:proofErr w:type="gramEnd"/>
          </w:p>
        </w:tc>
        <w:tc>
          <w:tcPr>
            <w:tcW w:w="1703" w:type="dxa"/>
            <w:vAlign w:val="center"/>
          </w:tcPr>
          <w:p w:rsidR="00935A27" w:rsidRPr="00DA3BC2" w:rsidRDefault="00935A27" w:rsidP="0046028C">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bCs/>
                <w:sz w:val="24"/>
                <w:szCs w:val="24"/>
              </w:rPr>
              <w:t>Низкий</w:t>
            </w:r>
            <w:proofErr w:type="gramStart"/>
            <w:r>
              <w:rPr>
                <w:rFonts w:ascii="Times New Roman" w:hAnsi="Times New Roman" w:cs="Times New Roman"/>
                <w:sz w:val="24"/>
                <w:szCs w:val="24"/>
              </w:rPr>
              <w:t xml:space="preserve"> </w:t>
            </w:r>
            <w:r w:rsidR="0046028C">
              <w:rPr>
                <w:rFonts w:ascii="Times New Roman" w:hAnsi="Times New Roman" w:cs="Times New Roman"/>
                <w:sz w:val="24"/>
                <w:szCs w:val="24"/>
              </w:rPr>
              <w:t>(%)</w:t>
            </w:r>
            <w:proofErr w:type="gramEnd"/>
          </w:p>
        </w:tc>
      </w:tr>
      <w:tr w:rsidR="00896CF4" w:rsidRPr="00DA3BC2" w:rsidTr="0046028C">
        <w:trPr>
          <w:trHeight w:val="20"/>
        </w:trPr>
        <w:tc>
          <w:tcPr>
            <w:tcW w:w="381" w:type="dxa"/>
            <w:vAlign w:val="center"/>
          </w:tcPr>
          <w:p w:rsidR="00896CF4" w:rsidRPr="00DA3BC2" w:rsidRDefault="002507E2" w:rsidP="000559F5">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1</w:t>
            </w:r>
          </w:p>
        </w:tc>
        <w:tc>
          <w:tcPr>
            <w:tcW w:w="4110" w:type="dxa"/>
            <w:vAlign w:val="bottom"/>
          </w:tcPr>
          <w:p w:rsidR="00896CF4" w:rsidRPr="00DA3BC2" w:rsidRDefault="000B04C4" w:rsidP="0046028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Умение у</w:t>
            </w:r>
            <w:r w:rsidR="0046028C" w:rsidRPr="00DA3BC2">
              <w:rPr>
                <w:rFonts w:ascii="Times New Roman" w:eastAsia="Times New Roman" w:hAnsi="Times New Roman" w:cs="Times New Roman"/>
                <w:sz w:val="24"/>
                <w:szCs w:val="24"/>
              </w:rPr>
              <w:t>станавливать в</w:t>
            </w:r>
            <w:r w:rsidR="0046028C">
              <w:rPr>
                <w:rFonts w:ascii="Times New Roman" w:eastAsia="Times New Roman" w:hAnsi="Times New Roman" w:cs="Times New Roman"/>
                <w:sz w:val="24"/>
                <w:szCs w:val="24"/>
              </w:rPr>
              <w:t>заимно-однозначное соответствие</w:t>
            </w:r>
          </w:p>
        </w:tc>
        <w:tc>
          <w:tcPr>
            <w:tcW w:w="1703" w:type="dxa"/>
            <w:vAlign w:val="center"/>
          </w:tcPr>
          <w:p w:rsidR="00896CF4" w:rsidRPr="00DA3BC2" w:rsidRDefault="000B04C4" w:rsidP="000559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1703" w:type="dxa"/>
            <w:vAlign w:val="center"/>
          </w:tcPr>
          <w:p w:rsidR="00896CF4" w:rsidRPr="00DA3BC2" w:rsidRDefault="000B04C4" w:rsidP="000559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1703" w:type="dxa"/>
            <w:vAlign w:val="center"/>
          </w:tcPr>
          <w:p w:rsidR="00896CF4" w:rsidRPr="00DA3BC2" w:rsidRDefault="000B04C4" w:rsidP="000559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46028C" w:rsidRPr="00DA3BC2" w:rsidTr="0046028C">
        <w:trPr>
          <w:trHeight w:val="20"/>
        </w:trPr>
        <w:tc>
          <w:tcPr>
            <w:tcW w:w="381" w:type="dxa"/>
            <w:vAlign w:val="center"/>
          </w:tcPr>
          <w:p w:rsidR="0046028C" w:rsidRDefault="0046028C" w:rsidP="000559F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4110" w:type="dxa"/>
            <w:vAlign w:val="bottom"/>
          </w:tcPr>
          <w:p w:rsidR="0046028C" w:rsidRPr="00DA3BC2" w:rsidRDefault="0046028C" w:rsidP="0046028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Сохранение дискретного множества</w:t>
            </w:r>
          </w:p>
        </w:tc>
        <w:tc>
          <w:tcPr>
            <w:tcW w:w="1703" w:type="dxa"/>
            <w:vAlign w:val="center"/>
          </w:tcPr>
          <w:p w:rsidR="0046028C" w:rsidRPr="00DA3BC2" w:rsidRDefault="000B04C4" w:rsidP="004D3F35">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20</w:t>
            </w:r>
          </w:p>
        </w:tc>
        <w:tc>
          <w:tcPr>
            <w:tcW w:w="1703" w:type="dxa"/>
            <w:vAlign w:val="center"/>
          </w:tcPr>
          <w:p w:rsidR="0046028C" w:rsidRPr="00DA3BC2" w:rsidRDefault="000B04C4" w:rsidP="004D3F35">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35</w:t>
            </w:r>
          </w:p>
        </w:tc>
        <w:tc>
          <w:tcPr>
            <w:tcW w:w="1703" w:type="dxa"/>
            <w:vAlign w:val="center"/>
          </w:tcPr>
          <w:p w:rsidR="0046028C" w:rsidRPr="00DA3BC2" w:rsidRDefault="000B04C4" w:rsidP="004D3F35">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45</w:t>
            </w:r>
          </w:p>
        </w:tc>
      </w:tr>
    </w:tbl>
    <w:p w:rsidR="000559F5" w:rsidRPr="00935A27" w:rsidRDefault="000559F5" w:rsidP="008D53CC">
      <w:pPr>
        <w:spacing w:after="0" w:line="240" w:lineRule="auto"/>
        <w:jc w:val="both"/>
        <w:rPr>
          <w:rFonts w:ascii="Times New Roman" w:eastAsia="Times New Roman" w:hAnsi="Times New Roman" w:cs="Times New Roman"/>
          <w:sz w:val="16"/>
          <w:szCs w:val="16"/>
        </w:rPr>
      </w:pPr>
    </w:p>
    <w:p w:rsidR="00896CF4" w:rsidRPr="00DA3BC2" w:rsidRDefault="006F5077"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Результаты диагностики показали, что у </w:t>
      </w:r>
      <w:r w:rsidR="000B04C4">
        <w:rPr>
          <w:rFonts w:ascii="Times New Roman" w:eastAsia="Times New Roman" w:hAnsi="Times New Roman" w:cs="Times New Roman"/>
          <w:sz w:val="24"/>
          <w:szCs w:val="24"/>
        </w:rPr>
        <w:t>40</w:t>
      </w:r>
      <w:r w:rsidR="00896CF4" w:rsidRPr="00DA3BC2">
        <w:rPr>
          <w:rFonts w:ascii="Times New Roman" w:eastAsia="Times New Roman" w:hAnsi="Times New Roman" w:cs="Times New Roman"/>
          <w:sz w:val="24"/>
          <w:szCs w:val="24"/>
        </w:rPr>
        <w:t>% обучающихся – на низком уровне сформированы умения устанавливать в</w:t>
      </w:r>
      <w:r w:rsidR="00935A27">
        <w:rPr>
          <w:rFonts w:ascii="Times New Roman" w:eastAsia="Times New Roman" w:hAnsi="Times New Roman" w:cs="Times New Roman"/>
          <w:sz w:val="24"/>
          <w:szCs w:val="24"/>
        </w:rPr>
        <w:t>заимно-однозначное соответствие</w:t>
      </w:r>
      <w:r w:rsidR="00896CF4" w:rsidRPr="00DA3BC2">
        <w:rPr>
          <w:rFonts w:ascii="Times New Roman" w:eastAsia="Times New Roman" w:hAnsi="Times New Roman" w:cs="Times New Roman"/>
          <w:sz w:val="24"/>
          <w:szCs w:val="24"/>
        </w:rPr>
        <w:t>,</w:t>
      </w:r>
      <w:r w:rsidR="00935A27">
        <w:rPr>
          <w:rFonts w:ascii="Times New Roman" w:eastAsia="Times New Roman" w:hAnsi="Times New Roman" w:cs="Times New Roman"/>
          <w:sz w:val="24"/>
          <w:szCs w:val="24"/>
        </w:rPr>
        <w:t xml:space="preserve">  </w:t>
      </w:r>
      <w:r w:rsidR="000B04C4">
        <w:rPr>
          <w:rFonts w:ascii="Times New Roman" w:eastAsia="Times New Roman" w:hAnsi="Times New Roman" w:cs="Times New Roman"/>
          <w:sz w:val="24"/>
          <w:szCs w:val="24"/>
        </w:rPr>
        <w:t>45</w:t>
      </w:r>
      <w:r w:rsidR="00896CF4" w:rsidRPr="00DA3BC2">
        <w:rPr>
          <w:rFonts w:ascii="Times New Roman" w:eastAsia="Times New Roman" w:hAnsi="Times New Roman" w:cs="Times New Roman"/>
          <w:sz w:val="24"/>
          <w:szCs w:val="24"/>
        </w:rPr>
        <w:t>% обучающихся испытывают затруднения при выполнении заданий на сохранение дискретного множества.</w:t>
      </w:r>
    </w:p>
    <w:p w:rsidR="00896CF4" w:rsidRPr="00DA3BC2" w:rsidRDefault="006F5077"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Кроме этого, на данном этапе была проведена диагностика по определению знаково-символических умений дифференцировать план знаков и символов и предметный план на основе методики А.Н. Рябинкиной «Нахождение схем к задачам» (</w:t>
      </w:r>
      <w:r w:rsidR="00896CF4" w:rsidRPr="00DA3BC2">
        <w:rPr>
          <w:rFonts w:ascii="Times New Roman" w:eastAsia="Times New Roman" w:hAnsi="Times New Roman" w:cs="Times New Roman"/>
          <w:i/>
          <w:iCs/>
          <w:sz w:val="24"/>
          <w:szCs w:val="24"/>
        </w:rPr>
        <w:t>Приложение</w:t>
      </w:r>
      <w:r w:rsidR="00935A27">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i/>
          <w:iCs/>
          <w:sz w:val="24"/>
          <w:szCs w:val="24"/>
        </w:rPr>
        <w:t>2</w:t>
      </w:r>
      <w:r w:rsidR="00896CF4" w:rsidRPr="00DA3BC2">
        <w:rPr>
          <w:rFonts w:ascii="Times New Roman" w:eastAsia="Times New Roman" w:hAnsi="Times New Roman" w:cs="Times New Roman"/>
          <w:sz w:val="24"/>
          <w:szCs w:val="24"/>
        </w:rPr>
        <w:t>).</w:t>
      </w:r>
    </w:p>
    <w:p w:rsidR="00896CF4" w:rsidRDefault="006F5077" w:rsidP="008D53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Оценивание знаково-символических умений обучающихся как показателя </w:t>
      </w:r>
      <w:proofErr w:type="spellStart"/>
      <w:r w:rsidR="00896CF4" w:rsidRPr="00DA3BC2">
        <w:rPr>
          <w:rFonts w:ascii="Times New Roman" w:eastAsia="Times New Roman" w:hAnsi="Times New Roman" w:cs="Times New Roman"/>
          <w:sz w:val="24"/>
          <w:szCs w:val="24"/>
        </w:rPr>
        <w:t>сформированности</w:t>
      </w:r>
      <w:proofErr w:type="spellEnd"/>
      <w:r w:rsidR="00896CF4" w:rsidRPr="00DA3BC2">
        <w:rPr>
          <w:rFonts w:ascii="Times New Roman" w:eastAsia="Times New Roman" w:hAnsi="Times New Roman" w:cs="Times New Roman"/>
          <w:sz w:val="24"/>
          <w:szCs w:val="24"/>
        </w:rPr>
        <w:t xml:space="preserve"> познавательных универсальных учебных действий проводилось по следующим критериям:</w:t>
      </w:r>
    </w:p>
    <w:p w:rsidR="00935A27" w:rsidRPr="00935A27" w:rsidRDefault="00935A27" w:rsidP="008D53CC">
      <w:pPr>
        <w:spacing w:after="0" w:line="240" w:lineRule="auto"/>
        <w:jc w:val="both"/>
        <w:rPr>
          <w:rFonts w:ascii="Times New Roman" w:hAnsi="Times New Roman" w:cs="Times New Roman"/>
          <w:sz w:val="16"/>
          <w:szCs w:val="16"/>
        </w:rPr>
      </w:pPr>
    </w:p>
    <w:tbl>
      <w:tblPr>
        <w:tblW w:w="9600" w:type="dxa"/>
        <w:tblInd w:w="5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0" w:type="dxa"/>
          <w:right w:w="0" w:type="dxa"/>
        </w:tblCellMar>
        <w:tblLook w:val="04A0"/>
      </w:tblPr>
      <w:tblGrid>
        <w:gridCol w:w="381"/>
        <w:gridCol w:w="4110"/>
        <w:gridCol w:w="1701"/>
        <w:gridCol w:w="1701"/>
        <w:gridCol w:w="1707"/>
      </w:tblGrid>
      <w:tr w:rsidR="00935A27" w:rsidRPr="00DA3BC2" w:rsidTr="0046028C">
        <w:trPr>
          <w:trHeight w:val="20"/>
        </w:trPr>
        <w:tc>
          <w:tcPr>
            <w:tcW w:w="381" w:type="dxa"/>
            <w:vMerge w:val="restart"/>
          </w:tcPr>
          <w:p w:rsidR="00935A27" w:rsidRPr="00DA3BC2" w:rsidRDefault="00935A27" w:rsidP="002507E2">
            <w:pPr>
              <w:spacing w:after="0" w:line="240" w:lineRule="auto"/>
              <w:rPr>
                <w:rFonts w:ascii="Times New Roman" w:hAnsi="Times New Roman" w:cs="Times New Roman"/>
                <w:sz w:val="24"/>
                <w:szCs w:val="24"/>
              </w:rPr>
            </w:pPr>
            <w:r w:rsidRPr="00DA3BC2">
              <w:rPr>
                <w:rFonts w:ascii="Times New Roman" w:eastAsia="Times New Roman" w:hAnsi="Times New Roman" w:cs="Times New Roman"/>
                <w:bCs/>
                <w:sz w:val="24"/>
                <w:szCs w:val="24"/>
              </w:rPr>
              <w:t>№</w:t>
            </w:r>
          </w:p>
          <w:p w:rsidR="00935A27" w:rsidRPr="00DA3BC2" w:rsidRDefault="00935A27" w:rsidP="002507E2">
            <w:pPr>
              <w:spacing w:after="0" w:line="240" w:lineRule="auto"/>
              <w:rPr>
                <w:rFonts w:ascii="Times New Roman" w:eastAsia="Times New Roman" w:hAnsi="Times New Roman" w:cs="Times New Roman"/>
                <w:bCs/>
                <w:sz w:val="24"/>
                <w:szCs w:val="24"/>
              </w:rPr>
            </w:pPr>
          </w:p>
        </w:tc>
        <w:tc>
          <w:tcPr>
            <w:tcW w:w="4110" w:type="dxa"/>
            <w:vMerge w:val="restart"/>
          </w:tcPr>
          <w:p w:rsidR="00935A27" w:rsidRPr="00DA3BC2" w:rsidRDefault="00935A27" w:rsidP="002507E2">
            <w:pPr>
              <w:spacing w:after="0" w:line="240" w:lineRule="auto"/>
              <w:rPr>
                <w:rFonts w:ascii="Times New Roman" w:eastAsia="Times New Roman" w:hAnsi="Times New Roman" w:cs="Times New Roman"/>
                <w:bCs/>
                <w:sz w:val="24"/>
                <w:szCs w:val="24"/>
              </w:rPr>
            </w:pPr>
            <w:r w:rsidRPr="00DA3BC2">
              <w:rPr>
                <w:rFonts w:ascii="Times New Roman" w:eastAsia="Times New Roman" w:hAnsi="Times New Roman" w:cs="Times New Roman"/>
                <w:bCs/>
                <w:sz w:val="24"/>
                <w:szCs w:val="24"/>
              </w:rPr>
              <w:t>Критерии оценивания</w:t>
            </w:r>
          </w:p>
        </w:tc>
        <w:tc>
          <w:tcPr>
            <w:tcW w:w="5109" w:type="dxa"/>
            <w:gridSpan w:val="3"/>
          </w:tcPr>
          <w:p w:rsidR="00935A27" w:rsidRPr="00DA3BC2" w:rsidRDefault="00935A27" w:rsidP="00935A27">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Уровни </w:t>
            </w:r>
            <w:proofErr w:type="spellStart"/>
            <w:r>
              <w:rPr>
                <w:rFonts w:ascii="Times New Roman" w:eastAsia="Times New Roman" w:hAnsi="Times New Roman" w:cs="Times New Roman"/>
                <w:bCs/>
                <w:sz w:val="24"/>
                <w:szCs w:val="24"/>
              </w:rPr>
              <w:t>сформированности</w:t>
            </w:r>
            <w:proofErr w:type="spellEnd"/>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познавательных</w:t>
            </w:r>
            <w:proofErr w:type="gramEnd"/>
            <w:r>
              <w:rPr>
                <w:rFonts w:ascii="Times New Roman" w:eastAsia="Times New Roman" w:hAnsi="Times New Roman" w:cs="Times New Roman"/>
                <w:bCs/>
                <w:sz w:val="24"/>
                <w:szCs w:val="24"/>
              </w:rPr>
              <w:t xml:space="preserve"> УУД</w:t>
            </w:r>
          </w:p>
        </w:tc>
      </w:tr>
      <w:tr w:rsidR="00935A27" w:rsidRPr="00DA3BC2" w:rsidTr="0046028C">
        <w:trPr>
          <w:trHeight w:val="20"/>
        </w:trPr>
        <w:tc>
          <w:tcPr>
            <w:tcW w:w="381" w:type="dxa"/>
            <w:vMerge/>
          </w:tcPr>
          <w:p w:rsidR="00935A27" w:rsidRPr="00DA3BC2" w:rsidRDefault="00935A27" w:rsidP="002507E2">
            <w:pPr>
              <w:spacing w:after="0" w:line="240" w:lineRule="auto"/>
              <w:rPr>
                <w:rFonts w:ascii="Times New Roman" w:hAnsi="Times New Roman" w:cs="Times New Roman"/>
                <w:sz w:val="24"/>
                <w:szCs w:val="24"/>
              </w:rPr>
            </w:pPr>
          </w:p>
        </w:tc>
        <w:tc>
          <w:tcPr>
            <w:tcW w:w="4110" w:type="dxa"/>
            <w:vMerge/>
          </w:tcPr>
          <w:p w:rsidR="00935A27" w:rsidRPr="00DA3BC2" w:rsidRDefault="00935A27" w:rsidP="002507E2">
            <w:pPr>
              <w:spacing w:after="0" w:line="240" w:lineRule="auto"/>
              <w:rPr>
                <w:rFonts w:ascii="Times New Roman" w:hAnsi="Times New Roman" w:cs="Times New Roman"/>
                <w:sz w:val="24"/>
                <w:szCs w:val="24"/>
              </w:rPr>
            </w:pPr>
          </w:p>
        </w:tc>
        <w:tc>
          <w:tcPr>
            <w:tcW w:w="1701" w:type="dxa"/>
          </w:tcPr>
          <w:p w:rsidR="00935A27" w:rsidRPr="00DA3BC2" w:rsidRDefault="00935A27" w:rsidP="0046028C">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bCs/>
                <w:sz w:val="24"/>
                <w:szCs w:val="24"/>
              </w:rPr>
              <w:t>Высокий</w:t>
            </w:r>
            <w:proofErr w:type="gramStart"/>
            <w:r w:rsidR="0046028C">
              <w:rPr>
                <w:rFonts w:ascii="Times New Roman" w:hAnsi="Times New Roman" w:cs="Times New Roman"/>
                <w:sz w:val="24"/>
                <w:szCs w:val="24"/>
              </w:rPr>
              <w:t xml:space="preserve"> </w:t>
            </w:r>
            <w:r w:rsidR="00861940">
              <w:rPr>
                <w:rFonts w:ascii="Times New Roman" w:hAnsi="Times New Roman" w:cs="Times New Roman"/>
                <w:sz w:val="24"/>
                <w:szCs w:val="24"/>
              </w:rPr>
              <w:t>(</w:t>
            </w:r>
            <w:r w:rsidR="0046028C">
              <w:rPr>
                <w:rFonts w:ascii="Times New Roman" w:hAnsi="Times New Roman" w:cs="Times New Roman"/>
                <w:sz w:val="24"/>
                <w:szCs w:val="24"/>
              </w:rPr>
              <w:t>%)</w:t>
            </w:r>
            <w:proofErr w:type="gramEnd"/>
          </w:p>
        </w:tc>
        <w:tc>
          <w:tcPr>
            <w:tcW w:w="1701" w:type="dxa"/>
          </w:tcPr>
          <w:p w:rsidR="00935A27" w:rsidRPr="00DA3BC2" w:rsidRDefault="00935A27" w:rsidP="0046028C">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bCs/>
                <w:sz w:val="24"/>
                <w:szCs w:val="24"/>
              </w:rPr>
              <w:t>Средний</w:t>
            </w:r>
            <w:proofErr w:type="gramStart"/>
            <w:r w:rsidR="0046028C">
              <w:rPr>
                <w:rFonts w:ascii="Times New Roman" w:eastAsia="Times New Roman" w:hAnsi="Times New Roman" w:cs="Times New Roman"/>
                <w:bCs/>
                <w:sz w:val="24"/>
                <w:szCs w:val="24"/>
              </w:rPr>
              <w:t xml:space="preserve"> </w:t>
            </w:r>
            <w:r w:rsidR="0046028C">
              <w:rPr>
                <w:rFonts w:ascii="Times New Roman" w:hAnsi="Times New Roman" w:cs="Times New Roman"/>
                <w:sz w:val="24"/>
                <w:szCs w:val="24"/>
              </w:rPr>
              <w:t>(%)</w:t>
            </w:r>
            <w:proofErr w:type="gramEnd"/>
          </w:p>
        </w:tc>
        <w:tc>
          <w:tcPr>
            <w:tcW w:w="1707" w:type="dxa"/>
          </w:tcPr>
          <w:p w:rsidR="00935A27" w:rsidRPr="00DA3BC2" w:rsidRDefault="00935A27" w:rsidP="0046028C">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bCs/>
                <w:sz w:val="24"/>
                <w:szCs w:val="24"/>
              </w:rPr>
              <w:t>Низкий</w:t>
            </w:r>
            <w:proofErr w:type="gramStart"/>
            <w:r w:rsidR="0046028C">
              <w:rPr>
                <w:rFonts w:ascii="Times New Roman" w:eastAsia="Times New Roman" w:hAnsi="Times New Roman" w:cs="Times New Roman"/>
                <w:bCs/>
                <w:sz w:val="24"/>
                <w:szCs w:val="24"/>
              </w:rPr>
              <w:t xml:space="preserve"> </w:t>
            </w:r>
            <w:r w:rsidR="0046028C">
              <w:rPr>
                <w:rFonts w:ascii="Times New Roman" w:hAnsi="Times New Roman" w:cs="Times New Roman"/>
                <w:sz w:val="24"/>
                <w:szCs w:val="24"/>
              </w:rPr>
              <w:t>(%)</w:t>
            </w:r>
            <w:proofErr w:type="gramEnd"/>
          </w:p>
        </w:tc>
      </w:tr>
      <w:tr w:rsidR="00896CF4" w:rsidRPr="00DA3BC2" w:rsidTr="0046028C">
        <w:trPr>
          <w:trHeight w:val="20"/>
        </w:trPr>
        <w:tc>
          <w:tcPr>
            <w:tcW w:w="381" w:type="dxa"/>
          </w:tcPr>
          <w:p w:rsidR="00896CF4" w:rsidRPr="00DA3BC2" w:rsidRDefault="00896CF4" w:rsidP="002507E2">
            <w:pPr>
              <w:spacing w:after="0" w:line="240" w:lineRule="auto"/>
              <w:rPr>
                <w:rFonts w:ascii="Times New Roman" w:hAnsi="Times New Roman" w:cs="Times New Roman"/>
                <w:sz w:val="24"/>
                <w:szCs w:val="24"/>
              </w:rPr>
            </w:pPr>
            <w:r w:rsidRPr="00DA3BC2">
              <w:rPr>
                <w:rFonts w:ascii="Times New Roman" w:eastAsia="Times New Roman" w:hAnsi="Times New Roman" w:cs="Times New Roman"/>
                <w:sz w:val="24"/>
                <w:szCs w:val="24"/>
              </w:rPr>
              <w:lastRenderedPageBreak/>
              <w:t>1.</w:t>
            </w:r>
          </w:p>
        </w:tc>
        <w:tc>
          <w:tcPr>
            <w:tcW w:w="4110" w:type="dxa"/>
          </w:tcPr>
          <w:p w:rsidR="00896CF4" w:rsidRPr="00935A27" w:rsidRDefault="00896CF4" w:rsidP="002507E2">
            <w:pPr>
              <w:spacing w:after="0" w:line="240" w:lineRule="auto"/>
              <w:rPr>
                <w:rFonts w:ascii="Times New Roman" w:hAnsi="Times New Roman" w:cs="Times New Roman"/>
                <w:sz w:val="24"/>
                <w:szCs w:val="24"/>
              </w:rPr>
            </w:pPr>
            <w:r w:rsidRPr="00935A27">
              <w:rPr>
                <w:rFonts w:ascii="Times New Roman" w:eastAsia="Times New Roman" w:hAnsi="Times New Roman" w:cs="Times New Roman"/>
                <w:sz w:val="24"/>
                <w:szCs w:val="24"/>
              </w:rPr>
              <w:t>Умение    вы</w:t>
            </w:r>
            <w:r w:rsidR="007F1414" w:rsidRPr="00935A27">
              <w:rPr>
                <w:rFonts w:ascii="Times New Roman" w:eastAsia="Times New Roman" w:hAnsi="Times New Roman" w:cs="Times New Roman"/>
                <w:sz w:val="24"/>
                <w:szCs w:val="24"/>
              </w:rPr>
              <w:t>делять    структуру    задачи</w:t>
            </w:r>
            <w:r w:rsidR="00935A27" w:rsidRPr="00935A27">
              <w:rPr>
                <w:rFonts w:ascii="Times New Roman" w:eastAsia="Times New Roman" w:hAnsi="Times New Roman" w:cs="Times New Roman"/>
                <w:sz w:val="24"/>
                <w:szCs w:val="24"/>
              </w:rPr>
              <w:t xml:space="preserve"> </w:t>
            </w:r>
            <w:r w:rsidR="007F1414" w:rsidRPr="00935A27">
              <w:rPr>
                <w:rFonts w:ascii="Times New Roman" w:eastAsia="Times New Roman" w:hAnsi="Times New Roman" w:cs="Times New Roman"/>
                <w:sz w:val="24"/>
                <w:szCs w:val="24"/>
              </w:rPr>
              <w:t>-</w:t>
            </w:r>
            <w:r w:rsidR="00935A27" w:rsidRPr="00935A27">
              <w:rPr>
                <w:rFonts w:ascii="Times New Roman" w:eastAsia="Times New Roman" w:hAnsi="Times New Roman" w:cs="Times New Roman"/>
                <w:sz w:val="24"/>
                <w:szCs w:val="24"/>
              </w:rPr>
              <w:t xml:space="preserve"> </w:t>
            </w:r>
            <w:r w:rsidR="00DA3BC2" w:rsidRPr="00935A27">
              <w:rPr>
                <w:rFonts w:ascii="Times New Roman" w:eastAsia="Times New Roman" w:hAnsi="Times New Roman" w:cs="Times New Roman"/>
                <w:sz w:val="24"/>
                <w:szCs w:val="24"/>
              </w:rPr>
              <w:t>смысловые единицы текста и отношения между ними</w:t>
            </w:r>
          </w:p>
        </w:tc>
        <w:tc>
          <w:tcPr>
            <w:tcW w:w="1701" w:type="dxa"/>
            <w:vAlign w:val="center"/>
          </w:tcPr>
          <w:p w:rsidR="00896CF4" w:rsidRPr="00DA3BC2" w:rsidRDefault="00896CF4" w:rsidP="00935A27">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sz w:val="24"/>
                <w:szCs w:val="24"/>
              </w:rPr>
              <w:t>10</w:t>
            </w:r>
          </w:p>
        </w:tc>
        <w:tc>
          <w:tcPr>
            <w:tcW w:w="1701" w:type="dxa"/>
            <w:vAlign w:val="center"/>
          </w:tcPr>
          <w:p w:rsidR="00896CF4" w:rsidRPr="00DA3BC2" w:rsidRDefault="0046028C" w:rsidP="00935A27">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44</w:t>
            </w:r>
          </w:p>
        </w:tc>
        <w:tc>
          <w:tcPr>
            <w:tcW w:w="1707" w:type="dxa"/>
            <w:vAlign w:val="center"/>
          </w:tcPr>
          <w:p w:rsidR="00896CF4" w:rsidRPr="00DA3BC2" w:rsidRDefault="0046028C" w:rsidP="00935A27">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46</w:t>
            </w:r>
          </w:p>
        </w:tc>
      </w:tr>
      <w:tr w:rsidR="00935A27" w:rsidRPr="00DA3BC2" w:rsidTr="0046028C">
        <w:trPr>
          <w:trHeight w:val="20"/>
        </w:trPr>
        <w:tc>
          <w:tcPr>
            <w:tcW w:w="381" w:type="dxa"/>
          </w:tcPr>
          <w:p w:rsidR="00935A27" w:rsidRPr="00DA3BC2" w:rsidRDefault="00935A27" w:rsidP="002507E2">
            <w:pPr>
              <w:spacing w:after="0" w:line="240" w:lineRule="auto"/>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2.</w:t>
            </w:r>
          </w:p>
        </w:tc>
        <w:tc>
          <w:tcPr>
            <w:tcW w:w="4110" w:type="dxa"/>
          </w:tcPr>
          <w:p w:rsidR="00935A27" w:rsidRPr="00935A27" w:rsidRDefault="00935A27" w:rsidP="002507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Находить способ решения, соотносить элементы схем с компонентами задач – смысловыми единицами текста</w:t>
            </w:r>
          </w:p>
        </w:tc>
        <w:tc>
          <w:tcPr>
            <w:tcW w:w="1701" w:type="dxa"/>
            <w:vAlign w:val="center"/>
          </w:tcPr>
          <w:p w:rsidR="00935A27" w:rsidRPr="00DA3BC2" w:rsidRDefault="00935A27" w:rsidP="004D3F35">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sz w:val="24"/>
                <w:szCs w:val="24"/>
              </w:rPr>
              <w:t>10</w:t>
            </w:r>
          </w:p>
        </w:tc>
        <w:tc>
          <w:tcPr>
            <w:tcW w:w="1701" w:type="dxa"/>
            <w:vAlign w:val="center"/>
          </w:tcPr>
          <w:p w:rsidR="00935A27" w:rsidRPr="00DA3BC2" w:rsidRDefault="00935A27" w:rsidP="004D3F35">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sz w:val="24"/>
                <w:szCs w:val="24"/>
              </w:rPr>
              <w:t>42</w:t>
            </w:r>
          </w:p>
        </w:tc>
        <w:tc>
          <w:tcPr>
            <w:tcW w:w="1707" w:type="dxa"/>
            <w:vAlign w:val="center"/>
          </w:tcPr>
          <w:p w:rsidR="00935A27" w:rsidRPr="00DA3BC2" w:rsidRDefault="00935A27" w:rsidP="004D3F35">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sz w:val="24"/>
                <w:szCs w:val="24"/>
              </w:rPr>
              <w:t>48</w:t>
            </w:r>
          </w:p>
        </w:tc>
      </w:tr>
      <w:tr w:rsidR="00935A27" w:rsidRPr="00DA3BC2" w:rsidTr="0046028C">
        <w:trPr>
          <w:trHeight w:val="20"/>
        </w:trPr>
        <w:tc>
          <w:tcPr>
            <w:tcW w:w="381" w:type="dxa"/>
          </w:tcPr>
          <w:p w:rsidR="00935A27" w:rsidRPr="00DA3BC2" w:rsidRDefault="00935A27" w:rsidP="002507E2">
            <w:pPr>
              <w:spacing w:after="0" w:line="240" w:lineRule="auto"/>
              <w:rPr>
                <w:rFonts w:ascii="Times New Roman" w:hAnsi="Times New Roman" w:cs="Times New Roman"/>
                <w:sz w:val="24"/>
                <w:szCs w:val="24"/>
              </w:rPr>
            </w:pPr>
            <w:r w:rsidRPr="00DA3BC2">
              <w:rPr>
                <w:rFonts w:ascii="Times New Roman" w:eastAsia="Times New Roman" w:hAnsi="Times New Roman" w:cs="Times New Roman"/>
                <w:sz w:val="24"/>
                <w:szCs w:val="24"/>
              </w:rPr>
              <w:t>3.</w:t>
            </w:r>
          </w:p>
        </w:tc>
        <w:tc>
          <w:tcPr>
            <w:tcW w:w="4110" w:type="dxa"/>
          </w:tcPr>
          <w:p w:rsidR="00935A27" w:rsidRPr="00935A27" w:rsidRDefault="00935A27" w:rsidP="002507E2">
            <w:pPr>
              <w:spacing w:after="0" w:line="240" w:lineRule="auto"/>
              <w:rPr>
                <w:rFonts w:ascii="Times New Roman" w:hAnsi="Times New Roman" w:cs="Times New Roman"/>
                <w:sz w:val="24"/>
                <w:szCs w:val="24"/>
              </w:rPr>
            </w:pPr>
            <w:r w:rsidRPr="00935A27">
              <w:rPr>
                <w:rFonts w:ascii="Times New Roman" w:eastAsia="Times New Roman" w:hAnsi="Times New Roman" w:cs="Times New Roman"/>
                <w:sz w:val="24"/>
                <w:szCs w:val="24"/>
              </w:rPr>
              <w:t>Проводить   логический   и   количественный анализ схем</w:t>
            </w:r>
          </w:p>
        </w:tc>
        <w:tc>
          <w:tcPr>
            <w:tcW w:w="1701" w:type="dxa"/>
            <w:vAlign w:val="center"/>
          </w:tcPr>
          <w:p w:rsidR="00935A27" w:rsidRPr="00DA3BC2" w:rsidRDefault="00935A27" w:rsidP="00935A27">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sz w:val="24"/>
                <w:szCs w:val="24"/>
              </w:rPr>
              <w:t>10</w:t>
            </w:r>
          </w:p>
        </w:tc>
        <w:tc>
          <w:tcPr>
            <w:tcW w:w="1701" w:type="dxa"/>
            <w:vAlign w:val="center"/>
          </w:tcPr>
          <w:p w:rsidR="00935A27" w:rsidRPr="00DA3BC2" w:rsidRDefault="00935A27" w:rsidP="00935A27">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sz w:val="24"/>
                <w:szCs w:val="24"/>
              </w:rPr>
              <w:t>40</w:t>
            </w:r>
          </w:p>
        </w:tc>
        <w:tc>
          <w:tcPr>
            <w:tcW w:w="1707" w:type="dxa"/>
            <w:vAlign w:val="center"/>
          </w:tcPr>
          <w:p w:rsidR="00935A27" w:rsidRPr="00DA3BC2" w:rsidRDefault="00935A27" w:rsidP="00935A27">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sz w:val="24"/>
                <w:szCs w:val="24"/>
              </w:rPr>
              <w:t>50</w:t>
            </w:r>
          </w:p>
        </w:tc>
      </w:tr>
    </w:tbl>
    <w:p w:rsidR="00896CF4" w:rsidRPr="00DA3BC2" w:rsidRDefault="006F5077"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Результаты диагностики показали следующее распределение по уровням</w:t>
      </w:r>
      <w:r w:rsidR="007F1414">
        <w:rPr>
          <w:rFonts w:ascii="Times New Roman" w:hAnsi="Times New Roman" w:cs="Times New Roman"/>
          <w:sz w:val="24"/>
          <w:szCs w:val="24"/>
        </w:rPr>
        <w:t xml:space="preserve"> </w:t>
      </w:r>
      <w:proofErr w:type="spellStart"/>
      <w:r w:rsidR="00984EED">
        <w:rPr>
          <w:rFonts w:ascii="Times New Roman" w:eastAsia="Times New Roman" w:hAnsi="Times New Roman" w:cs="Times New Roman"/>
          <w:sz w:val="24"/>
          <w:szCs w:val="24"/>
        </w:rPr>
        <w:t>сформированности</w:t>
      </w:r>
      <w:proofErr w:type="spellEnd"/>
      <w:r w:rsidR="00896CF4" w:rsidRPr="00DA3BC2">
        <w:rPr>
          <w:rFonts w:ascii="Times New Roman" w:eastAsia="Times New Roman" w:hAnsi="Times New Roman" w:cs="Times New Roman"/>
          <w:sz w:val="24"/>
          <w:szCs w:val="24"/>
        </w:rPr>
        <w:t>: 46%</w:t>
      </w:r>
      <w:r w:rsidR="0046028C">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w:t>
      </w:r>
      <w:r w:rsidR="0046028C">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не умеют выделять структуру задачи,</w:t>
      </w:r>
      <w:r w:rsidR="007F1414">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 xml:space="preserve">не идентифицируют схему, соответствующую </w:t>
      </w:r>
      <w:r w:rsidR="0046028C">
        <w:rPr>
          <w:rFonts w:ascii="Times New Roman" w:eastAsia="Times New Roman" w:hAnsi="Times New Roman" w:cs="Times New Roman"/>
          <w:sz w:val="24"/>
          <w:szCs w:val="24"/>
        </w:rPr>
        <w:t>данной задаче</w:t>
      </w:r>
      <w:r w:rsidR="00896CF4" w:rsidRPr="00DA3BC2">
        <w:rPr>
          <w:rFonts w:ascii="Times New Roman" w:eastAsia="Times New Roman" w:hAnsi="Times New Roman" w:cs="Times New Roman"/>
          <w:sz w:val="24"/>
          <w:szCs w:val="24"/>
        </w:rPr>
        <w:t>, 48% обучающихся испытывают затруднения при выполнении заданий на нахождение способов решения; соотношение элементов схем с компонентами задач — смысловыми единицами текста, 50% не смогли провести логический и количественный анализ предложенных схем.</w:t>
      </w:r>
    </w:p>
    <w:p w:rsidR="00896CF4" w:rsidRPr="00DA3BC2" w:rsidRDefault="006F5077"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В ходе анализа результатов диагностик по изучению исходного состояния </w:t>
      </w:r>
      <w:proofErr w:type="spellStart"/>
      <w:r w:rsidR="00896CF4" w:rsidRPr="00DA3BC2">
        <w:rPr>
          <w:rFonts w:ascii="Times New Roman" w:eastAsia="Times New Roman" w:hAnsi="Times New Roman" w:cs="Times New Roman"/>
          <w:sz w:val="24"/>
          <w:szCs w:val="24"/>
        </w:rPr>
        <w:t>сформированности</w:t>
      </w:r>
      <w:proofErr w:type="spellEnd"/>
      <w:r w:rsidR="00896CF4" w:rsidRPr="00DA3BC2">
        <w:rPr>
          <w:rFonts w:ascii="Times New Roman" w:eastAsia="Times New Roman" w:hAnsi="Times New Roman" w:cs="Times New Roman"/>
          <w:sz w:val="24"/>
          <w:szCs w:val="24"/>
        </w:rPr>
        <w:t xml:space="preserve"> познавательных универсальных учебных действий и анализа</w:t>
      </w:r>
      <w:r w:rsidR="007F1414">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допущенных ошибок была определена необходимость формирования у обучающихся познавательных универсальных учебных действий на уроках математики через систему упражнений развивающего характера, что определило тему педагогического опыта.</w:t>
      </w:r>
    </w:p>
    <w:p w:rsidR="006F5077" w:rsidRPr="006F5077" w:rsidRDefault="006F5077" w:rsidP="008D53CC">
      <w:pPr>
        <w:spacing w:after="0" w:line="240" w:lineRule="auto"/>
        <w:jc w:val="both"/>
        <w:rPr>
          <w:rFonts w:ascii="Times New Roman" w:eastAsia="Times New Roman" w:hAnsi="Times New Roman" w:cs="Times New Roman"/>
          <w:b/>
          <w:bCs/>
          <w:sz w:val="16"/>
          <w:szCs w:val="16"/>
        </w:rPr>
      </w:pPr>
    </w:p>
    <w:p w:rsidR="00896CF4" w:rsidRDefault="00896CF4" w:rsidP="008D53CC">
      <w:pPr>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Актуальность опыта</w:t>
      </w:r>
    </w:p>
    <w:p w:rsidR="006F5077" w:rsidRPr="006F5077" w:rsidRDefault="006F5077" w:rsidP="008D53CC">
      <w:pPr>
        <w:spacing w:after="0" w:line="240" w:lineRule="auto"/>
        <w:jc w:val="both"/>
        <w:rPr>
          <w:rFonts w:ascii="Times New Roman" w:hAnsi="Times New Roman" w:cs="Times New Roman"/>
          <w:sz w:val="16"/>
          <w:szCs w:val="16"/>
        </w:rPr>
      </w:pPr>
    </w:p>
    <w:p w:rsidR="00896CF4" w:rsidRPr="00DA3BC2" w:rsidRDefault="006F5077"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Современное  общество  ставит  перед  общеобразовательной  школой  новые  задачи:</w:t>
      </w:r>
      <w:r w:rsidR="007F1414">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формирования опыта самостоятельной деятельности учащихся и формирование целостной системы универсальных учебных действий. Именно начальное образование закладывает систему учебных и познавательных мотивов, умение принимать,</w:t>
      </w:r>
      <w:r w:rsidR="007F1414">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сохранять, реализовывать учебные цели, планировать, контролировать и оценивать учебные действия и их результат. [1]</w:t>
      </w:r>
    </w:p>
    <w:p w:rsidR="00896CF4" w:rsidRPr="00DA3BC2" w:rsidRDefault="006F5077"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Важнейшим приоритетом начального общего образования становится развитие личности, готовой к правильному взаимодействию с окружающим миром через формирование универсальных учебных действий (познавательные, регулятивные, личностные и коммуникативные), которые должны стать базой для овладения ключевыми компетенциями, «составляющими основу умения учиться». [2]</w:t>
      </w:r>
    </w:p>
    <w:p w:rsidR="00896CF4" w:rsidRPr="00DA3BC2" w:rsidRDefault="006F5077" w:rsidP="008D53CC">
      <w:pPr>
        <w:spacing w:after="0" w:line="240" w:lineRule="auto"/>
        <w:ind w:right="20"/>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Ключевые изменения в </w:t>
      </w:r>
      <w:r w:rsidR="00A91D64">
        <w:rPr>
          <w:rFonts w:ascii="Times New Roman" w:eastAsia="Times New Roman" w:hAnsi="Times New Roman" w:cs="Times New Roman"/>
          <w:sz w:val="24"/>
          <w:szCs w:val="24"/>
        </w:rPr>
        <w:t>ф</w:t>
      </w:r>
      <w:r w:rsidR="00896CF4" w:rsidRPr="00DA3BC2">
        <w:rPr>
          <w:rFonts w:ascii="Times New Roman" w:eastAsia="Times New Roman" w:hAnsi="Times New Roman" w:cs="Times New Roman"/>
          <w:sz w:val="24"/>
          <w:szCs w:val="24"/>
        </w:rPr>
        <w:t xml:space="preserve">едеральных </w:t>
      </w:r>
      <w:r w:rsidR="00A91D64">
        <w:rPr>
          <w:rFonts w:ascii="Times New Roman" w:eastAsia="Times New Roman" w:hAnsi="Times New Roman" w:cs="Times New Roman"/>
          <w:sz w:val="24"/>
          <w:szCs w:val="24"/>
        </w:rPr>
        <w:t>г</w:t>
      </w:r>
      <w:r w:rsidR="00896CF4" w:rsidRPr="00DA3BC2">
        <w:rPr>
          <w:rFonts w:ascii="Times New Roman" w:eastAsia="Times New Roman" w:hAnsi="Times New Roman" w:cs="Times New Roman"/>
          <w:sz w:val="24"/>
          <w:szCs w:val="24"/>
        </w:rPr>
        <w:t xml:space="preserve">осударственных </w:t>
      </w:r>
      <w:r w:rsidR="00A91D64">
        <w:rPr>
          <w:rFonts w:ascii="Times New Roman" w:eastAsia="Times New Roman" w:hAnsi="Times New Roman" w:cs="Times New Roman"/>
          <w:sz w:val="24"/>
          <w:szCs w:val="24"/>
        </w:rPr>
        <w:t>о</w:t>
      </w:r>
      <w:r w:rsidR="00896CF4" w:rsidRPr="00DA3BC2">
        <w:rPr>
          <w:rFonts w:ascii="Times New Roman" w:eastAsia="Times New Roman" w:hAnsi="Times New Roman" w:cs="Times New Roman"/>
          <w:sz w:val="24"/>
          <w:szCs w:val="24"/>
        </w:rPr>
        <w:t xml:space="preserve">бразовательных </w:t>
      </w:r>
      <w:r w:rsidR="00A91D64">
        <w:rPr>
          <w:rFonts w:ascii="Times New Roman" w:eastAsia="Times New Roman" w:hAnsi="Times New Roman" w:cs="Times New Roman"/>
          <w:sz w:val="24"/>
          <w:szCs w:val="24"/>
        </w:rPr>
        <w:t>с</w:t>
      </w:r>
      <w:r w:rsidR="00896CF4" w:rsidRPr="00DA3BC2">
        <w:rPr>
          <w:rFonts w:ascii="Times New Roman" w:eastAsia="Times New Roman" w:hAnsi="Times New Roman" w:cs="Times New Roman"/>
          <w:sz w:val="24"/>
          <w:szCs w:val="24"/>
        </w:rPr>
        <w:t>тандартах второго поколения:</w:t>
      </w:r>
    </w:p>
    <w:p w:rsidR="00896CF4" w:rsidRPr="007F1414" w:rsidRDefault="00A91D64" w:rsidP="00A91D64">
      <w:p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896CF4" w:rsidRPr="00DA3BC2">
        <w:rPr>
          <w:rFonts w:ascii="Times New Roman" w:eastAsia="Times New Roman" w:hAnsi="Times New Roman" w:cs="Times New Roman"/>
          <w:sz w:val="24"/>
          <w:szCs w:val="24"/>
        </w:rPr>
        <w:t>«Ориентация  на  результаты  образования»,  где  развитие  личности  обучающегося</w:t>
      </w:r>
    </w:p>
    <w:p w:rsidR="00896CF4" w:rsidRPr="00DA3BC2" w:rsidRDefault="00896CF4" w:rsidP="00A91D64">
      <w:pPr>
        <w:tabs>
          <w:tab w:val="left" w:pos="284"/>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строится на основе усвоения универсальных учебных действий, что составляет цель, и основной результат образования»</w:t>
      </w:r>
    </w:p>
    <w:p w:rsidR="00896CF4" w:rsidRPr="00A91D64" w:rsidRDefault="00A91D64" w:rsidP="00A91D64">
      <w:pPr>
        <w:tabs>
          <w:tab w:val="left" w:pos="284"/>
        </w:tabs>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2). </w:t>
      </w:r>
      <w:r w:rsidR="00896CF4" w:rsidRPr="00DA3BC2">
        <w:rPr>
          <w:rFonts w:ascii="Times New Roman" w:eastAsia="Times New Roman" w:hAnsi="Times New Roman" w:cs="Times New Roman"/>
          <w:sz w:val="24"/>
          <w:szCs w:val="24"/>
        </w:rPr>
        <w:t>Кардинально изменился подход к оцениванию и аттестации.</w:t>
      </w:r>
      <w:r>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Объектами итогового контроля и аттестации являются:</w:t>
      </w:r>
    </w:p>
    <w:p w:rsidR="00A91D64" w:rsidRPr="00A91D64" w:rsidRDefault="00896CF4" w:rsidP="008E07AE">
      <w:pPr>
        <w:pStyle w:val="a6"/>
        <w:numPr>
          <w:ilvl w:val="0"/>
          <w:numId w:val="54"/>
        </w:numPr>
        <w:tabs>
          <w:tab w:val="left" w:pos="358"/>
        </w:tabs>
        <w:spacing w:after="0" w:line="240" w:lineRule="auto"/>
        <w:jc w:val="both"/>
        <w:rPr>
          <w:rFonts w:ascii="Times New Roman" w:eastAsia="Symbol" w:hAnsi="Times New Roman" w:cs="Times New Roman"/>
          <w:sz w:val="24"/>
          <w:szCs w:val="24"/>
        </w:rPr>
      </w:pPr>
      <w:r w:rsidRPr="00A91D64">
        <w:rPr>
          <w:rFonts w:ascii="Times New Roman" w:eastAsia="Times New Roman" w:hAnsi="Times New Roman" w:cs="Times New Roman"/>
          <w:i/>
          <w:iCs/>
          <w:sz w:val="24"/>
          <w:szCs w:val="24"/>
        </w:rPr>
        <w:t xml:space="preserve">личностные результаты </w:t>
      </w:r>
      <w:r w:rsidRPr="00A91D64">
        <w:rPr>
          <w:rFonts w:ascii="Times New Roman" w:eastAsia="Times New Roman" w:hAnsi="Times New Roman" w:cs="Times New Roman"/>
          <w:sz w:val="24"/>
          <w:szCs w:val="24"/>
        </w:rPr>
        <w:t>(готовность и способность к саморазвитию,</w:t>
      </w:r>
      <w:r w:rsidRPr="00A91D64">
        <w:rPr>
          <w:rFonts w:ascii="Times New Roman" w:eastAsia="Times New Roman" w:hAnsi="Times New Roman" w:cs="Times New Roman"/>
          <w:i/>
          <w:iCs/>
          <w:sz w:val="24"/>
          <w:szCs w:val="24"/>
        </w:rPr>
        <w:t xml:space="preserve"> </w:t>
      </w:r>
      <w:proofErr w:type="spellStart"/>
      <w:r w:rsidRPr="00A91D64">
        <w:rPr>
          <w:rFonts w:ascii="Times New Roman" w:eastAsia="Times New Roman" w:hAnsi="Times New Roman" w:cs="Times New Roman"/>
          <w:sz w:val="24"/>
          <w:szCs w:val="24"/>
        </w:rPr>
        <w:t>сформированность</w:t>
      </w:r>
      <w:proofErr w:type="spellEnd"/>
      <w:r w:rsidRPr="00A91D64">
        <w:rPr>
          <w:rFonts w:ascii="Times New Roman" w:eastAsia="Times New Roman" w:hAnsi="Times New Roman" w:cs="Times New Roman"/>
          <w:i/>
          <w:iCs/>
          <w:sz w:val="24"/>
          <w:szCs w:val="24"/>
        </w:rPr>
        <w:t xml:space="preserve"> </w:t>
      </w:r>
      <w:r w:rsidRPr="00A91D64">
        <w:rPr>
          <w:rFonts w:ascii="Times New Roman" w:eastAsia="Times New Roman" w:hAnsi="Times New Roman" w:cs="Times New Roman"/>
          <w:sz w:val="24"/>
          <w:szCs w:val="24"/>
        </w:rPr>
        <w:t>мотивации к познанию, личностных качеств, системы ценностей);</w:t>
      </w:r>
    </w:p>
    <w:p w:rsidR="00A91D64" w:rsidRPr="00A91D64" w:rsidRDefault="00896CF4" w:rsidP="008E07AE">
      <w:pPr>
        <w:pStyle w:val="a6"/>
        <w:numPr>
          <w:ilvl w:val="0"/>
          <w:numId w:val="54"/>
        </w:numPr>
        <w:tabs>
          <w:tab w:val="left" w:pos="358"/>
        </w:tabs>
        <w:spacing w:after="0" w:line="240" w:lineRule="auto"/>
        <w:jc w:val="both"/>
        <w:rPr>
          <w:rFonts w:ascii="Times New Roman" w:eastAsia="Symbol" w:hAnsi="Times New Roman" w:cs="Times New Roman"/>
          <w:sz w:val="24"/>
          <w:szCs w:val="24"/>
        </w:rPr>
      </w:pPr>
      <w:proofErr w:type="spellStart"/>
      <w:r w:rsidRPr="00A91D64">
        <w:rPr>
          <w:rFonts w:ascii="Times New Roman" w:eastAsia="Times New Roman" w:hAnsi="Times New Roman" w:cs="Times New Roman"/>
          <w:i/>
          <w:iCs/>
          <w:sz w:val="24"/>
          <w:szCs w:val="24"/>
        </w:rPr>
        <w:t>метапредметные</w:t>
      </w:r>
      <w:proofErr w:type="spellEnd"/>
      <w:r w:rsidRPr="00A91D64">
        <w:rPr>
          <w:rFonts w:ascii="Times New Roman" w:eastAsia="Times New Roman" w:hAnsi="Times New Roman" w:cs="Times New Roman"/>
          <w:i/>
          <w:iCs/>
          <w:sz w:val="24"/>
          <w:szCs w:val="24"/>
        </w:rPr>
        <w:t xml:space="preserve"> результаты </w:t>
      </w:r>
      <w:r w:rsidRPr="00A91D64">
        <w:rPr>
          <w:rFonts w:ascii="Times New Roman" w:eastAsia="Times New Roman" w:hAnsi="Times New Roman" w:cs="Times New Roman"/>
          <w:sz w:val="24"/>
          <w:szCs w:val="24"/>
        </w:rPr>
        <w:t>(освоение учащимися универсальных учебных действий и</w:t>
      </w:r>
      <w:r w:rsidRPr="00A91D64">
        <w:rPr>
          <w:rFonts w:ascii="Times New Roman" w:eastAsia="Times New Roman" w:hAnsi="Times New Roman" w:cs="Times New Roman"/>
          <w:i/>
          <w:iCs/>
          <w:sz w:val="24"/>
          <w:szCs w:val="24"/>
        </w:rPr>
        <w:t xml:space="preserve"> </w:t>
      </w:r>
      <w:r w:rsidRPr="00A91D64">
        <w:rPr>
          <w:rFonts w:ascii="Times New Roman" w:eastAsia="Times New Roman" w:hAnsi="Times New Roman" w:cs="Times New Roman"/>
          <w:sz w:val="24"/>
          <w:szCs w:val="24"/>
        </w:rPr>
        <w:t>умения учиться);</w:t>
      </w:r>
    </w:p>
    <w:p w:rsidR="00896CF4" w:rsidRPr="00A91D64" w:rsidRDefault="00896CF4" w:rsidP="008E07AE">
      <w:pPr>
        <w:pStyle w:val="a6"/>
        <w:numPr>
          <w:ilvl w:val="0"/>
          <w:numId w:val="54"/>
        </w:numPr>
        <w:tabs>
          <w:tab w:val="left" w:pos="358"/>
        </w:tabs>
        <w:spacing w:after="0" w:line="240" w:lineRule="auto"/>
        <w:jc w:val="both"/>
        <w:rPr>
          <w:rFonts w:ascii="Times New Roman" w:eastAsia="Symbol" w:hAnsi="Times New Roman" w:cs="Times New Roman"/>
          <w:sz w:val="24"/>
          <w:szCs w:val="24"/>
        </w:rPr>
      </w:pPr>
      <w:r w:rsidRPr="00A91D64">
        <w:rPr>
          <w:rFonts w:ascii="Times New Roman" w:eastAsia="Times New Roman" w:hAnsi="Times New Roman" w:cs="Times New Roman"/>
          <w:i/>
          <w:iCs/>
          <w:sz w:val="24"/>
          <w:szCs w:val="24"/>
        </w:rPr>
        <w:t xml:space="preserve">предметные результаты </w:t>
      </w:r>
      <w:r w:rsidRPr="00A91D64">
        <w:rPr>
          <w:rFonts w:ascii="Times New Roman" w:eastAsia="Times New Roman" w:hAnsi="Times New Roman" w:cs="Times New Roman"/>
          <w:sz w:val="24"/>
          <w:szCs w:val="24"/>
        </w:rPr>
        <w:t>(усвоение ЗУН по предметам) [24]</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Проблема развития познавательной активности учащихся в условиях современной школы, формирование у них познавательных универсальных учебных действий имеет очень большое значение. </w:t>
      </w:r>
      <w:proofErr w:type="gramStart"/>
      <w:r w:rsidRPr="00DA3BC2">
        <w:rPr>
          <w:rFonts w:ascii="Times New Roman" w:eastAsia="Times New Roman" w:hAnsi="Times New Roman" w:cs="Times New Roman"/>
          <w:sz w:val="24"/>
          <w:szCs w:val="24"/>
        </w:rPr>
        <w:t>Учебный предмет «Математика» выступает как основа развития познавательных действий, в первую очередь логических, включая и знаково-символические, планирование (цепочки действий по задачам), систематизация и структурирование знаний, перевод с одного языка на другой, моделирование, дифференциация существенных и несущественных условий, комбинирование данных, формирование элементов системного мышления, выработка вычислительных навыков, формирование общего при</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ма решения задач как универсального учебного действия.</w:t>
      </w:r>
      <w:proofErr w:type="gramEnd"/>
      <w:r w:rsidRPr="00DA3BC2">
        <w:rPr>
          <w:rFonts w:ascii="Times New Roman" w:eastAsia="Times New Roman" w:hAnsi="Times New Roman" w:cs="Times New Roman"/>
          <w:sz w:val="24"/>
          <w:szCs w:val="24"/>
        </w:rPr>
        <w:t xml:space="preserve"> Особое значение данный предмет имеет для развития пространственных представлений учащихся как базовых для становления пространственного воображения, мышления.</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lastRenderedPageBreak/>
        <w:t>В связи с этим возникают  следующие противоречия:</w:t>
      </w:r>
    </w:p>
    <w:p w:rsidR="00A91D64" w:rsidRPr="00A91D64" w:rsidRDefault="00896CF4" w:rsidP="008E07AE">
      <w:pPr>
        <w:pStyle w:val="a6"/>
        <w:numPr>
          <w:ilvl w:val="0"/>
          <w:numId w:val="55"/>
        </w:numPr>
        <w:spacing w:after="0" w:line="240" w:lineRule="auto"/>
        <w:jc w:val="both"/>
        <w:rPr>
          <w:rFonts w:ascii="Times New Roman" w:hAnsi="Times New Roman" w:cs="Times New Roman"/>
          <w:sz w:val="24"/>
          <w:szCs w:val="24"/>
        </w:rPr>
      </w:pPr>
      <w:r w:rsidRPr="00A91D64">
        <w:rPr>
          <w:rFonts w:ascii="Times New Roman" w:eastAsia="Times New Roman" w:hAnsi="Times New Roman" w:cs="Times New Roman"/>
          <w:sz w:val="24"/>
          <w:szCs w:val="24"/>
        </w:rPr>
        <w:t>между необходимостью  приобретения  знаний  и  умением  самостоятельно  добывать  и</w:t>
      </w:r>
      <w:r w:rsidR="00A91D64">
        <w:rPr>
          <w:rFonts w:ascii="Times New Roman" w:eastAsia="Times New Roman" w:hAnsi="Times New Roman" w:cs="Times New Roman"/>
          <w:sz w:val="24"/>
          <w:szCs w:val="24"/>
        </w:rPr>
        <w:t xml:space="preserve"> </w:t>
      </w:r>
      <w:r w:rsidRPr="00A91D64">
        <w:rPr>
          <w:rFonts w:ascii="Times New Roman" w:eastAsia="Times New Roman" w:hAnsi="Times New Roman" w:cs="Times New Roman"/>
          <w:sz w:val="24"/>
          <w:szCs w:val="24"/>
        </w:rPr>
        <w:t>перерабатывать информацию учащимися;</w:t>
      </w:r>
    </w:p>
    <w:p w:rsidR="00A91D64" w:rsidRPr="00A91D64" w:rsidRDefault="00896CF4" w:rsidP="008E07AE">
      <w:pPr>
        <w:pStyle w:val="a6"/>
        <w:numPr>
          <w:ilvl w:val="0"/>
          <w:numId w:val="55"/>
        </w:numPr>
        <w:spacing w:after="0" w:line="240" w:lineRule="auto"/>
        <w:jc w:val="both"/>
        <w:rPr>
          <w:rFonts w:ascii="Times New Roman" w:hAnsi="Times New Roman" w:cs="Times New Roman"/>
          <w:sz w:val="24"/>
          <w:szCs w:val="24"/>
        </w:rPr>
      </w:pPr>
      <w:r w:rsidRPr="00A91D64">
        <w:rPr>
          <w:rFonts w:ascii="Times New Roman" w:eastAsia="Times New Roman" w:hAnsi="Times New Roman" w:cs="Times New Roman"/>
          <w:sz w:val="24"/>
          <w:szCs w:val="24"/>
        </w:rPr>
        <w:t>между</w:t>
      </w:r>
      <w:r w:rsidRPr="00A91D64">
        <w:rPr>
          <w:rFonts w:ascii="Times New Roman" w:hAnsi="Times New Roman" w:cs="Times New Roman"/>
          <w:sz w:val="24"/>
          <w:szCs w:val="24"/>
        </w:rPr>
        <w:tab/>
      </w:r>
      <w:r w:rsidRPr="00A91D64">
        <w:rPr>
          <w:rFonts w:ascii="Times New Roman" w:eastAsia="Times New Roman" w:hAnsi="Times New Roman" w:cs="Times New Roman"/>
          <w:sz w:val="24"/>
          <w:szCs w:val="24"/>
        </w:rPr>
        <w:t>потребностью</w:t>
      </w:r>
      <w:r w:rsidRPr="00A91D64">
        <w:rPr>
          <w:rFonts w:ascii="Times New Roman" w:eastAsia="Times New Roman" w:hAnsi="Times New Roman" w:cs="Times New Roman"/>
          <w:sz w:val="24"/>
          <w:szCs w:val="24"/>
        </w:rPr>
        <w:tab/>
        <w:t>в</w:t>
      </w:r>
      <w:r w:rsidRPr="00A91D64">
        <w:rPr>
          <w:rFonts w:ascii="Times New Roman" w:eastAsia="Times New Roman" w:hAnsi="Times New Roman" w:cs="Times New Roman"/>
          <w:sz w:val="24"/>
          <w:szCs w:val="24"/>
        </w:rPr>
        <w:tab/>
        <w:t>раз</w:t>
      </w:r>
      <w:r w:rsidR="003F2E58">
        <w:rPr>
          <w:rFonts w:ascii="Times New Roman" w:eastAsia="Times New Roman" w:hAnsi="Times New Roman" w:cs="Times New Roman"/>
          <w:sz w:val="24"/>
          <w:szCs w:val="24"/>
        </w:rPr>
        <w:t>витии</w:t>
      </w:r>
      <w:r w:rsidR="003F2E58">
        <w:rPr>
          <w:rFonts w:ascii="Times New Roman" w:eastAsia="Times New Roman" w:hAnsi="Times New Roman" w:cs="Times New Roman"/>
          <w:sz w:val="24"/>
          <w:szCs w:val="24"/>
        </w:rPr>
        <w:tab/>
        <w:t>познавательной</w:t>
      </w:r>
      <w:r w:rsidR="003F2E58">
        <w:rPr>
          <w:rFonts w:ascii="Times New Roman" w:eastAsia="Times New Roman" w:hAnsi="Times New Roman" w:cs="Times New Roman"/>
          <w:sz w:val="24"/>
          <w:szCs w:val="24"/>
        </w:rPr>
        <w:tab/>
        <w:t xml:space="preserve">активности </w:t>
      </w:r>
      <w:r w:rsidRPr="00A91D64">
        <w:rPr>
          <w:rFonts w:ascii="Times New Roman" w:eastAsia="Times New Roman" w:hAnsi="Times New Roman" w:cs="Times New Roman"/>
          <w:sz w:val="24"/>
          <w:szCs w:val="24"/>
        </w:rPr>
        <w:t>учащихся</w:t>
      </w:r>
      <w:r w:rsidRPr="00A91D64">
        <w:rPr>
          <w:rFonts w:ascii="Times New Roman" w:eastAsia="Times New Roman" w:hAnsi="Times New Roman" w:cs="Times New Roman"/>
          <w:sz w:val="24"/>
          <w:szCs w:val="24"/>
        </w:rPr>
        <w:tab/>
        <w:t>и</w:t>
      </w:r>
      <w:r w:rsidRPr="00A91D64">
        <w:rPr>
          <w:rFonts w:ascii="Times New Roman" w:hAnsi="Times New Roman" w:cs="Times New Roman"/>
          <w:sz w:val="24"/>
          <w:szCs w:val="24"/>
        </w:rPr>
        <w:tab/>
      </w:r>
      <w:r w:rsidRPr="00A91D64">
        <w:rPr>
          <w:rFonts w:ascii="Times New Roman" w:eastAsia="Times New Roman" w:hAnsi="Times New Roman" w:cs="Times New Roman"/>
          <w:sz w:val="24"/>
          <w:szCs w:val="24"/>
        </w:rPr>
        <w:t>степенью</w:t>
      </w:r>
      <w:r w:rsidR="00A91D64">
        <w:rPr>
          <w:rFonts w:ascii="Times New Roman" w:eastAsia="Times New Roman" w:hAnsi="Times New Roman" w:cs="Times New Roman"/>
          <w:sz w:val="24"/>
          <w:szCs w:val="24"/>
        </w:rPr>
        <w:t xml:space="preserve"> </w:t>
      </w:r>
      <w:r w:rsidRPr="00A91D64">
        <w:rPr>
          <w:rFonts w:ascii="Times New Roman" w:eastAsia="Times New Roman" w:hAnsi="Times New Roman" w:cs="Times New Roman"/>
          <w:sz w:val="24"/>
          <w:szCs w:val="24"/>
        </w:rPr>
        <w:t>реализации способностей и  возможностей обучающихся;</w:t>
      </w:r>
    </w:p>
    <w:p w:rsidR="00896CF4" w:rsidRPr="00A91D64" w:rsidRDefault="00896CF4" w:rsidP="008E07AE">
      <w:pPr>
        <w:pStyle w:val="a6"/>
        <w:numPr>
          <w:ilvl w:val="0"/>
          <w:numId w:val="55"/>
        </w:numPr>
        <w:spacing w:after="0" w:line="240" w:lineRule="auto"/>
        <w:jc w:val="both"/>
        <w:rPr>
          <w:rFonts w:ascii="Times New Roman" w:hAnsi="Times New Roman" w:cs="Times New Roman"/>
          <w:sz w:val="24"/>
          <w:szCs w:val="24"/>
        </w:rPr>
      </w:pPr>
      <w:r w:rsidRPr="00A91D64">
        <w:rPr>
          <w:rFonts w:ascii="Times New Roman" w:eastAsia="Times New Roman" w:hAnsi="Times New Roman" w:cs="Times New Roman"/>
          <w:sz w:val="24"/>
          <w:szCs w:val="24"/>
        </w:rPr>
        <w:t>между необходимостью формирования у учащихся познавательных универсальных учебных действий и недостаточной технологической проработкой этого процесса в условиях традиционного обучения.</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На основании существующих противоречий возникает проблема выбора средств, методов и при</w:t>
      </w:r>
      <w:r w:rsidR="003F2E58">
        <w:rPr>
          <w:rFonts w:ascii="Cambria Math" w:eastAsia="Times New Roman" w:hAnsi="Cambria Math" w:cs="Cambria Math"/>
          <w:sz w:val="24"/>
          <w:szCs w:val="24"/>
        </w:rPr>
        <w:t>ё</w:t>
      </w:r>
      <w:r w:rsidRPr="00DA3BC2">
        <w:rPr>
          <w:rFonts w:ascii="Times New Roman" w:eastAsia="Times New Roman" w:hAnsi="Times New Roman" w:cs="Times New Roman"/>
          <w:sz w:val="24"/>
          <w:szCs w:val="24"/>
        </w:rPr>
        <w:t>мов, способствующих формированию познавательных результатов обучения младших школьников.</w:t>
      </w:r>
    </w:p>
    <w:p w:rsidR="007F1414" w:rsidRPr="00A91D64" w:rsidRDefault="007F1414" w:rsidP="008D53CC">
      <w:pPr>
        <w:spacing w:after="0" w:line="240" w:lineRule="auto"/>
        <w:jc w:val="both"/>
        <w:rPr>
          <w:rFonts w:ascii="Times New Roman" w:eastAsia="Times New Roman" w:hAnsi="Times New Roman" w:cs="Times New Roman"/>
          <w:b/>
          <w:bCs/>
          <w:sz w:val="16"/>
          <w:szCs w:val="16"/>
        </w:rPr>
      </w:pPr>
    </w:p>
    <w:p w:rsidR="00896CF4" w:rsidRDefault="00896CF4" w:rsidP="008D53CC">
      <w:pPr>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Ведущая педагогическая идея опыта</w:t>
      </w:r>
    </w:p>
    <w:p w:rsidR="00A91D64" w:rsidRPr="00A91D64" w:rsidRDefault="00A91D64" w:rsidP="008D53CC">
      <w:pPr>
        <w:spacing w:after="0" w:line="240" w:lineRule="auto"/>
        <w:jc w:val="both"/>
        <w:rPr>
          <w:rFonts w:ascii="Times New Roman" w:hAnsi="Times New Roman" w:cs="Times New Roman"/>
          <w:sz w:val="16"/>
          <w:szCs w:val="16"/>
        </w:rPr>
      </w:pPr>
    </w:p>
    <w:p w:rsidR="00896CF4" w:rsidRPr="00DA3BC2" w:rsidRDefault="006E566F"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Развитие познавательных универсальных учебных действий позволяет научаться воспринимать и анализировать сообще</w:t>
      </w:r>
      <w:r w:rsidR="003F2E58">
        <w:rPr>
          <w:rFonts w:ascii="Times New Roman" w:eastAsia="Times New Roman" w:hAnsi="Times New Roman" w:cs="Times New Roman"/>
          <w:sz w:val="24"/>
          <w:szCs w:val="24"/>
        </w:rPr>
        <w:t xml:space="preserve">ния и важнейшие их компоненты - </w:t>
      </w:r>
      <w:r w:rsidR="00896CF4" w:rsidRPr="00DA3BC2">
        <w:rPr>
          <w:rFonts w:ascii="Times New Roman" w:eastAsia="Times New Roman" w:hAnsi="Times New Roman" w:cs="Times New Roman"/>
          <w:sz w:val="24"/>
          <w:szCs w:val="24"/>
        </w:rPr>
        <w:t>тексты, использовать знаково-символические средства, в том числе овладеют действием моделирования, а также широким спектром логических действий и операций, включая общие пр</w:t>
      </w:r>
      <w:r>
        <w:rPr>
          <w:rFonts w:ascii="Times New Roman" w:eastAsia="Times New Roman" w:hAnsi="Times New Roman" w:cs="Times New Roman"/>
          <w:sz w:val="24"/>
          <w:szCs w:val="24"/>
        </w:rPr>
        <w:t>иё</w:t>
      </w:r>
      <w:r w:rsidR="00896CF4" w:rsidRPr="00DA3BC2">
        <w:rPr>
          <w:rFonts w:ascii="Times New Roman" w:eastAsia="Times New Roman" w:hAnsi="Times New Roman" w:cs="Times New Roman"/>
          <w:sz w:val="24"/>
          <w:szCs w:val="24"/>
        </w:rPr>
        <w:t>мы решения задач.</w:t>
      </w:r>
      <w:r w:rsidR="007F1414">
        <w:rPr>
          <w:rFonts w:ascii="Times New Roman" w:eastAsia="Times New Roman" w:hAnsi="Times New Roman" w:cs="Times New Roman"/>
          <w:sz w:val="24"/>
          <w:szCs w:val="24"/>
        </w:rPr>
        <w:t xml:space="preserve"> </w:t>
      </w:r>
    </w:p>
    <w:p w:rsidR="00896CF4" w:rsidRPr="00DA3BC2" w:rsidRDefault="006E566F"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Следовательно, ведущая педагогическая идея опыта заключается в создании условий для формирования познавательных универсальных учебных действий посредством применения, в учебном процессе системы упражнений развивающего характера, которые позволяют учащимся получить возможность самостоятельного и успешного продвижения в обучении.</w:t>
      </w:r>
    </w:p>
    <w:p w:rsidR="00896CF4" w:rsidRPr="006E566F" w:rsidRDefault="00896CF4" w:rsidP="008D53CC">
      <w:pPr>
        <w:spacing w:after="0" w:line="240" w:lineRule="auto"/>
        <w:jc w:val="both"/>
        <w:rPr>
          <w:rFonts w:ascii="Times New Roman" w:hAnsi="Times New Roman" w:cs="Times New Roman"/>
          <w:sz w:val="16"/>
          <w:szCs w:val="16"/>
        </w:rPr>
      </w:pPr>
    </w:p>
    <w:p w:rsidR="00896CF4" w:rsidRDefault="00896CF4" w:rsidP="008D53CC">
      <w:pPr>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Новизна опыта</w:t>
      </w:r>
    </w:p>
    <w:p w:rsidR="006E566F" w:rsidRPr="006E566F" w:rsidRDefault="006E566F" w:rsidP="008D53CC">
      <w:pPr>
        <w:spacing w:after="0" w:line="240" w:lineRule="auto"/>
        <w:jc w:val="both"/>
        <w:rPr>
          <w:rFonts w:ascii="Times New Roman" w:hAnsi="Times New Roman" w:cs="Times New Roman"/>
          <w:sz w:val="16"/>
          <w:szCs w:val="16"/>
        </w:rPr>
      </w:pPr>
    </w:p>
    <w:p w:rsidR="00896CF4" w:rsidRPr="00DA3BC2" w:rsidRDefault="000E10F7"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Новизна опыта заключается в разработке форм, приемов и методов, стимулирующих</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познавательно-творческую деятельность учащихся на уроках математики, при организации внеурочной деятельности, что создает условия для формирования познавательных универсальных учебных действий </w:t>
      </w:r>
      <w:proofErr w:type="gramStart"/>
      <w:r w:rsidRPr="00DA3BC2">
        <w:rPr>
          <w:rFonts w:ascii="Times New Roman" w:eastAsia="Times New Roman" w:hAnsi="Times New Roman" w:cs="Times New Roman"/>
          <w:sz w:val="24"/>
          <w:szCs w:val="24"/>
        </w:rPr>
        <w:t>у</w:t>
      </w:r>
      <w:proofErr w:type="gramEnd"/>
      <w:r w:rsidRPr="00DA3BC2">
        <w:rPr>
          <w:rFonts w:ascii="Times New Roman" w:eastAsia="Times New Roman" w:hAnsi="Times New Roman" w:cs="Times New Roman"/>
          <w:sz w:val="24"/>
          <w:szCs w:val="24"/>
        </w:rPr>
        <w:t xml:space="preserve"> обучающихся.</w:t>
      </w:r>
    </w:p>
    <w:p w:rsidR="000E10F7" w:rsidRPr="000E10F7" w:rsidRDefault="000E10F7" w:rsidP="008D53CC">
      <w:pPr>
        <w:spacing w:after="0" w:line="240" w:lineRule="auto"/>
        <w:jc w:val="both"/>
        <w:rPr>
          <w:rFonts w:ascii="Times New Roman" w:eastAsia="Times New Roman" w:hAnsi="Times New Roman" w:cs="Times New Roman"/>
          <w:b/>
          <w:bCs/>
          <w:sz w:val="16"/>
          <w:szCs w:val="16"/>
        </w:rPr>
      </w:pPr>
    </w:p>
    <w:p w:rsidR="00896CF4" w:rsidRDefault="00896CF4" w:rsidP="008D53CC">
      <w:pPr>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Длительность работы над опытом</w:t>
      </w:r>
    </w:p>
    <w:p w:rsidR="000E10F7" w:rsidRPr="000E10F7" w:rsidRDefault="000E10F7" w:rsidP="008D53CC">
      <w:pPr>
        <w:spacing w:after="0" w:line="240" w:lineRule="auto"/>
        <w:jc w:val="both"/>
        <w:rPr>
          <w:rFonts w:ascii="Times New Roman" w:hAnsi="Times New Roman" w:cs="Times New Roman"/>
          <w:sz w:val="16"/>
          <w:szCs w:val="16"/>
        </w:rPr>
      </w:pPr>
    </w:p>
    <w:p w:rsidR="00896CF4" w:rsidRPr="00DA3BC2" w:rsidRDefault="000E10F7" w:rsidP="000E10F7">
      <w:pPr>
        <w:tabs>
          <w:tab w:val="left" w:pos="709"/>
        </w:tabs>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Работа над опытом охватывает период с</w:t>
      </w:r>
      <w:r w:rsidR="006E566F">
        <w:rPr>
          <w:rFonts w:ascii="Times New Roman" w:hAnsi="Times New Roman" w:cs="Times New Roman"/>
          <w:sz w:val="24"/>
          <w:szCs w:val="24"/>
        </w:rPr>
        <w:t xml:space="preserve"> </w:t>
      </w:r>
      <w:r w:rsidR="006E566F">
        <w:rPr>
          <w:rFonts w:ascii="Times New Roman" w:eastAsia="Times New Roman" w:hAnsi="Times New Roman" w:cs="Times New Roman"/>
          <w:sz w:val="24"/>
          <w:szCs w:val="24"/>
        </w:rPr>
        <w:t>2015 г по 2018</w:t>
      </w:r>
      <w:r>
        <w:rPr>
          <w:rFonts w:ascii="Times New Roman" w:eastAsia="Times New Roman" w:hAnsi="Times New Roman" w:cs="Times New Roman"/>
          <w:sz w:val="24"/>
          <w:szCs w:val="24"/>
        </w:rPr>
        <w:t xml:space="preserve"> год</w:t>
      </w:r>
      <w:r w:rsidR="00896CF4" w:rsidRPr="00DA3BC2">
        <w:rPr>
          <w:rFonts w:ascii="Times New Roman" w:eastAsia="Times New Roman" w:hAnsi="Times New Roman" w:cs="Times New Roman"/>
          <w:sz w:val="24"/>
          <w:szCs w:val="24"/>
        </w:rPr>
        <w:t xml:space="preserve"> и разделена на несколько</w:t>
      </w:r>
      <w:r w:rsidR="006E566F">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этапов:</w:t>
      </w:r>
    </w:p>
    <w:p w:rsidR="00896CF4" w:rsidRPr="00DA3BC2" w:rsidRDefault="006E566F" w:rsidP="008D53CC">
      <w:pPr>
        <w:tabs>
          <w:tab w:val="left" w:pos="1600"/>
          <w:tab w:val="left" w:pos="3980"/>
          <w:tab w:val="left" w:pos="5060"/>
          <w:tab w:val="left" w:pos="5720"/>
          <w:tab w:val="left" w:pos="6160"/>
          <w:tab w:val="left" w:pos="7420"/>
        </w:tabs>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w:t>
      </w:r>
      <w:r w:rsidR="00896CF4" w:rsidRPr="00DA3BC2">
        <w:rPr>
          <w:rFonts w:ascii="Times New Roman" w:eastAsia="Times New Roman" w:hAnsi="Times New Roman" w:cs="Times New Roman"/>
          <w:sz w:val="24"/>
          <w:szCs w:val="24"/>
        </w:rPr>
        <w:t>начальный</w:t>
      </w:r>
      <w:r w:rsidR="00896CF4" w:rsidRPr="00DA3BC2">
        <w:rPr>
          <w:rFonts w:ascii="Times New Roman" w:hAnsi="Times New Roman" w:cs="Times New Roman"/>
          <w:sz w:val="24"/>
          <w:szCs w:val="24"/>
        </w:rPr>
        <w:tab/>
      </w:r>
      <w:r w:rsidR="00896CF4" w:rsidRPr="00DA3BC2">
        <w:rPr>
          <w:rFonts w:ascii="Times New Roman" w:eastAsia="Times New Roman" w:hAnsi="Times New Roman" w:cs="Times New Roman"/>
          <w:sz w:val="24"/>
          <w:szCs w:val="24"/>
        </w:rPr>
        <w:t>(констатирующий)</w:t>
      </w: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сентябрь</w:t>
      </w:r>
      <w:r>
        <w:rPr>
          <w:rFonts w:ascii="Times New Roman" w:hAnsi="Times New Roman" w:cs="Times New Roman"/>
          <w:sz w:val="24"/>
          <w:szCs w:val="24"/>
        </w:rPr>
        <w:t xml:space="preserve"> </w:t>
      </w:r>
      <w:r>
        <w:rPr>
          <w:rFonts w:ascii="Times New Roman" w:eastAsia="Times New Roman" w:hAnsi="Times New Roman" w:cs="Times New Roman"/>
          <w:sz w:val="24"/>
          <w:szCs w:val="24"/>
        </w:rPr>
        <w:t>2015</w:t>
      </w:r>
      <w:r>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sz w:val="24"/>
          <w:szCs w:val="24"/>
        </w:rPr>
        <w:t>декабрь</w:t>
      </w: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2015 </w:t>
      </w:r>
      <w:r w:rsidR="00896CF4" w:rsidRPr="00DA3BC2">
        <w:rPr>
          <w:rFonts w:ascii="Times New Roman" w:eastAsia="Times New Roman" w:hAnsi="Times New Roman" w:cs="Times New Roman"/>
          <w:sz w:val="24"/>
          <w:szCs w:val="24"/>
        </w:rPr>
        <w:t>год</w:t>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предполагал</w:t>
      </w:r>
    </w:p>
    <w:p w:rsidR="00896CF4" w:rsidRPr="00DA3BC2" w:rsidRDefault="00896CF4" w:rsidP="008D53CC">
      <w:pPr>
        <w:tabs>
          <w:tab w:val="left" w:pos="1780"/>
          <w:tab w:val="left" w:pos="3080"/>
          <w:tab w:val="left" w:pos="4000"/>
          <w:tab w:val="left" w:pos="6020"/>
          <w:tab w:val="left" w:pos="7260"/>
          <w:tab w:val="left" w:pos="7600"/>
          <w:tab w:val="left" w:pos="888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обнаружение</w:t>
      </w:r>
      <w:r w:rsidRPr="00DA3BC2">
        <w:rPr>
          <w:rFonts w:ascii="Times New Roman" w:eastAsia="Times New Roman" w:hAnsi="Times New Roman" w:cs="Times New Roman"/>
          <w:sz w:val="24"/>
          <w:szCs w:val="24"/>
        </w:rPr>
        <w:tab/>
        <w:t>проблемы,</w:t>
      </w:r>
      <w:r w:rsidRPr="00DA3BC2">
        <w:rPr>
          <w:rFonts w:ascii="Times New Roman" w:eastAsia="Times New Roman" w:hAnsi="Times New Roman" w:cs="Times New Roman"/>
          <w:sz w:val="24"/>
          <w:szCs w:val="24"/>
        </w:rPr>
        <w:tab/>
        <w:t>подбор</w:t>
      </w:r>
      <w:r w:rsidRPr="00DA3BC2">
        <w:rPr>
          <w:rFonts w:ascii="Times New Roman" w:eastAsia="Times New Roman" w:hAnsi="Times New Roman" w:cs="Times New Roman"/>
          <w:sz w:val="24"/>
          <w:szCs w:val="24"/>
        </w:rPr>
        <w:tab/>
        <w:t>диагностического</w:t>
      </w:r>
      <w:r w:rsidRPr="00DA3BC2">
        <w:rPr>
          <w:rFonts w:ascii="Times New Roman" w:eastAsia="Times New Roman" w:hAnsi="Times New Roman" w:cs="Times New Roman"/>
          <w:sz w:val="24"/>
          <w:szCs w:val="24"/>
        </w:rPr>
        <w:tab/>
        <w:t>материала</w:t>
      </w:r>
      <w:r w:rsidRPr="00DA3BC2">
        <w:rPr>
          <w:rFonts w:ascii="Times New Roman" w:eastAsia="Times New Roman" w:hAnsi="Times New Roman" w:cs="Times New Roman"/>
          <w:sz w:val="24"/>
          <w:szCs w:val="24"/>
        </w:rPr>
        <w:tab/>
        <w:t>и</w:t>
      </w:r>
      <w:r w:rsidRPr="00DA3BC2">
        <w:rPr>
          <w:rFonts w:ascii="Times New Roman" w:eastAsia="Times New Roman" w:hAnsi="Times New Roman" w:cs="Times New Roman"/>
          <w:sz w:val="24"/>
          <w:szCs w:val="24"/>
        </w:rPr>
        <w:tab/>
        <w:t>выявление</w:t>
      </w:r>
      <w:r w:rsidRPr="00DA3BC2">
        <w:rPr>
          <w:rFonts w:ascii="Times New Roman" w:hAnsi="Times New Roman" w:cs="Times New Roman"/>
          <w:sz w:val="24"/>
          <w:szCs w:val="24"/>
        </w:rPr>
        <w:tab/>
      </w:r>
      <w:r w:rsidRPr="00DA3BC2">
        <w:rPr>
          <w:rFonts w:ascii="Times New Roman" w:eastAsia="Times New Roman" w:hAnsi="Times New Roman" w:cs="Times New Roman"/>
          <w:sz w:val="24"/>
          <w:szCs w:val="24"/>
        </w:rPr>
        <w:t>уровня</w:t>
      </w:r>
    </w:p>
    <w:p w:rsidR="00896CF4" w:rsidRPr="00DA3BC2" w:rsidRDefault="00896CF4" w:rsidP="008D53CC">
      <w:pPr>
        <w:spacing w:after="0" w:line="240" w:lineRule="auto"/>
        <w:jc w:val="both"/>
        <w:rPr>
          <w:rFonts w:ascii="Times New Roman" w:hAnsi="Times New Roman" w:cs="Times New Roman"/>
          <w:sz w:val="24"/>
          <w:szCs w:val="24"/>
        </w:rPr>
      </w:pP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познавательных универсальных учебных действий;</w:t>
      </w:r>
    </w:p>
    <w:p w:rsidR="00896CF4" w:rsidRPr="00DA3BC2" w:rsidRDefault="00896CF4" w:rsidP="008D53CC">
      <w:pPr>
        <w:tabs>
          <w:tab w:val="left" w:pos="1440"/>
          <w:tab w:val="left" w:pos="3540"/>
          <w:tab w:val="left" w:pos="4600"/>
          <w:tab w:val="left" w:pos="5320"/>
          <w:tab w:val="left" w:pos="6380"/>
          <w:tab w:val="left" w:pos="872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-основной</w:t>
      </w:r>
      <w:r w:rsidRPr="00DA3BC2">
        <w:rPr>
          <w:rFonts w:ascii="Times New Roman" w:hAnsi="Times New Roman" w:cs="Times New Roman"/>
          <w:sz w:val="24"/>
          <w:szCs w:val="24"/>
        </w:rPr>
        <w:tab/>
      </w:r>
      <w:r w:rsidRPr="00DA3BC2">
        <w:rPr>
          <w:rFonts w:ascii="Times New Roman" w:eastAsia="Times New Roman" w:hAnsi="Times New Roman" w:cs="Times New Roman"/>
          <w:sz w:val="24"/>
          <w:szCs w:val="24"/>
        </w:rPr>
        <w:t>(формирующий)</w:t>
      </w:r>
      <w:r w:rsidR="006E566F">
        <w:rPr>
          <w:rFonts w:ascii="Times New Roman" w:eastAsia="Times New Roman" w:hAnsi="Times New Roman" w:cs="Times New Roman"/>
          <w:sz w:val="24"/>
          <w:szCs w:val="24"/>
        </w:rPr>
        <w:t xml:space="preserve"> –</w:t>
      </w:r>
      <w:r w:rsidR="006E566F">
        <w:rPr>
          <w:rFonts w:ascii="Times New Roman" w:hAnsi="Times New Roman" w:cs="Times New Roman"/>
          <w:sz w:val="24"/>
          <w:szCs w:val="24"/>
        </w:rPr>
        <w:t xml:space="preserve"> </w:t>
      </w:r>
      <w:r w:rsidR="006E566F">
        <w:rPr>
          <w:rFonts w:ascii="Times New Roman" w:eastAsia="Times New Roman" w:hAnsi="Times New Roman" w:cs="Times New Roman"/>
          <w:sz w:val="24"/>
          <w:szCs w:val="24"/>
        </w:rPr>
        <w:t>январь</w:t>
      </w:r>
      <w:r w:rsidR="006E566F">
        <w:rPr>
          <w:rFonts w:ascii="Times New Roman" w:hAnsi="Times New Roman" w:cs="Times New Roman"/>
          <w:sz w:val="24"/>
          <w:szCs w:val="24"/>
        </w:rPr>
        <w:t xml:space="preserve"> </w:t>
      </w:r>
      <w:r w:rsidR="006E566F">
        <w:rPr>
          <w:rFonts w:ascii="Times New Roman" w:eastAsia="Times New Roman" w:hAnsi="Times New Roman" w:cs="Times New Roman"/>
          <w:sz w:val="24"/>
          <w:szCs w:val="24"/>
        </w:rPr>
        <w:t>2016 –</w:t>
      </w:r>
      <w:r w:rsidR="006E566F">
        <w:rPr>
          <w:rFonts w:ascii="Times New Roman" w:hAnsi="Times New Roman" w:cs="Times New Roman"/>
          <w:sz w:val="24"/>
          <w:szCs w:val="24"/>
        </w:rPr>
        <w:t xml:space="preserve"> </w:t>
      </w:r>
      <w:r w:rsidR="000E10F7">
        <w:rPr>
          <w:rFonts w:ascii="Times New Roman" w:eastAsia="Times New Roman" w:hAnsi="Times New Roman" w:cs="Times New Roman"/>
          <w:sz w:val="24"/>
          <w:szCs w:val="24"/>
        </w:rPr>
        <w:t>декабрь</w:t>
      </w:r>
      <w:r w:rsidR="006E566F">
        <w:rPr>
          <w:rFonts w:ascii="Times New Roman" w:hAnsi="Times New Roman" w:cs="Times New Roman"/>
          <w:sz w:val="24"/>
          <w:szCs w:val="24"/>
        </w:rPr>
        <w:t xml:space="preserve"> </w:t>
      </w:r>
      <w:r w:rsidR="006E566F">
        <w:rPr>
          <w:rFonts w:ascii="Times New Roman" w:eastAsia="Times New Roman" w:hAnsi="Times New Roman" w:cs="Times New Roman"/>
          <w:sz w:val="24"/>
          <w:szCs w:val="24"/>
        </w:rPr>
        <w:t>201</w:t>
      </w:r>
      <w:r w:rsidR="000E10F7">
        <w:rPr>
          <w:rFonts w:ascii="Times New Roman" w:eastAsia="Times New Roman" w:hAnsi="Times New Roman" w:cs="Times New Roman"/>
          <w:sz w:val="24"/>
          <w:szCs w:val="24"/>
        </w:rPr>
        <w:t>7</w:t>
      </w:r>
      <w:r w:rsidR="006E566F">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год</w:t>
      </w:r>
      <w:r w:rsidR="006E566F">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w:t>
      </w:r>
      <w:r w:rsidR="006E566F">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предполагал</w:t>
      </w:r>
      <w:r w:rsidRPr="00DA3BC2">
        <w:rPr>
          <w:rFonts w:ascii="Times New Roman" w:hAnsi="Times New Roman" w:cs="Times New Roman"/>
          <w:sz w:val="24"/>
          <w:szCs w:val="24"/>
        </w:rPr>
        <w:tab/>
      </w:r>
      <w:r w:rsidRPr="00DA3BC2">
        <w:rPr>
          <w:rFonts w:ascii="Times New Roman" w:eastAsia="Times New Roman" w:hAnsi="Times New Roman" w:cs="Times New Roman"/>
          <w:sz w:val="24"/>
          <w:szCs w:val="24"/>
        </w:rPr>
        <w:t>решение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проблемы, определение форм, приемов и методов реализации технологии опыта;</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-заключительны</w:t>
      </w:r>
      <w:r w:rsidR="006E566F">
        <w:rPr>
          <w:rFonts w:ascii="Times New Roman" w:eastAsia="Times New Roman" w:hAnsi="Times New Roman" w:cs="Times New Roman"/>
          <w:sz w:val="24"/>
          <w:szCs w:val="24"/>
        </w:rPr>
        <w:t xml:space="preserve">й ( контрольный) - </w:t>
      </w:r>
      <w:r w:rsidR="000E10F7">
        <w:rPr>
          <w:rFonts w:ascii="Times New Roman" w:eastAsia="Times New Roman" w:hAnsi="Times New Roman" w:cs="Times New Roman"/>
          <w:sz w:val="24"/>
          <w:szCs w:val="24"/>
        </w:rPr>
        <w:t>январь</w:t>
      </w:r>
      <w:r w:rsidR="006E566F">
        <w:rPr>
          <w:rFonts w:ascii="Times New Roman" w:eastAsia="Times New Roman" w:hAnsi="Times New Roman" w:cs="Times New Roman"/>
          <w:sz w:val="24"/>
          <w:szCs w:val="24"/>
        </w:rPr>
        <w:t xml:space="preserve"> 2018</w:t>
      </w:r>
      <w:r w:rsidR="000E10F7">
        <w:rPr>
          <w:rFonts w:ascii="Times New Roman" w:eastAsia="Times New Roman" w:hAnsi="Times New Roman" w:cs="Times New Roman"/>
          <w:sz w:val="24"/>
          <w:szCs w:val="24"/>
        </w:rPr>
        <w:t xml:space="preserve"> </w:t>
      </w:r>
      <w:r w:rsidR="006E566F">
        <w:rPr>
          <w:rFonts w:ascii="Times New Roman" w:eastAsia="Times New Roman" w:hAnsi="Times New Roman" w:cs="Times New Roman"/>
          <w:sz w:val="24"/>
          <w:szCs w:val="24"/>
        </w:rPr>
        <w:t>-  май 201</w:t>
      </w:r>
      <w:r w:rsidR="000E10F7">
        <w:rPr>
          <w:rFonts w:ascii="Times New Roman" w:eastAsia="Times New Roman" w:hAnsi="Times New Roman" w:cs="Times New Roman"/>
          <w:sz w:val="24"/>
          <w:szCs w:val="24"/>
        </w:rPr>
        <w:t xml:space="preserve">8 </w:t>
      </w:r>
      <w:r w:rsidRPr="00DA3BC2">
        <w:rPr>
          <w:rFonts w:ascii="Times New Roman" w:eastAsia="Times New Roman" w:hAnsi="Times New Roman" w:cs="Times New Roman"/>
          <w:sz w:val="24"/>
          <w:szCs w:val="24"/>
        </w:rPr>
        <w:t>го</w:t>
      </w:r>
      <w:proofErr w:type="gramStart"/>
      <w:r w:rsidRPr="00DA3BC2">
        <w:rPr>
          <w:rFonts w:ascii="Times New Roman" w:eastAsia="Times New Roman" w:hAnsi="Times New Roman" w:cs="Times New Roman"/>
          <w:sz w:val="24"/>
          <w:szCs w:val="24"/>
        </w:rPr>
        <w:t>д-</w:t>
      </w:r>
      <w:proofErr w:type="gramEnd"/>
      <w:r w:rsidRPr="00DA3BC2">
        <w:rPr>
          <w:rFonts w:ascii="Times New Roman" w:eastAsia="Times New Roman" w:hAnsi="Times New Roman" w:cs="Times New Roman"/>
          <w:sz w:val="24"/>
          <w:szCs w:val="24"/>
        </w:rPr>
        <w:t xml:space="preserve"> предполагал диагностику</w:t>
      </w:r>
    </w:p>
    <w:p w:rsidR="00896CF4" w:rsidRPr="00DA3BC2" w:rsidRDefault="00896CF4" w:rsidP="008D53CC">
      <w:pPr>
        <w:tabs>
          <w:tab w:val="left" w:pos="1300"/>
          <w:tab w:val="left" w:pos="3760"/>
          <w:tab w:val="left" w:pos="5660"/>
          <w:tab w:val="left" w:pos="7460"/>
          <w:tab w:val="left" w:pos="860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степени</w:t>
      </w:r>
      <w:r w:rsidRPr="00DA3BC2">
        <w:rPr>
          <w:rFonts w:ascii="Times New Roman" w:eastAsia="Times New Roman" w:hAnsi="Times New Roman" w:cs="Times New Roman"/>
          <w:sz w:val="24"/>
          <w:szCs w:val="24"/>
        </w:rPr>
        <w:tab/>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hAnsi="Times New Roman" w:cs="Times New Roman"/>
          <w:sz w:val="24"/>
          <w:szCs w:val="24"/>
        </w:rPr>
        <w:tab/>
      </w:r>
      <w:r w:rsidRPr="00DA3BC2">
        <w:rPr>
          <w:rFonts w:ascii="Times New Roman" w:eastAsia="Times New Roman" w:hAnsi="Times New Roman" w:cs="Times New Roman"/>
          <w:sz w:val="24"/>
          <w:szCs w:val="24"/>
        </w:rPr>
        <w:t>познавательных</w:t>
      </w:r>
      <w:r w:rsidRPr="00DA3BC2">
        <w:rPr>
          <w:rFonts w:ascii="Times New Roman" w:eastAsia="Times New Roman" w:hAnsi="Times New Roman" w:cs="Times New Roman"/>
          <w:sz w:val="24"/>
          <w:szCs w:val="24"/>
        </w:rPr>
        <w:tab/>
        <w:t>универсальных</w:t>
      </w:r>
      <w:r w:rsidRPr="00DA3BC2">
        <w:rPr>
          <w:rFonts w:ascii="Times New Roman" w:eastAsia="Times New Roman" w:hAnsi="Times New Roman" w:cs="Times New Roman"/>
          <w:sz w:val="24"/>
          <w:szCs w:val="24"/>
        </w:rPr>
        <w:tab/>
        <w:t>учебных</w:t>
      </w:r>
      <w:r w:rsidRPr="00DA3BC2">
        <w:rPr>
          <w:rFonts w:ascii="Times New Roman" w:eastAsia="Times New Roman" w:hAnsi="Times New Roman" w:cs="Times New Roman"/>
          <w:sz w:val="24"/>
          <w:szCs w:val="24"/>
        </w:rPr>
        <w:tab/>
        <w:t>действий,</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подтверждение успешности выбранной технологии опыта.</w:t>
      </w:r>
    </w:p>
    <w:p w:rsidR="00896CF4" w:rsidRPr="00DA3BC2" w:rsidRDefault="00896CF4" w:rsidP="003F2E58">
      <w:pPr>
        <w:tabs>
          <w:tab w:val="left" w:pos="1480"/>
          <w:tab w:val="left" w:pos="2320"/>
          <w:tab w:val="left" w:pos="2620"/>
          <w:tab w:val="left" w:pos="3660"/>
          <w:tab w:val="left" w:pos="5220"/>
          <w:tab w:val="left" w:pos="7020"/>
          <w:tab w:val="left" w:pos="7440"/>
          <w:tab w:val="left" w:pos="850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Работа</w:t>
      </w:r>
      <w:r w:rsidRPr="00DA3BC2">
        <w:rPr>
          <w:rFonts w:ascii="Times New Roman" w:eastAsia="Times New Roman" w:hAnsi="Times New Roman" w:cs="Times New Roman"/>
          <w:sz w:val="24"/>
          <w:szCs w:val="24"/>
        </w:rPr>
        <w:tab/>
        <w:t>велась</w:t>
      </w:r>
      <w:r w:rsidRPr="00DA3BC2">
        <w:rPr>
          <w:rFonts w:ascii="Times New Roman" w:eastAsia="Times New Roman" w:hAnsi="Times New Roman" w:cs="Times New Roman"/>
          <w:sz w:val="24"/>
          <w:szCs w:val="24"/>
        </w:rPr>
        <w:tab/>
        <w:t>с</w:t>
      </w:r>
      <w:r w:rsidRPr="00DA3BC2">
        <w:rPr>
          <w:rFonts w:ascii="Times New Roman" w:eastAsia="Times New Roman" w:hAnsi="Times New Roman" w:cs="Times New Roman"/>
          <w:sz w:val="24"/>
          <w:szCs w:val="24"/>
        </w:rPr>
        <w:tab/>
        <w:t>момента</w:t>
      </w:r>
      <w:r w:rsidRPr="00DA3BC2">
        <w:rPr>
          <w:rFonts w:ascii="Times New Roman" w:eastAsia="Times New Roman" w:hAnsi="Times New Roman" w:cs="Times New Roman"/>
          <w:sz w:val="24"/>
          <w:szCs w:val="24"/>
        </w:rPr>
        <w:tab/>
        <w:t>обнаружения</w:t>
      </w:r>
      <w:r w:rsidRPr="00DA3BC2">
        <w:rPr>
          <w:rFonts w:ascii="Times New Roman" w:eastAsia="Times New Roman" w:hAnsi="Times New Roman" w:cs="Times New Roman"/>
          <w:sz w:val="24"/>
          <w:szCs w:val="24"/>
        </w:rPr>
        <w:tab/>
        <w:t>противоречий</w:t>
      </w:r>
      <w:r w:rsidRPr="00DA3BC2">
        <w:rPr>
          <w:rFonts w:ascii="Times New Roman" w:hAnsi="Times New Roman" w:cs="Times New Roman"/>
          <w:sz w:val="24"/>
          <w:szCs w:val="24"/>
        </w:rPr>
        <w:tab/>
      </w:r>
      <w:r w:rsidRPr="00DA3BC2">
        <w:rPr>
          <w:rFonts w:ascii="Times New Roman" w:eastAsia="Times New Roman" w:hAnsi="Times New Roman" w:cs="Times New Roman"/>
          <w:sz w:val="24"/>
          <w:szCs w:val="24"/>
        </w:rPr>
        <w:t>до</w:t>
      </w:r>
      <w:r w:rsidRPr="00DA3BC2">
        <w:rPr>
          <w:rFonts w:ascii="Times New Roman" w:eastAsia="Times New Roman" w:hAnsi="Times New Roman" w:cs="Times New Roman"/>
          <w:sz w:val="24"/>
          <w:szCs w:val="24"/>
        </w:rPr>
        <w:tab/>
        <w:t>момента</w:t>
      </w:r>
      <w:r w:rsidRPr="00DA3BC2">
        <w:rPr>
          <w:rFonts w:ascii="Times New Roman" w:eastAsia="Times New Roman" w:hAnsi="Times New Roman" w:cs="Times New Roman"/>
          <w:sz w:val="24"/>
          <w:szCs w:val="24"/>
        </w:rPr>
        <w:tab/>
        <w:t>выявления</w:t>
      </w:r>
      <w:r w:rsidR="003F2E58">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результативности опыта.</w:t>
      </w:r>
    </w:p>
    <w:p w:rsidR="000E10F7" w:rsidRPr="000E10F7" w:rsidRDefault="000E10F7" w:rsidP="008D53CC">
      <w:pPr>
        <w:spacing w:after="0" w:line="240" w:lineRule="auto"/>
        <w:jc w:val="both"/>
        <w:rPr>
          <w:rFonts w:ascii="Times New Roman" w:eastAsia="Times New Roman" w:hAnsi="Times New Roman" w:cs="Times New Roman"/>
          <w:b/>
          <w:bCs/>
          <w:sz w:val="16"/>
          <w:szCs w:val="16"/>
        </w:rPr>
      </w:pPr>
    </w:p>
    <w:p w:rsidR="00896CF4" w:rsidRDefault="00896CF4" w:rsidP="008D53CC">
      <w:pPr>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Диапазон опыта</w:t>
      </w:r>
    </w:p>
    <w:p w:rsidR="000E10F7" w:rsidRPr="000E10F7" w:rsidRDefault="000E10F7" w:rsidP="008D53CC">
      <w:pPr>
        <w:spacing w:after="0" w:line="240" w:lineRule="auto"/>
        <w:jc w:val="both"/>
        <w:rPr>
          <w:rFonts w:ascii="Times New Roman" w:hAnsi="Times New Roman" w:cs="Times New Roman"/>
          <w:sz w:val="16"/>
          <w:szCs w:val="16"/>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Представленный опыт работы является единой системой «урок – самоподготовка</w:t>
      </w:r>
      <w:r w:rsidR="003F2E58">
        <w:rPr>
          <w:rFonts w:ascii="Times New Roman" w:eastAsia="Times New Roman" w:hAnsi="Times New Roman" w:cs="Times New Roman"/>
          <w:sz w:val="24"/>
          <w:szCs w:val="24"/>
        </w:rPr>
        <w:t xml:space="preserve"> - </w:t>
      </w:r>
      <w:r w:rsidRPr="00DA3BC2">
        <w:rPr>
          <w:rFonts w:ascii="Times New Roman" w:eastAsia="Times New Roman" w:hAnsi="Times New Roman" w:cs="Times New Roman"/>
          <w:sz w:val="24"/>
          <w:szCs w:val="24"/>
        </w:rPr>
        <w:t>внеурочная деятельность».</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На уроках и занятиях познавательные универсальные учебные действия способствуют отражению методов познания окружающего мира, формированию умственных операций, обеспечивают поисковую и исследовательскую деятельность.</w:t>
      </w:r>
    </w:p>
    <w:p w:rsidR="00896CF4" w:rsidRPr="000E10F7" w:rsidRDefault="00896CF4" w:rsidP="008D53CC">
      <w:pPr>
        <w:spacing w:after="0" w:line="240" w:lineRule="auto"/>
        <w:jc w:val="both"/>
        <w:rPr>
          <w:rFonts w:ascii="Times New Roman" w:hAnsi="Times New Roman" w:cs="Times New Roman"/>
          <w:sz w:val="16"/>
          <w:szCs w:val="16"/>
        </w:rPr>
      </w:pPr>
    </w:p>
    <w:p w:rsidR="00896CF4" w:rsidRDefault="00896CF4" w:rsidP="008D53CC">
      <w:pPr>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Теоретическая база опыта</w:t>
      </w:r>
    </w:p>
    <w:p w:rsidR="000E10F7" w:rsidRPr="000E10F7" w:rsidRDefault="000E10F7" w:rsidP="008D53CC">
      <w:pPr>
        <w:spacing w:after="0" w:line="240" w:lineRule="auto"/>
        <w:jc w:val="both"/>
        <w:rPr>
          <w:rFonts w:ascii="Times New Roman" w:hAnsi="Times New Roman" w:cs="Times New Roman"/>
          <w:sz w:val="16"/>
          <w:szCs w:val="16"/>
        </w:rPr>
      </w:pPr>
    </w:p>
    <w:p w:rsidR="00896CF4" w:rsidRPr="007F1414" w:rsidRDefault="000E10F7" w:rsidP="000E10F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 xml:space="preserve">В </w:t>
      </w:r>
      <w:r w:rsidR="00896CF4" w:rsidRPr="00DA3BC2">
        <w:rPr>
          <w:rFonts w:ascii="Times New Roman" w:eastAsia="Times New Roman" w:hAnsi="Times New Roman" w:cs="Times New Roman"/>
          <w:sz w:val="24"/>
          <w:szCs w:val="24"/>
        </w:rPr>
        <w:t xml:space="preserve">основе педагогического опыта лежат идеи отечественных педагогов Л.С. </w:t>
      </w:r>
      <w:proofErr w:type="spellStart"/>
      <w:r w:rsidR="00896CF4" w:rsidRPr="00DA3BC2">
        <w:rPr>
          <w:rFonts w:ascii="Times New Roman" w:eastAsia="Times New Roman" w:hAnsi="Times New Roman" w:cs="Times New Roman"/>
          <w:sz w:val="24"/>
          <w:szCs w:val="24"/>
        </w:rPr>
        <w:t>Выготского</w:t>
      </w:r>
      <w:proofErr w:type="spellEnd"/>
      <w:r w:rsidR="00896CF4" w:rsidRPr="00DA3BC2">
        <w:rPr>
          <w:rFonts w:ascii="Times New Roman" w:eastAsia="Times New Roman" w:hAnsi="Times New Roman" w:cs="Times New Roman"/>
          <w:sz w:val="24"/>
          <w:szCs w:val="24"/>
        </w:rPr>
        <w:t xml:space="preserve">, А.Н. Леонтьева, Д.Б. </w:t>
      </w:r>
      <w:proofErr w:type="spellStart"/>
      <w:r w:rsidR="00896CF4" w:rsidRPr="00DA3BC2">
        <w:rPr>
          <w:rFonts w:ascii="Times New Roman" w:eastAsia="Times New Roman" w:hAnsi="Times New Roman" w:cs="Times New Roman"/>
          <w:sz w:val="24"/>
          <w:szCs w:val="24"/>
        </w:rPr>
        <w:t>Эльконина</w:t>
      </w:r>
      <w:proofErr w:type="spellEnd"/>
      <w:r w:rsidR="00896CF4" w:rsidRPr="00DA3BC2">
        <w:rPr>
          <w:rFonts w:ascii="Times New Roman" w:eastAsia="Times New Roman" w:hAnsi="Times New Roman" w:cs="Times New Roman"/>
          <w:sz w:val="24"/>
          <w:szCs w:val="24"/>
        </w:rPr>
        <w:t xml:space="preserve">, П.Я. Гальперина, В.В. Давыдова. Дальнейшим развитием этих направлений явилась концепция универсальных учебных действий (УУД), разработанная под руководством А.Г. </w:t>
      </w:r>
      <w:proofErr w:type="spellStart"/>
      <w:r w:rsidR="00896CF4" w:rsidRPr="00DA3BC2">
        <w:rPr>
          <w:rFonts w:ascii="Times New Roman" w:eastAsia="Times New Roman" w:hAnsi="Times New Roman" w:cs="Times New Roman"/>
          <w:sz w:val="24"/>
          <w:szCs w:val="24"/>
        </w:rPr>
        <w:t>Асмолова</w:t>
      </w:r>
      <w:proofErr w:type="spellEnd"/>
      <w:r w:rsidR="00896CF4" w:rsidRPr="00DA3BC2">
        <w:rPr>
          <w:rFonts w:ascii="Times New Roman" w:eastAsia="Times New Roman" w:hAnsi="Times New Roman" w:cs="Times New Roman"/>
          <w:sz w:val="24"/>
          <w:szCs w:val="24"/>
        </w:rPr>
        <w:t>. [3]</w:t>
      </w:r>
    </w:p>
    <w:p w:rsidR="00896CF4" w:rsidRPr="00DA3BC2" w:rsidRDefault="000E10F7" w:rsidP="008D53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Для разработки познавательных универсальных учебных действий в начальной школе были использованы следующие понятия:</w:t>
      </w:r>
    </w:p>
    <w:p w:rsidR="000E10F7" w:rsidRDefault="00896CF4" w:rsidP="008E07AE">
      <w:pPr>
        <w:pStyle w:val="a6"/>
        <w:numPr>
          <w:ilvl w:val="0"/>
          <w:numId w:val="56"/>
        </w:numPr>
        <w:tabs>
          <w:tab w:val="left" w:pos="580"/>
        </w:tabs>
        <w:spacing w:after="0" w:line="240" w:lineRule="auto"/>
        <w:jc w:val="both"/>
        <w:rPr>
          <w:rFonts w:ascii="Times New Roman" w:eastAsia="Times New Roman" w:hAnsi="Times New Roman" w:cs="Times New Roman"/>
          <w:sz w:val="24"/>
          <w:szCs w:val="24"/>
        </w:rPr>
      </w:pPr>
      <w:r w:rsidRPr="000E10F7">
        <w:rPr>
          <w:rFonts w:ascii="Times New Roman" w:eastAsia="Times New Roman" w:hAnsi="Times New Roman" w:cs="Times New Roman"/>
          <w:sz w:val="24"/>
          <w:szCs w:val="24"/>
        </w:rPr>
        <w:t>«универсальные учебные действия»;</w:t>
      </w:r>
    </w:p>
    <w:p w:rsidR="000E10F7" w:rsidRDefault="000E10F7" w:rsidP="008E07AE">
      <w:pPr>
        <w:pStyle w:val="a6"/>
        <w:numPr>
          <w:ilvl w:val="0"/>
          <w:numId w:val="56"/>
        </w:numPr>
        <w:tabs>
          <w:tab w:val="left" w:pos="580"/>
        </w:tabs>
        <w:spacing w:after="0" w:line="240" w:lineRule="auto"/>
        <w:jc w:val="both"/>
        <w:rPr>
          <w:rFonts w:ascii="Times New Roman" w:eastAsia="Times New Roman" w:hAnsi="Times New Roman" w:cs="Times New Roman"/>
          <w:sz w:val="24"/>
          <w:szCs w:val="24"/>
        </w:rPr>
      </w:pPr>
      <w:r w:rsidRPr="000E10F7">
        <w:rPr>
          <w:rFonts w:ascii="Times New Roman" w:eastAsia="Times New Roman" w:hAnsi="Times New Roman" w:cs="Times New Roman"/>
          <w:sz w:val="24"/>
          <w:szCs w:val="24"/>
        </w:rPr>
        <w:t>«познавательные универсальные учебные действия</w:t>
      </w:r>
      <w:r>
        <w:rPr>
          <w:rFonts w:ascii="Times New Roman" w:eastAsia="Times New Roman" w:hAnsi="Times New Roman" w:cs="Times New Roman"/>
          <w:sz w:val="24"/>
          <w:szCs w:val="24"/>
        </w:rPr>
        <w:t>»;</w:t>
      </w:r>
    </w:p>
    <w:p w:rsidR="000E10F7" w:rsidRDefault="00896CF4" w:rsidP="008E07AE">
      <w:pPr>
        <w:pStyle w:val="a6"/>
        <w:numPr>
          <w:ilvl w:val="0"/>
          <w:numId w:val="56"/>
        </w:numPr>
        <w:tabs>
          <w:tab w:val="left" w:pos="580"/>
        </w:tabs>
        <w:spacing w:after="0" w:line="240" w:lineRule="auto"/>
        <w:jc w:val="both"/>
        <w:rPr>
          <w:rFonts w:ascii="Times New Roman" w:eastAsia="Times New Roman" w:hAnsi="Times New Roman" w:cs="Times New Roman"/>
          <w:sz w:val="24"/>
          <w:szCs w:val="24"/>
        </w:rPr>
      </w:pPr>
      <w:r w:rsidRPr="000E10F7">
        <w:rPr>
          <w:rFonts w:ascii="Times New Roman" w:eastAsia="Times New Roman" w:hAnsi="Times New Roman" w:cs="Times New Roman"/>
          <w:sz w:val="24"/>
          <w:szCs w:val="24"/>
        </w:rPr>
        <w:t>«</w:t>
      </w:r>
      <w:proofErr w:type="spellStart"/>
      <w:r w:rsidRPr="000E10F7">
        <w:rPr>
          <w:rFonts w:ascii="Times New Roman" w:eastAsia="Times New Roman" w:hAnsi="Times New Roman" w:cs="Times New Roman"/>
          <w:sz w:val="24"/>
          <w:szCs w:val="24"/>
        </w:rPr>
        <w:t>общеучебные</w:t>
      </w:r>
      <w:proofErr w:type="spellEnd"/>
      <w:r w:rsidRPr="000E10F7">
        <w:rPr>
          <w:rFonts w:ascii="Times New Roman" w:eastAsia="Times New Roman" w:hAnsi="Times New Roman" w:cs="Times New Roman"/>
          <w:sz w:val="24"/>
          <w:szCs w:val="24"/>
        </w:rPr>
        <w:t xml:space="preserve"> действия»;</w:t>
      </w:r>
    </w:p>
    <w:p w:rsidR="000E10F7" w:rsidRDefault="00896CF4" w:rsidP="008E07AE">
      <w:pPr>
        <w:pStyle w:val="a6"/>
        <w:numPr>
          <w:ilvl w:val="0"/>
          <w:numId w:val="56"/>
        </w:numPr>
        <w:tabs>
          <w:tab w:val="left" w:pos="580"/>
        </w:tabs>
        <w:spacing w:after="0" w:line="240" w:lineRule="auto"/>
        <w:jc w:val="both"/>
        <w:rPr>
          <w:rFonts w:ascii="Times New Roman" w:eastAsia="Times New Roman" w:hAnsi="Times New Roman" w:cs="Times New Roman"/>
          <w:sz w:val="24"/>
          <w:szCs w:val="24"/>
        </w:rPr>
      </w:pPr>
      <w:r w:rsidRPr="000E10F7">
        <w:rPr>
          <w:rFonts w:ascii="Times New Roman" w:eastAsia="Times New Roman" w:hAnsi="Times New Roman" w:cs="Times New Roman"/>
          <w:sz w:val="24"/>
          <w:szCs w:val="24"/>
        </w:rPr>
        <w:t>«логические действия»;</w:t>
      </w:r>
    </w:p>
    <w:p w:rsidR="000E10F7" w:rsidRDefault="00896CF4" w:rsidP="008E07AE">
      <w:pPr>
        <w:pStyle w:val="a6"/>
        <w:numPr>
          <w:ilvl w:val="0"/>
          <w:numId w:val="56"/>
        </w:numPr>
        <w:tabs>
          <w:tab w:val="left" w:pos="580"/>
        </w:tabs>
        <w:spacing w:after="0" w:line="240" w:lineRule="auto"/>
        <w:jc w:val="both"/>
        <w:rPr>
          <w:rFonts w:ascii="Times New Roman" w:eastAsia="Times New Roman" w:hAnsi="Times New Roman" w:cs="Times New Roman"/>
          <w:sz w:val="24"/>
          <w:szCs w:val="24"/>
        </w:rPr>
      </w:pPr>
      <w:r w:rsidRPr="000E10F7">
        <w:rPr>
          <w:rFonts w:ascii="Times New Roman" w:eastAsia="Times New Roman" w:hAnsi="Times New Roman" w:cs="Times New Roman"/>
          <w:sz w:val="24"/>
          <w:szCs w:val="24"/>
        </w:rPr>
        <w:t>«знаково-символические средства»;</w:t>
      </w:r>
    </w:p>
    <w:p w:rsidR="00896CF4" w:rsidRPr="000E10F7" w:rsidRDefault="00896CF4" w:rsidP="008E07AE">
      <w:pPr>
        <w:pStyle w:val="a6"/>
        <w:numPr>
          <w:ilvl w:val="0"/>
          <w:numId w:val="56"/>
        </w:numPr>
        <w:tabs>
          <w:tab w:val="left" w:pos="580"/>
        </w:tabs>
        <w:spacing w:after="0" w:line="240" w:lineRule="auto"/>
        <w:jc w:val="both"/>
        <w:rPr>
          <w:rFonts w:ascii="Times New Roman" w:eastAsia="Times New Roman" w:hAnsi="Times New Roman" w:cs="Times New Roman"/>
          <w:sz w:val="24"/>
          <w:szCs w:val="24"/>
        </w:rPr>
      </w:pPr>
      <w:r w:rsidRPr="000E10F7">
        <w:rPr>
          <w:rFonts w:ascii="Times New Roman" w:eastAsia="Times New Roman" w:hAnsi="Times New Roman" w:cs="Times New Roman"/>
          <w:sz w:val="24"/>
          <w:szCs w:val="24"/>
        </w:rPr>
        <w:t>«моделирование».</w:t>
      </w:r>
    </w:p>
    <w:p w:rsidR="00896CF4" w:rsidRPr="00DA3BC2"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Согласно, сформулированному в модели Программы развития универсальных учебных действий А.Г. </w:t>
      </w:r>
      <w:proofErr w:type="spellStart"/>
      <w:r w:rsidR="00896CF4" w:rsidRPr="00DA3BC2">
        <w:rPr>
          <w:rFonts w:ascii="Times New Roman" w:eastAsia="Times New Roman" w:hAnsi="Times New Roman" w:cs="Times New Roman"/>
          <w:sz w:val="24"/>
          <w:szCs w:val="24"/>
        </w:rPr>
        <w:t>Асмоловым</w:t>
      </w:r>
      <w:proofErr w:type="spellEnd"/>
      <w:r w:rsidR="00896CF4" w:rsidRPr="00DA3BC2">
        <w:rPr>
          <w:rFonts w:ascii="Times New Roman" w:eastAsia="Times New Roman" w:hAnsi="Times New Roman" w:cs="Times New Roman"/>
          <w:sz w:val="24"/>
          <w:szCs w:val="24"/>
        </w:rPr>
        <w:t xml:space="preserve"> и др. понятию, </w:t>
      </w:r>
      <w:r w:rsidR="00896CF4" w:rsidRPr="00DA3BC2">
        <w:rPr>
          <w:rFonts w:ascii="Times New Roman" w:eastAsia="Times New Roman" w:hAnsi="Times New Roman" w:cs="Times New Roman"/>
          <w:i/>
          <w:iCs/>
          <w:sz w:val="24"/>
          <w:szCs w:val="24"/>
        </w:rPr>
        <w:t>универсальные учебные действия</w:t>
      </w:r>
      <w:r w:rsidR="00896CF4" w:rsidRPr="00DA3BC2">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i/>
          <w:iCs/>
          <w:sz w:val="24"/>
          <w:szCs w:val="24"/>
        </w:rPr>
        <w:t>-</w:t>
      </w:r>
      <w:r w:rsidR="00896CF4" w:rsidRPr="00DA3BC2">
        <w:rPr>
          <w:rFonts w:ascii="Times New Roman" w:eastAsia="Times New Roman" w:hAnsi="Times New Roman" w:cs="Times New Roman"/>
          <w:sz w:val="24"/>
          <w:szCs w:val="24"/>
        </w:rPr>
        <w:t xml:space="preserve"> это обобщенные действия, порождающие широкую ориентацию учащихся в различных</w:t>
      </w:r>
      <w:r w:rsidR="007F1414">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предметных областях познания и мотивацию к обучению. В модели Программы развития</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универсальных учебных действий выделяются: личностные, регулятивные, познавательные, знаково-символические и коммуникативные универсальные учебные действия.</w:t>
      </w:r>
    </w:p>
    <w:p w:rsidR="00896CF4" w:rsidRPr="00DA3BC2"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На важность формирования у младших школьников </w:t>
      </w:r>
      <w:proofErr w:type="spellStart"/>
      <w:r w:rsidR="00896CF4" w:rsidRPr="00DA3BC2">
        <w:rPr>
          <w:rFonts w:ascii="Times New Roman" w:eastAsia="Times New Roman" w:hAnsi="Times New Roman" w:cs="Times New Roman"/>
          <w:sz w:val="24"/>
          <w:szCs w:val="24"/>
        </w:rPr>
        <w:t>общеучебных</w:t>
      </w:r>
      <w:proofErr w:type="spellEnd"/>
      <w:r w:rsidR="00896CF4" w:rsidRPr="00DA3BC2">
        <w:rPr>
          <w:rFonts w:ascii="Times New Roman" w:eastAsia="Times New Roman" w:hAnsi="Times New Roman" w:cs="Times New Roman"/>
          <w:sz w:val="24"/>
          <w:szCs w:val="24"/>
        </w:rPr>
        <w:t xml:space="preserve"> умений указывали Ю.К. </w:t>
      </w:r>
      <w:proofErr w:type="spellStart"/>
      <w:r w:rsidR="00896CF4" w:rsidRPr="00DA3BC2">
        <w:rPr>
          <w:rFonts w:ascii="Times New Roman" w:eastAsia="Times New Roman" w:hAnsi="Times New Roman" w:cs="Times New Roman"/>
          <w:sz w:val="24"/>
          <w:szCs w:val="24"/>
        </w:rPr>
        <w:t>Бабанский</w:t>
      </w:r>
      <w:proofErr w:type="spellEnd"/>
      <w:r w:rsidR="00896CF4" w:rsidRPr="00DA3BC2">
        <w:rPr>
          <w:rFonts w:ascii="Times New Roman" w:eastAsia="Times New Roman" w:hAnsi="Times New Roman" w:cs="Times New Roman"/>
          <w:sz w:val="24"/>
          <w:szCs w:val="24"/>
        </w:rPr>
        <w:t xml:space="preserve">, JI.C. </w:t>
      </w:r>
      <w:proofErr w:type="spellStart"/>
      <w:r w:rsidR="00896CF4" w:rsidRPr="00DA3BC2">
        <w:rPr>
          <w:rFonts w:ascii="Times New Roman" w:eastAsia="Times New Roman" w:hAnsi="Times New Roman" w:cs="Times New Roman"/>
          <w:sz w:val="24"/>
          <w:szCs w:val="24"/>
        </w:rPr>
        <w:t>Выготский</w:t>
      </w:r>
      <w:proofErr w:type="spellEnd"/>
      <w:r w:rsidR="00896CF4" w:rsidRPr="00DA3BC2">
        <w:rPr>
          <w:rFonts w:ascii="Times New Roman" w:eastAsia="Times New Roman" w:hAnsi="Times New Roman" w:cs="Times New Roman"/>
          <w:sz w:val="24"/>
          <w:szCs w:val="24"/>
        </w:rPr>
        <w:t xml:space="preserve">, П.Я. Гальперин, H.A. Лошкарева, A.A. </w:t>
      </w:r>
      <w:proofErr w:type="spellStart"/>
      <w:r w:rsidR="00896CF4" w:rsidRPr="00DA3BC2">
        <w:rPr>
          <w:rFonts w:ascii="Times New Roman" w:eastAsia="Times New Roman" w:hAnsi="Times New Roman" w:cs="Times New Roman"/>
          <w:sz w:val="24"/>
          <w:szCs w:val="24"/>
        </w:rPr>
        <w:t>Люблинская</w:t>
      </w:r>
      <w:proofErr w:type="spellEnd"/>
      <w:r w:rsidR="00896CF4" w:rsidRPr="00DA3BC2">
        <w:rPr>
          <w:rFonts w:ascii="Times New Roman" w:eastAsia="Times New Roman" w:hAnsi="Times New Roman" w:cs="Times New Roman"/>
          <w:sz w:val="24"/>
          <w:szCs w:val="24"/>
        </w:rPr>
        <w:t xml:space="preserve">, К.Д. Ушинский, С.Т. </w:t>
      </w:r>
      <w:proofErr w:type="spellStart"/>
      <w:r w:rsidR="00896CF4" w:rsidRPr="00DA3BC2">
        <w:rPr>
          <w:rFonts w:ascii="Times New Roman" w:eastAsia="Times New Roman" w:hAnsi="Times New Roman" w:cs="Times New Roman"/>
          <w:sz w:val="24"/>
          <w:szCs w:val="24"/>
        </w:rPr>
        <w:t>Шацкий</w:t>
      </w:r>
      <w:proofErr w:type="spellEnd"/>
      <w:r w:rsidR="00896CF4" w:rsidRPr="00DA3BC2">
        <w:rPr>
          <w:rFonts w:ascii="Times New Roman" w:eastAsia="Times New Roman" w:hAnsi="Times New Roman" w:cs="Times New Roman"/>
          <w:sz w:val="24"/>
          <w:szCs w:val="24"/>
        </w:rPr>
        <w:t xml:space="preserve">. Отдельные виды </w:t>
      </w:r>
      <w:proofErr w:type="spellStart"/>
      <w:r w:rsidR="00896CF4" w:rsidRPr="00DA3BC2">
        <w:rPr>
          <w:rFonts w:ascii="Times New Roman" w:eastAsia="Times New Roman" w:hAnsi="Times New Roman" w:cs="Times New Roman"/>
          <w:sz w:val="24"/>
          <w:szCs w:val="24"/>
        </w:rPr>
        <w:t>общеучебных</w:t>
      </w:r>
      <w:proofErr w:type="spellEnd"/>
      <w:r w:rsidR="00896CF4" w:rsidRPr="00DA3BC2">
        <w:rPr>
          <w:rFonts w:ascii="Times New Roman" w:eastAsia="Times New Roman" w:hAnsi="Times New Roman" w:cs="Times New Roman"/>
          <w:sz w:val="24"/>
          <w:szCs w:val="24"/>
        </w:rPr>
        <w:t xml:space="preserve"> умений и методику их формирования рассматривали Д.В. </w:t>
      </w:r>
      <w:proofErr w:type="spellStart"/>
      <w:r w:rsidR="00896CF4" w:rsidRPr="00DA3BC2">
        <w:rPr>
          <w:rFonts w:ascii="Times New Roman" w:eastAsia="Times New Roman" w:hAnsi="Times New Roman" w:cs="Times New Roman"/>
          <w:sz w:val="24"/>
          <w:szCs w:val="24"/>
        </w:rPr>
        <w:t>Воровщиков</w:t>
      </w:r>
      <w:proofErr w:type="spellEnd"/>
      <w:r w:rsidR="00896CF4" w:rsidRPr="00DA3BC2">
        <w:rPr>
          <w:rFonts w:ascii="Times New Roman" w:eastAsia="Times New Roman" w:hAnsi="Times New Roman" w:cs="Times New Roman"/>
          <w:sz w:val="24"/>
          <w:szCs w:val="24"/>
        </w:rPr>
        <w:t xml:space="preserve">, Г.К. </w:t>
      </w:r>
      <w:proofErr w:type="spellStart"/>
      <w:r w:rsidR="00896CF4" w:rsidRPr="00DA3BC2">
        <w:rPr>
          <w:rFonts w:ascii="Times New Roman" w:eastAsia="Times New Roman" w:hAnsi="Times New Roman" w:cs="Times New Roman"/>
          <w:sz w:val="24"/>
          <w:szCs w:val="24"/>
        </w:rPr>
        <w:t>Селевко</w:t>
      </w:r>
      <w:proofErr w:type="spellEnd"/>
      <w:r w:rsidR="00896CF4" w:rsidRPr="00DA3BC2">
        <w:rPr>
          <w:rFonts w:ascii="Times New Roman" w:eastAsia="Times New Roman" w:hAnsi="Times New Roman" w:cs="Times New Roman"/>
          <w:sz w:val="24"/>
          <w:szCs w:val="24"/>
        </w:rPr>
        <w:t xml:space="preserve">, Д.В. </w:t>
      </w:r>
      <w:proofErr w:type="spellStart"/>
      <w:r w:rsidR="00896CF4" w:rsidRPr="00DA3BC2">
        <w:rPr>
          <w:rFonts w:ascii="Times New Roman" w:eastAsia="Times New Roman" w:hAnsi="Times New Roman" w:cs="Times New Roman"/>
          <w:sz w:val="24"/>
          <w:szCs w:val="24"/>
        </w:rPr>
        <w:t>Татьянченко</w:t>
      </w:r>
      <w:proofErr w:type="spellEnd"/>
      <w:r w:rsidR="00896CF4" w:rsidRPr="00DA3BC2">
        <w:rPr>
          <w:rFonts w:ascii="Times New Roman" w:eastAsia="Times New Roman" w:hAnsi="Times New Roman" w:cs="Times New Roman"/>
          <w:sz w:val="24"/>
          <w:szCs w:val="24"/>
        </w:rPr>
        <w:t>, A.B. Усова .[4]</w:t>
      </w:r>
    </w:p>
    <w:p w:rsidR="00C0166F" w:rsidRPr="00C0166F" w:rsidRDefault="0056121A" w:rsidP="00C0166F">
      <w:pPr>
        <w:spacing w:after="0" w:line="240" w:lineRule="auto"/>
        <w:jc w:val="both"/>
        <w:rPr>
          <w:rFonts w:ascii="Times New Roman" w:hAnsi="Times New Roman" w:cs="Times New Roman"/>
          <w:sz w:val="24"/>
          <w:szCs w:val="24"/>
        </w:rPr>
      </w:pPr>
      <w:r w:rsidRPr="00C0166F">
        <w:rPr>
          <w:rFonts w:ascii="Times New Roman" w:eastAsia="Times New Roman" w:hAnsi="Times New Roman" w:cs="Times New Roman"/>
          <w:i/>
          <w:iCs/>
          <w:sz w:val="24"/>
          <w:szCs w:val="24"/>
        </w:rPr>
        <w:tab/>
      </w:r>
      <w:r w:rsidR="00C0166F" w:rsidRPr="00C0166F">
        <w:rPr>
          <w:rFonts w:ascii="Times New Roman" w:hAnsi="Times New Roman" w:cs="Times New Roman"/>
          <w:sz w:val="24"/>
          <w:szCs w:val="24"/>
        </w:rPr>
        <w:t>В начальной школе предмет «Математика» является основой развития у учащихся познавательных универсальных учебных действий.</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Для успешного обучения в начальной школе должны быть сформированы следующие познавательные универсальные учебные действия: </w:t>
      </w:r>
      <w:proofErr w:type="spellStart"/>
      <w:r w:rsidRPr="00C0166F">
        <w:rPr>
          <w:rFonts w:ascii="Times New Roman" w:hAnsi="Times New Roman" w:cs="Times New Roman"/>
          <w:sz w:val="24"/>
          <w:szCs w:val="24"/>
        </w:rPr>
        <w:t>общеучебные</w:t>
      </w:r>
      <w:proofErr w:type="spellEnd"/>
      <w:r w:rsidRPr="00C0166F">
        <w:rPr>
          <w:rFonts w:ascii="Times New Roman" w:hAnsi="Times New Roman" w:cs="Times New Roman"/>
          <w:sz w:val="24"/>
          <w:szCs w:val="24"/>
        </w:rPr>
        <w:t>, логические, действия постановки и решения проблем.</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К </w:t>
      </w:r>
      <w:proofErr w:type="spellStart"/>
      <w:r w:rsidRPr="00C0166F">
        <w:rPr>
          <w:rFonts w:ascii="Times New Roman" w:hAnsi="Times New Roman" w:cs="Times New Roman"/>
          <w:sz w:val="24"/>
          <w:szCs w:val="24"/>
        </w:rPr>
        <w:t>общеучебным</w:t>
      </w:r>
      <w:proofErr w:type="spellEnd"/>
      <w:r w:rsidRPr="00C0166F">
        <w:rPr>
          <w:rFonts w:ascii="Times New Roman" w:hAnsi="Times New Roman" w:cs="Times New Roman"/>
          <w:sz w:val="24"/>
          <w:szCs w:val="24"/>
        </w:rPr>
        <w:t xml:space="preserve"> универсальным действиям относятся:</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самостоятельное выделение и формулирование познавательной цели;</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поиск и выделение необходимой информации; применение методов информационного</w:t>
      </w:r>
      <w:proofErr w:type="gramStart"/>
      <w:r w:rsidRPr="00C0166F">
        <w:rPr>
          <w:rFonts w:ascii="Times New Roman" w:hAnsi="Times New Roman" w:cs="Times New Roman"/>
          <w:sz w:val="24"/>
          <w:szCs w:val="24"/>
        </w:rPr>
        <w:t xml:space="preserve"> - - </w:t>
      </w:r>
      <w:proofErr w:type="gramEnd"/>
      <w:r w:rsidRPr="00C0166F">
        <w:rPr>
          <w:rFonts w:ascii="Times New Roman" w:hAnsi="Times New Roman" w:cs="Times New Roman"/>
          <w:sz w:val="24"/>
          <w:szCs w:val="24"/>
        </w:rPr>
        <w:t>поиска, в том числе с помощью компьютерных средств;</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структурирование знаний;</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осознанное и произвольное построение речевого высказывания в устной и письменной форме;</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выбор наиболее эффективных способов решения задач в зависимости от конкретных условий;</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рефлексия способов и условий действия, контроль и оценка процесса и результатов деятельности;</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определение основной и второстепенной информации; свободная ориентация и восприятие текстов художественного, научного, публицистического и официально - делового стилей;</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понимание и адекватная оценка языка средств массовой информации;</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Важно отметить такое </w:t>
      </w:r>
      <w:proofErr w:type="spellStart"/>
      <w:r w:rsidRPr="00C0166F">
        <w:rPr>
          <w:rFonts w:ascii="Times New Roman" w:hAnsi="Times New Roman" w:cs="Times New Roman"/>
          <w:sz w:val="24"/>
          <w:szCs w:val="24"/>
        </w:rPr>
        <w:t>общеучебное</w:t>
      </w:r>
      <w:proofErr w:type="spellEnd"/>
      <w:r w:rsidRPr="00C0166F">
        <w:rPr>
          <w:rFonts w:ascii="Times New Roman" w:hAnsi="Times New Roman" w:cs="Times New Roman"/>
          <w:sz w:val="24"/>
          <w:szCs w:val="24"/>
        </w:rPr>
        <w:t xml:space="preserve"> универсальное учебное действие как рефлексия. Рефлексия учащимися своих действий предполагает осознание ими всех компонентов учебной деятельности. </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Особую группу </w:t>
      </w:r>
      <w:proofErr w:type="spellStart"/>
      <w:r w:rsidRPr="00C0166F">
        <w:rPr>
          <w:rFonts w:ascii="Times New Roman" w:hAnsi="Times New Roman" w:cs="Times New Roman"/>
          <w:sz w:val="24"/>
          <w:szCs w:val="24"/>
        </w:rPr>
        <w:t>общеучебных</w:t>
      </w:r>
      <w:proofErr w:type="spellEnd"/>
      <w:r w:rsidRPr="00C0166F">
        <w:rPr>
          <w:rFonts w:ascii="Times New Roman" w:hAnsi="Times New Roman" w:cs="Times New Roman"/>
          <w:sz w:val="24"/>
          <w:szCs w:val="24"/>
        </w:rPr>
        <w:t xml:space="preserve"> универсальных действий составляют знаково-символические действия:</w:t>
      </w:r>
    </w:p>
    <w:p w:rsidR="00C0166F" w:rsidRPr="00C0166F" w:rsidRDefault="00C0166F" w:rsidP="00C0166F">
      <w:pPr>
        <w:spacing w:after="0" w:line="240" w:lineRule="auto"/>
        <w:jc w:val="both"/>
        <w:rPr>
          <w:rFonts w:ascii="Times New Roman" w:hAnsi="Times New Roman" w:cs="Times New Roman"/>
          <w:sz w:val="24"/>
          <w:szCs w:val="24"/>
        </w:rPr>
      </w:pPr>
      <w:proofErr w:type="gramStart"/>
      <w:r w:rsidRPr="00C0166F">
        <w:rPr>
          <w:rFonts w:ascii="Times New Roman" w:hAnsi="Times New Roman" w:cs="Times New Roman"/>
          <w:sz w:val="24"/>
          <w:szCs w:val="24"/>
        </w:rPr>
        <w:t>- 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w:t>
      </w:r>
      <w:proofErr w:type="gramEnd"/>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преобразование модели с целью выявления общих законов, определяющих данную предметную область.</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Логическими универсальными действиями являются:</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lastRenderedPageBreak/>
        <w:t>- анализ объектов с целью выделения признаков (существенных, несущественных)</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синтез - составление целого из частей, в том числе самостоятельное достраивание с восполнением недостающих компонентов;</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выбор оснований и критериев для сравнения, </w:t>
      </w:r>
      <w:proofErr w:type="spellStart"/>
      <w:r w:rsidRPr="00C0166F">
        <w:rPr>
          <w:rFonts w:ascii="Times New Roman" w:hAnsi="Times New Roman" w:cs="Times New Roman"/>
          <w:sz w:val="24"/>
          <w:szCs w:val="24"/>
        </w:rPr>
        <w:t>сериации</w:t>
      </w:r>
      <w:proofErr w:type="spellEnd"/>
      <w:r w:rsidRPr="00C0166F">
        <w:rPr>
          <w:rFonts w:ascii="Times New Roman" w:hAnsi="Times New Roman" w:cs="Times New Roman"/>
          <w:sz w:val="24"/>
          <w:szCs w:val="24"/>
        </w:rPr>
        <w:t>, классификации объектов;</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подведение под понятие, выведение следствий;</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установление причинно-следственных связей, представление цепочек объектов и явлений;</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построение логической цепочки рассуждений, анализ истинности утверждений;</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доказательство;</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выдвижение гипотез и их обоснование.</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Постановка и решение проблемы:</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формулирование проблемы;</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самостоятельное создание способов решения проблем творческого и поискового характера.</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Следует помнить, что при формировании познавательных УУД необходимо обращать внимание на установление связей между вводимыми учителем понятиями и прошлым опытом детей, в этом случае ученику легче увидеть, воспринять и осмыслить учебный материал. </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Предполагается, что результатом формирования познавательных универсальных учебных действий будут являться умения: </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произвольно и осознанно владеть общим приемом решения задач;</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осуществлять поиск необходимой информации для выполнения учебных заданий;</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использовать знаково-символические средства, в том числе модели и схемы для решения учебных задач; </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ориентироваться на разнообразие способов решения задач;</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учиться основам смыслового чтения художественных и познавательных текстов; уметь выделять существенную информацию из текстов разных видов;</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уметь осуществлять анализ объектов с выделением существенных и несущественных признаков</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уметь осуществлять синтез как составление целого из частей;</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уметь осуществлять сравнение, </w:t>
      </w:r>
      <w:proofErr w:type="spellStart"/>
      <w:r w:rsidRPr="00C0166F">
        <w:rPr>
          <w:rFonts w:ascii="Times New Roman" w:hAnsi="Times New Roman" w:cs="Times New Roman"/>
          <w:sz w:val="24"/>
          <w:szCs w:val="24"/>
        </w:rPr>
        <w:t>сериацию</w:t>
      </w:r>
      <w:proofErr w:type="spellEnd"/>
      <w:r w:rsidRPr="00C0166F">
        <w:rPr>
          <w:rFonts w:ascii="Times New Roman" w:hAnsi="Times New Roman" w:cs="Times New Roman"/>
          <w:sz w:val="24"/>
          <w:szCs w:val="24"/>
        </w:rPr>
        <w:t xml:space="preserve"> и классификацию по заданным критериям;</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уметь устанавливать причинно-следственные связи;</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уметь строить рассуждения в форме связи простых суждений об объекте, его строении, свойствах и связях; </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уметь устанавливать аналогии;</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владеть общим приемом решения учебных задач;</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осуществлять расширенный поиск информации с использованием ресурсов библиотеки, образовательного пространства родного края (малой родины); </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создавать и преобразовывать модели и схемы для решения задач;</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уметь осуществлять выбор наиболее эффективных способов решения образовательных задач в зависимости от конкретных условий</w:t>
      </w:r>
    </w:p>
    <w:p w:rsidR="00C0166F" w:rsidRPr="00C0166F" w:rsidRDefault="00C0166F" w:rsidP="00C0166F">
      <w:pPr>
        <w:spacing w:after="0" w:line="240" w:lineRule="auto"/>
        <w:jc w:val="both"/>
        <w:rPr>
          <w:rFonts w:ascii="Times New Roman" w:hAnsi="Times New Roman" w:cs="Times New Roman"/>
          <w:b/>
          <w:i/>
          <w:sz w:val="24"/>
          <w:szCs w:val="24"/>
        </w:rPr>
      </w:pPr>
      <w:proofErr w:type="gramStart"/>
      <w:r w:rsidRPr="00C0166F">
        <w:rPr>
          <w:rFonts w:ascii="Times New Roman" w:hAnsi="Times New Roman" w:cs="Times New Roman"/>
          <w:b/>
          <w:i/>
          <w:sz w:val="24"/>
          <w:szCs w:val="24"/>
        </w:rPr>
        <w:t>Конкретизируем содержание познавательных УУД, которые формируются на уроках математики:</w:t>
      </w:r>
      <w:proofErr w:type="gramEnd"/>
    </w:p>
    <w:p w:rsidR="00C0166F" w:rsidRPr="00C0166F" w:rsidRDefault="00C0166F" w:rsidP="00C0166F">
      <w:pPr>
        <w:spacing w:after="0" w:line="240" w:lineRule="auto"/>
        <w:jc w:val="both"/>
        <w:rPr>
          <w:rFonts w:ascii="Times New Roman" w:hAnsi="Times New Roman" w:cs="Times New Roman"/>
          <w:sz w:val="24"/>
          <w:szCs w:val="24"/>
        </w:rPr>
      </w:pPr>
      <w:proofErr w:type="gramStart"/>
      <w:r w:rsidRPr="00C0166F">
        <w:rPr>
          <w:rFonts w:ascii="Times New Roman" w:hAnsi="Times New Roman" w:cs="Times New Roman"/>
          <w:sz w:val="24"/>
          <w:szCs w:val="24"/>
        </w:rPr>
        <w:t>- осознание, что такое свойства предмета - общие, различные, существенные, несущественные, необходимые, достаточные;</w:t>
      </w:r>
      <w:proofErr w:type="gramEnd"/>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моделирование;</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использование знаково-символической записи математического понятия;</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овладение приёмами анализа и синтеза объекта и его свойств;</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использование индуктивного умозаключения;</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выведение следствий из определения понятия;</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 xml:space="preserve">- умение приводить </w:t>
      </w:r>
      <w:proofErr w:type="spellStart"/>
      <w:r w:rsidRPr="00C0166F">
        <w:rPr>
          <w:rFonts w:ascii="Times New Roman" w:hAnsi="Times New Roman" w:cs="Times New Roman"/>
          <w:sz w:val="24"/>
          <w:szCs w:val="24"/>
        </w:rPr>
        <w:t>контрпримеры</w:t>
      </w:r>
      <w:proofErr w:type="spellEnd"/>
      <w:r w:rsidRPr="00C0166F">
        <w:rPr>
          <w:rFonts w:ascii="Times New Roman" w:hAnsi="Times New Roman" w:cs="Times New Roman"/>
          <w:sz w:val="24"/>
          <w:szCs w:val="24"/>
        </w:rPr>
        <w:t>.</w:t>
      </w:r>
    </w:p>
    <w:p w:rsidR="00C0166F" w:rsidRPr="00C0166F" w:rsidRDefault="00C0166F" w:rsidP="00C0166F">
      <w:pPr>
        <w:spacing w:after="0" w:line="240" w:lineRule="auto"/>
        <w:jc w:val="both"/>
        <w:rPr>
          <w:rFonts w:ascii="Times New Roman" w:hAnsi="Times New Roman" w:cs="Times New Roman"/>
          <w:sz w:val="24"/>
          <w:szCs w:val="24"/>
        </w:rPr>
      </w:pPr>
      <w:r w:rsidRPr="00C0166F">
        <w:rPr>
          <w:rFonts w:ascii="Times New Roman" w:hAnsi="Times New Roman" w:cs="Times New Roman"/>
          <w:sz w:val="24"/>
          <w:szCs w:val="24"/>
        </w:rPr>
        <w:t>Одно из важнейших познавательных универсальных действий:</w:t>
      </w:r>
    </w:p>
    <w:p w:rsidR="00896CF4" w:rsidRPr="00DA3BC2" w:rsidRDefault="00896CF4" w:rsidP="008D53CC">
      <w:pPr>
        <w:spacing w:after="0" w:line="240" w:lineRule="auto"/>
        <w:jc w:val="both"/>
        <w:rPr>
          <w:rFonts w:ascii="Times New Roman" w:hAnsi="Times New Roman" w:cs="Times New Roman"/>
          <w:sz w:val="24"/>
          <w:szCs w:val="24"/>
        </w:rPr>
      </w:pPr>
      <w:proofErr w:type="spellStart"/>
      <w:r w:rsidRPr="00DA3BC2">
        <w:rPr>
          <w:rFonts w:ascii="Times New Roman" w:eastAsia="Times New Roman" w:hAnsi="Times New Roman" w:cs="Times New Roman"/>
          <w:i/>
          <w:iCs/>
          <w:sz w:val="24"/>
          <w:szCs w:val="24"/>
        </w:rPr>
        <w:t>Общеучебные</w:t>
      </w:r>
      <w:proofErr w:type="spellEnd"/>
      <w:r w:rsidRPr="00DA3BC2">
        <w:rPr>
          <w:rFonts w:ascii="Times New Roman" w:eastAsia="Times New Roman" w:hAnsi="Times New Roman" w:cs="Times New Roman"/>
          <w:i/>
          <w:iCs/>
          <w:sz w:val="24"/>
          <w:szCs w:val="24"/>
        </w:rPr>
        <w:t xml:space="preserve"> действия </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умение школьника ориентироваться в потоке учебной</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информации, перерабатывать и усваивать ее, осуществлять поиск недостающей информации, осмыслять тексты; выбирать наиболее эффективные способы решения задач</w:t>
      </w:r>
    </w:p>
    <w:p w:rsidR="00896CF4" w:rsidRPr="007F1414" w:rsidRDefault="00896CF4" w:rsidP="00487D49">
      <w:pPr>
        <w:numPr>
          <w:ilvl w:val="0"/>
          <w:numId w:val="1"/>
        </w:numPr>
        <w:tabs>
          <w:tab w:val="left" w:pos="50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lastRenderedPageBreak/>
        <w:t>зависимости от конкретных условий; осуществлять рефлексию способов и условий действия, контроль и оценку процесса и результатов деятельности; ставить и формулировать проблемы.</w:t>
      </w:r>
    </w:p>
    <w:p w:rsidR="00896CF4" w:rsidRPr="00DA3BC2" w:rsidRDefault="0056121A" w:rsidP="008D53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Ещ</w:t>
      </w:r>
      <w:r>
        <w:rPr>
          <w:rFonts w:ascii="Cambria Math" w:eastAsia="Times New Roman" w:hAnsi="Cambria Math" w:cs="Cambria Math"/>
          <w:sz w:val="24"/>
          <w:szCs w:val="24"/>
        </w:rPr>
        <w:t>ё</w:t>
      </w:r>
      <w:r w:rsidR="00896CF4" w:rsidRPr="00DA3BC2">
        <w:rPr>
          <w:rFonts w:ascii="Times New Roman" w:eastAsia="Times New Roman" w:hAnsi="Times New Roman" w:cs="Times New Roman"/>
          <w:sz w:val="24"/>
          <w:szCs w:val="24"/>
        </w:rPr>
        <w:t xml:space="preserve"> Л.С. </w:t>
      </w:r>
      <w:proofErr w:type="spellStart"/>
      <w:r w:rsidR="00896CF4" w:rsidRPr="00DA3BC2">
        <w:rPr>
          <w:rFonts w:ascii="Times New Roman" w:eastAsia="Times New Roman" w:hAnsi="Times New Roman" w:cs="Times New Roman"/>
          <w:sz w:val="24"/>
          <w:szCs w:val="24"/>
        </w:rPr>
        <w:t>Выготской</w:t>
      </w:r>
      <w:proofErr w:type="spellEnd"/>
      <w:r w:rsidR="00896CF4" w:rsidRPr="00DA3BC2">
        <w:rPr>
          <w:rFonts w:ascii="Times New Roman" w:eastAsia="Times New Roman" w:hAnsi="Times New Roman" w:cs="Times New Roman"/>
          <w:sz w:val="24"/>
          <w:szCs w:val="24"/>
        </w:rPr>
        <w:t xml:space="preserve"> в книге «Педагогическая психология» говорил о том, что в новой педагогике «Жизнь раскрывается как система творчества. Каждая наша мысль, каждое наше движение и переживание являются стремлением к созданию новой действительности, прорывом впер</w:t>
      </w:r>
      <w:r w:rsidR="00896CF4" w:rsidRPr="00DA3BC2">
        <w:rPr>
          <w:rFonts w:ascii="Cambria Math" w:eastAsia="Times New Roman" w:hAnsi="Cambria Math" w:cs="Cambria Math"/>
          <w:sz w:val="24"/>
          <w:szCs w:val="24"/>
        </w:rPr>
        <w:t>ѐ</w:t>
      </w:r>
      <w:r w:rsidR="00896CF4" w:rsidRPr="00DA3BC2">
        <w:rPr>
          <w:rFonts w:ascii="Times New Roman" w:eastAsia="Times New Roman" w:hAnsi="Times New Roman" w:cs="Times New Roman"/>
          <w:sz w:val="24"/>
          <w:szCs w:val="24"/>
        </w:rPr>
        <w:t>д к чему-то новому» для этого и сам процесс учения должен быть творческим. Он должен звать реб</w:t>
      </w:r>
      <w:r w:rsidR="00896CF4" w:rsidRPr="00DA3BC2">
        <w:rPr>
          <w:rFonts w:ascii="Cambria Math" w:eastAsia="Times New Roman" w:hAnsi="Cambria Math" w:cs="Cambria Math"/>
          <w:sz w:val="24"/>
          <w:szCs w:val="24"/>
        </w:rPr>
        <w:t>ѐ</w:t>
      </w:r>
      <w:r w:rsidR="00896CF4" w:rsidRPr="00DA3BC2">
        <w:rPr>
          <w:rFonts w:ascii="Times New Roman" w:eastAsia="Times New Roman" w:hAnsi="Times New Roman" w:cs="Times New Roman"/>
          <w:sz w:val="24"/>
          <w:szCs w:val="24"/>
        </w:rPr>
        <w:t>нка из «ограниченной и уравновешенной, устоявшейся абстракции к новому, ещ</w:t>
      </w:r>
      <w:r w:rsidR="00896CF4" w:rsidRPr="00DA3BC2">
        <w:rPr>
          <w:rFonts w:ascii="Cambria Math" w:eastAsia="Times New Roman" w:hAnsi="Cambria Math" w:cs="Cambria Math"/>
          <w:sz w:val="24"/>
          <w:szCs w:val="24"/>
        </w:rPr>
        <w:t>ѐ</w:t>
      </w:r>
      <w:r w:rsidR="00896CF4" w:rsidRPr="00DA3BC2">
        <w:rPr>
          <w:rFonts w:ascii="Times New Roman" w:eastAsia="Times New Roman" w:hAnsi="Times New Roman" w:cs="Times New Roman"/>
          <w:sz w:val="24"/>
          <w:szCs w:val="24"/>
        </w:rPr>
        <w:t xml:space="preserve"> неоцен</w:t>
      </w:r>
      <w:r w:rsidR="00896CF4" w:rsidRPr="00DA3BC2">
        <w:rPr>
          <w:rFonts w:ascii="Cambria Math" w:eastAsia="Times New Roman" w:hAnsi="Cambria Math" w:cs="Cambria Math"/>
          <w:sz w:val="24"/>
          <w:szCs w:val="24"/>
        </w:rPr>
        <w:t>ѐ</w:t>
      </w:r>
      <w:r w:rsidR="00896CF4" w:rsidRPr="00DA3BC2">
        <w:rPr>
          <w:rFonts w:ascii="Times New Roman" w:eastAsia="Times New Roman" w:hAnsi="Times New Roman" w:cs="Times New Roman"/>
          <w:sz w:val="24"/>
          <w:szCs w:val="24"/>
        </w:rPr>
        <w:t>нному». [4]</w:t>
      </w:r>
    </w:p>
    <w:p w:rsidR="00896CF4" w:rsidRPr="00DA3BC2" w:rsidRDefault="0056121A" w:rsidP="008D53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00896CF4" w:rsidRPr="00DA3BC2">
        <w:rPr>
          <w:rFonts w:ascii="Times New Roman" w:eastAsia="Times New Roman" w:hAnsi="Times New Roman" w:cs="Times New Roman"/>
          <w:i/>
          <w:iCs/>
          <w:sz w:val="24"/>
          <w:szCs w:val="24"/>
        </w:rPr>
        <w:t>Логические действия</w:t>
      </w:r>
      <w:r w:rsidR="00787DB3">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понимается способность и умение учащихся производить</w:t>
      </w:r>
      <w:r w:rsidR="00896CF4" w:rsidRPr="00DA3BC2">
        <w:rPr>
          <w:rFonts w:ascii="Times New Roman" w:eastAsia="Times New Roman" w:hAnsi="Times New Roman" w:cs="Times New Roman"/>
          <w:i/>
          <w:iCs/>
          <w:sz w:val="24"/>
          <w:szCs w:val="24"/>
        </w:rPr>
        <w:t xml:space="preserve"> простые </w:t>
      </w:r>
      <w:r w:rsidR="00896CF4" w:rsidRPr="00DA3BC2">
        <w:rPr>
          <w:rFonts w:ascii="Times New Roman" w:eastAsia="Times New Roman" w:hAnsi="Times New Roman" w:cs="Times New Roman"/>
          <w:sz w:val="24"/>
          <w:szCs w:val="24"/>
        </w:rPr>
        <w:t>логические действия</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(анализ,</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синтез,</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сравнение,</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обобщение и др.),</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а также</w:t>
      </w:r>
      <w:r w:rsidR="00896CF4" w:rsidRPr="00DA3BC2">
        <w:rPr>
          <w:rFonts w:ascii="Times New Roman" w:eastAsia="Times New Roman" w:hAnsi="Times New Roman" w:cs="Times New Roman"/>
          <w:i/>
          <w:iCs/>
          <w:sz w:val="24"/>
          <w:szCs w:val="24"/>
        </w:rPr>
        <w:t xml:space="preserve"> составные логические операции </w:t>
      </w:r>
      <w:r w:rsidR="00896CF4" w:rsidRPr="00DA3BC2">
        <w:rPr>
          <w:rFonts w:ascii="Times New Roman" w:eastAsia="Times New Roman" w:hAnsi="Times New Roman" w:cs="Times New Roman"/>
          <w:sz w:val="24"/>
          <w:szCs w:val="24"/>
        </w:rPr>
        <w:t>(построение отрицания,</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утверждение и опровержение как</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построение рассуждения с использованием различных логических схем - индуктивной или дедуктивной).</w:t>
      </w:r>
    </w:p>
    <w:p w:rsidR="00896CF4" w:rsidRPr="00DA3BC2" w:rsidRDefault="0056121A" w:rsidP="008D53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b/>
      </w:r>
      <w:r w:rsidR="00896CF4" w:rsidRPr="00DA3BC2">
        <w:rPr>
          <w:rFonts w:ascii="Times New Roman" w:eastAsia="Times New Roman" w:hAnsi="Times New Roman" w:cs="Times New Roman"/>
          <w:i/>
          <w:iCs/>
          <w:sz w:val="24"/>
          <w:szCs w:val="24"/>
        </w:rPr>
        <w:t>Знаково-символические</w:t>
      </w:r>
      <w:r w:rsidR="00787DB3">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представления информации для создания моделей</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изучаемых объектов и процессов, схем решения учебных и практических задач.</w:t>
      </w:r>
    </w:p>
    <w:p w:rsidR="0056121A"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Критериями </w:t>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универсальных знаково-символических действий могут стать следующие характеристики: </w:t>
      </w:r>
    </w:p>
    <w:p w:rsidR="0056121A"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1) рефлексия как способность к осознанию планов и их соотношения, алфавитов, синтаксиса; 2) обратимость – способность переходить от плана, означаемого к плану означающего и обратно, от использования одного языка к другому; </w:t>
      </w:r>
    </w:p>
    <w:p w:rsidR="0056121A"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3) инвариантность как сохранение при всех преобразованиях некоторого инварианта содержания при изменениях его формы (например, в случае кодирования одного содержания разными знаково-символическими средствами; </w:t>
      </w:r>
    </w:p>
    <w:p w:rsidR="0056121A"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4) интенция – сознательное, произвольное, намеренное использование или построение тех или иных знаково-символических средств; </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5) </w:t>
      </w:r>
      <w:proofErr w:type="spellStart"/>
      <w:r w:rsidRPr="00DA3BC2">
        <w:rPr>
          <w:rFonts w:ascii="Times New Roman" w:eastAsia="Times New Roman" w:hAnsi="Times New Roman" w:cs="Times New Roman"/>
          <w:sz w:val="24"/>
          <w:szCs w:val="24"/>
        </w:rPr>
        <w:t>отделенность</w:t>
      </w:r>
      <w:proofErr w:type="spellEnd"/>
      <w:r w:rsidRPr="00DA3BC2">
        <w:rPr>
          <w:rFonts w:ascii="Times New Roman" w:eastAsia="Times New Roman" w:hAnsi="Times New Roman" w:cs="Times New Roman"/>
          <w:sz w:val="24"/>
          <w:szCs w:val="24"/>
        </w:rPr>
        <w:t xml:space="preserve"> – </w:t>
      </w:r>
      <w:proofErr w:type="spellStart"/>
      <w:r w:rsidRPr="00DA3BC2">
        <w:rPr>
          <w:rFonts w:ascii="Times New Roman" w:eastAsia="Times New Roman" w:hAnsi="Times New Roman" w:cs="Times New Roman"/>
          <w:sz w:val="24"/>
          <w:szCs w:val="24"/>
        </w:rPr>
        <w:t>неотделенность</w:t>
      </w:r>
      <w:proofErr w:type="spellEnd"/>
      <w:r w:rsidRPr="00DA3BC2">
        <w:rPr>
          <w:rFonts w:ascii="Times New Roman" w:eastAsia="Times New Roman" w:hAnsi="Times New Roman" w:cs="Times New Roman"/>
          <w:sz w:val="24"/>
          <w:szCs w:val="24"/>
        </w:rPr>
        <w:t xml:space="preserve"> знаково-символических средств от объекта.</w:t>
      </w:r>
    </w:p>
    <w:p w:rsidR="00896CF4" w:rsidRPr="007F1414" w:rsidRDefault="0056121A" w:rsidP="008D53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sidR="00896CF4" w:rsidRPr="00DA3BC2">
        <w:rPr>
          <w:rFonts w:ascii="Times New Roman" w:eastAsia="Times New Roman" w:hAnsi="Times New Roman" w:cs="Times New Roman"/>
          <w:sz w:val="24"/>
          <w:szCs w:val="24"/>
        </w:rPr>
        <w:t>Обучение по</w:t>
      </w:r>
      <w:proofErr w:type="gramEnd"/>
      <w:r w:rsidR="00896CF4" w:rsidRPr="00DA3BC2">
        <w:rPr>
          <w:rFonts w:ascii="Times New Roman" w:eastAsia="Times New Roman" w:hAnsi="Times New Roman" w:cs="Times New Roman"/>
          <w:sz w:val="24"/>
          <w:szCs w:val="24"/>
        </w:rPr>
        <w:t xml:space="preserve"> действующим программам любых учебных предметов предполагает</w:t>
      </w:r>
      <w:r w:rsidR="007F1414">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применение</w:t>
      </w:r>
      <w:r w:rsidR="007F1414">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 xml:space="preserve"> разных знаково-символических средств, которые, не являются специальным объектом усвоения с точки зрения характеристик их как знаковых систем. Использование разных знаково-символических сре</w:t>
      </w:r>
      <w:proofErr w:type="gramStart"/>
      <w:r w:rsidR="00896CF4" w:rsidRPr="00DA3BC2">
        <w:rPr>
          <w:rFonts w:ascii="Times New Roman" w:eastAsia="Times New Roman" w:hAnsi="Times New Roman" w:cs="Times New Roman"/>
          <w:sz w:val="24"/>
          <w:szCs w:val="24"/>
        </w:rPr>
        <w:t>дств дл</w:t>
      </w:r>
      <w:proofErr w:type="gramEnd"/>
      <w:r w:rsidR="00896CF4" w:rsidRPr="00DA3BC2">
        <w:rPr>
          <w:rFonts w:ascii="Times New Roman" w:eastAsia="Times New Roman" w:hAnsi="Times New Roman" w:cs="Times New Roman"/>
          <w:sz w:val="24"/>
          <w:szCs w:val="24"/>
        </w:rPr>
        <w:t xml:space="preserve">я выражения одного и того же содержания выступает способом отделения содержания от формы, что всегда рассматривалось в психологии и педагогике в качестве существенного показателя понимания текста учащимися. Из разных видов деятельности со знаково-символическими средствами наибольшее применение в обучении имеет моделирование. Более того, в концепции развивающего обучения Д.Б. </w:t>
      </w:r>
      <w:proofErr w:type="spellStart"/>
      <w:r w:rsidR="00896CF4" w:rsidRPr="00DA3BC2">
        <w:rPr>
          <w:rFonts w:ascii="Times New Roman" w:eastAsia="Times New Roman" w:hAnsi="Times New Roman" w:cs="Times New Roman"/>
          <w:sz w:val="24"/>
          <w:szCs w:val="24"/>
        </w:rPr>
        <w:t>Эльконина</w:t>
      </w:r>
      <w:proofErr w:type="spellEnd"/>
      <w:r w:rsidR="00896CF4" w:rsidRPr="00DA3BC2">
        <w:rPr>
          <w:rFonts w:ascii="Times New Roman" w:eastAsia="Times New Roman" w:hAnsi="Times New Roman" w:cs="Times New Roman"/>
          <w:sz w:val="24"/>
          <w:szCs w:val="24"/>
        </w:rPr>
        <w:t xml:space="preserve"> – В.В. Давыдова оно включено одним из действий учебной деятельности, которое должно быть сформировано уже к концу</w:t>
      </w:r>
      <w:r w:rsidR="007F1414">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начальной школы. Все это ставит задачу анализа использования моделирования в школьном обучении. [9]</w:t>
      </w:r>
    </w:p>
    <w:p w:rsidR="00896CF4" w:rsidRPr="00DA3BC2"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i/>
          <w:iCs/>
          <w:sz w:val="24"/>
          <w:szCs w:val="24"/>
        </w:rPr>
        <w:tab/>
      </w:r>
      <w:r w:rsidR="00896CF4" w:rsidRPr="00DA3BC2">
        <w:rPr>
          <w:rFonts w:ascii="Times New Roman" w:eastAsia="Times New Roman" w:hAnsi="Times New Roman" w:cs="Times New Roman"/>
          <w:i/>
          <w:iCs/>
          <w:sz w:val="24"/>
          <w:szCs w:val="24"/>
        </w:rPr>
        <w:t>Моделирование</w:t>
      </w:r>
      <w:r w:rsidR="00C0166F">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преобразование объекта из чувственной формы в модель,</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где</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выделены существенные характеристики объекта (пространственно-графическую или знаково-символическую).</w:t>
      </w:r>
    </w:p>
    <w:p w:rsidR="00896CF4" w:rsidRPr="00DA3BC2"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Моделирование предполагает </w:t>
      </w:r>
      <w:proofErr w:type="spellStart"/>
      <w:r w:rsidR="00896CF4" w:rsidRPr="00DA3BC2">
        <w:rPr>
          <w:rFonts w:ascii="Times New Roman" w:eastAsia="Times New Roman" w:hAnsi="Times New Roman" w:cs="Times New Roman"/>
          <w:sz w:val="24"/>
          <w:szCs w:val="24"/>
        </w:rPr>
        <w:t>сформированность</w:t>
      </w:r>
      <w:proofErr w:type="spellEnd"/>
      <w:r w:rsidR="00896CF4" w:rsidRPr="00DA3BC2">
        <w:rPr>
          <w:rFonts w:ascii="Times New Roman" w:eastAsia="Times New Roman" w:hAnsi="Times New Roman" w:cs="Times New Roman"/>
          <w:sz w:val="24"/>
          <w:szCs w:val="24"/>
        </w:rPr>
        <w:t xml:space="preserve"> всех операций с характеристиками рефлексии, обратимости, инвариантности и интенции.</w:t>
      </w:r>
    </w:p>
    <w:p w:rsidR="00896CF4" w:rsidRPr="00DA3BC2"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Моделирование широко используется в обучении, как особая форма наглядности для выявления и фиксации существенных особенностей и отношений. В качестве моделей – заместителей объектов выступают как предметные, так и знаковые образования (схемы, чертежи, формулы).</w:t>
      </w:r>
    </w:p>
    <w:p w:rsidR="00896CF4" w:rsidRPr="00DA3BC2"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Анализ литературы показал, что в моделировании выделяется ряд компонентов, выступающих этапами в практике его использования: выбор (построение) модели, работа с моделью и переход к реальности.</w:t>
      </w:r>
    </w:p>
    <w:p w:rsidR="0046028C"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Подходы к формированию универсальных учебных действий учащихся активно рассматриваются А.Г. </w:t>
      </w:r>
      <w:proofErr w:type="spellStart"/>
      <w:r w:rsidR="00896CF4" w:rsidRPr="00DA3BC2">
        <w:rPr>
          <w:rFonts w:ascii="Times New Roman" w:eastAsia="Times New Roman" w:hAnsi="Times New Roman" w:cs="Times New Roman"/>
          <w:sz w:val="24"/>
          <w:szCs w:val="24"/>
        </w:rPr>
        <w:t>Асмоловым</w:t>
      </w:r>
      <w:proofErr w:type="spellEnd"/>
      <w:r w:rsidR="00896CF4" w:rsidRPr="00DA3BC2">
        <w:rPr>
          <w:rFonts w:ascii="Times New Roman" w:eastAsia="Times New Roman" w:hAnsi="Times New Roman" w:cs="Times New Roman"/>
          <w:sz w:val="24"/>
          <w:szCs w:val="24"/>
        </w:rPr>
        <w:t xml:space="preserve">, Г.В. </w:t>
      </w:r>
      <w:proofErr w:type="spellStart"/>
      <w:r w:rsidR="00896CF4" w:rsidRPr="00DA3BC2">
        <w:rPr>
          <w:rFonts w:ascii="Times New Roman" w:eastAsia="Times New Roman" w:hAnsi="Times New Roman" w:cs="Times New Roman"/>
          <w:sz w:val="24"/>
          <w:szCs w:val="24"/>
        </w:rPr>
        <w:t>Бурменской</w:t>
      </w:r>
      <w:proofErr w:type="spellEnd"/>
      <w:r w:rsidR="00896CF4" w:rsidRPr="00DA3BC2">
        <w:rPr>
          <w:rFonts w:ascii="Times New Roman" w:eastAsia="Times New Roman" w:hAnsi="Times New Roman" w:cs="Times New Roman"/>
          <w:sz w:val="24"/>
          <w:szCs w:val="24"/>
        </w:rPr>
        <w:t xml:space="preserve">, И.А. Володарской, O.A. </w:t>
      </w:r>
      <w:proofErr w:type="spellStart"/>
      <w:r w:rsidR="00896CF4" w:rsidRPr="00DA3BC2">
        <w:rPr>
          <w:rFonts w:ascii="Times New Roman" w:eastAsia="Times New Roman" w:hAnsi="Times New Roman" w:cs="Times New Roman"/>
          <w:sz w:val="24"/>
          <w:szCs w:val="24"/>
        </w:rPr>
        <w:t>Карабановой</w:t>
      </w:r>
      <w:proofErr w:type="spellEnd"/>
      <w:r w:rsidR="0046028C">
        <w:rPr>
          <w:rFonts w:ascii="Times New Roman" w:hAnsi="Times New Roman" w:cs="Times New Roman"/>
          <w:sz w:val="24"/>
          <w:szCs w:val="24"/>
        </w:rPr>
        <w:t>.</w:t>
      </w:r>
    </w:p>
    <w:p w:rsidR="00896CF4" w:rsidRPr="00DA3BC2"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Они отмечали, что логические линии, направленные на решение вопроса формирования способности и готовности учащихся реализовывать универсальные учебные действия, его познавательных и созидательных способностей, формирования у него </w:t>
      </w:r>
      <w:r w:rsidR="00896CF4" w:rsidRPr="00DA3BC2">
        <w:rPr>
          <w:rFonts w:ascii="Times New Roman" w:eastAsia="Times New Roman" w:hAnsi="Times New Roman" w:cs="Times New Roman"/>
          <w:sz w:val="24"/>
          <w:szCs w:val="24"/>
        </w:rPr>
        <w:lastRenderedPageBreak/>
        <w:t>целостной системы универсальных знаний, умений, навыков, опыта самостоятельной деятельности и личной ответственности также подчеркивается в "Концепции федеральных государственных стандартов общего образования"</w:t>
      </w:r>
      <w:r>
        <w:rPr>
          <w:rFonts w:ascii="Times New Roman" w:eastAsia="Times New Roman" w:hAnsi="Times New Roman" w:cs="Times New Roman"/>
          <w:sz w:val="24"/>
          <w:szCs w:val="24"/>
        </w:rPr>
        <w:t>.</w:t>
      </w:r>
      <w:r w:rsidR="00896CF4" w:rsidRPr="00DA3BC2">
        <w:rPr>
          <w:rFonts w:ascii="Times New Roman" w:eastAsia="Times New Roman" w:hAnsi="Times New Roman" w:cs="Times New Roman"/>
          <w:sz w:val="24"/>
          <w:szCs w:val="24"/>
        </w:rPr>
        <w:t xml:space="preserve"> [24]</w:t>
      </w:r>
    </w:p>
    <w:p w:rsidR="00896CF4" w:rsidRPr="00DA3BC2"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Познавательные универсальные учебные действия обеспечивают способность к познанию окружающего мира: готовность осуществлять направленный поиск, обработку</w:t>
      </w:r>
    </w:p>
    <w:p w:rsidR="00896CF4" w:rsidRPr="007F1414" w:rsidRDefault="00896CF4" w:rsidP="00487D49">
      <w:pPr>
        <w:numPr>
          <w:ilvl w:val="1"/>
          <w:numId w:val="2"/>
        </w:numPr>
        <w:tabs>
          <w:tab w:val="left" w:pos="46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использование информации.</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Результатом </w:t>
      </w:r>
      <w:proofErr w:type="spellStart"/>
      <w:r w:rsidRPr="00DA3BC2">
        <w:rPr>
          <w:rFonts w:ascii="Times New Roman" w:eastAsia="Times New Roman" w:hAnsi="Times New Roman" w:cs="Times New Roman"/>
          <w:sz w:val="24"/>
          <w:szCs w:val="24"/>
        </w:rPr>
        <w:t>сформированнности</w:t>
      </w:r>
      <w:proofErr w:type="spellEnd"/>
      <w:r w:rsidRPr="00DA3BC2">
        <w:rPr>
          <w:rFonts w:ascii="Times New Roman" w:eastAsia="Times New Roman" w:hAnsi="Times New Roman" w:cs="Times New Roman"/>
          <w:sz w:val="24"/>
          <w:szCs w:val="24"/>
        </w:rPr>
        <w:t xml:space="preserve"> </w:t>
      </w:r>
      <w:proofErr w:type="gramStart"/>
      <w:r w:rsidRPr="00DA3BC2">
        <w:rPr>
          <w:rFonts w:ascii="Times New Roman" w:eastAsia="Times New Roman" w:hAnsi="Times New Roman" w:cs="Times New Roman"/>
          <w:sz w:val="24"/>
          <w:szCs w:val="24"/>
        </w:rPr>
        <w:t>познавательных</w:t>
      </w:r>
      <w:proofErr w:type="gramEnd"/>
      <w:r w:rsidRPr="00DA3BC2">
        <w:rPr>
          <w:rFonts w:ascii="Times New Roman" w:eastAsia="Times New Roman" w:hAnsi="Times New Roman" w:cs="Times New Roman"/>
          <w:sz w:val="24"/>
          <w:szCs w:val="24"/>
        </w:rPr>
        <w:t xml:space="preserve"> УУД являются умения ученика:</w:t>
      </w:r>
    </w:p>
    <w:p w:rsidR="0056121A"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выделять тип задач и способы их решения</w:t>
      </w:r>
    </w:p>
    <w:p w:rsidR="0056121A"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осуществлять поиск необходимой информации, которая нужна для решения задач</w:t>
      </w:r>
    </w:p>
    <w:p w:rsidR="0056121A"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различать обоснованные и необоснованные суждения,</w:t>
      </w:r>
    </w:p>
    <w:p w:rsidR="0056121A"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обосновывать этапы решения учебной задачи,</w:t>
      </w:r>
    </w:p>
    <w:p w:rsidR="0056121A"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производить анализ и преобразование информации</w:t>
      </w:r>
    </w:p>
    <w:p w:rsidR="0056121A"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проводить основные мыслительные операции (анализ, синтез, классификации, сравнение, аналогия и т.д.)</w:t>
      </w:r>
    </w:p>
    <w:p w:rsidR="0056121A"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устанавливать причинно-следственные связи</w:t>
      </w:r>
    </w:p>
    <w:p w:rsidR="0056121A"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владеть общим приемом решения задач</w:t>
      </w:r>
    </w:p>
    <w:p w:rsidR="0056121A"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создавать и преобразовывать схемы необходимые для решения задач</w:t>
      </w:r>
    </w:p>
    <w:p w:rsidR="00896CF4" w:rsidRPr="0056121A" w:rsidRDefault="00896CF4" w:rsidP="008E07AE">
      <w:pPr>
        <w:pStyle w:val="a6"/>
        <w:numPr>
          <w:ilvl w:val="0"/>
          <w:numId w:val="57"/>
        </w:numPr>
        <w:tabs>
          <w:tab w:val="left" w:pos="260"/>
        </w:tabs>
        <w:spacing w:after="0" w:line="240" w:lineRule="auto"/>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осуществлять выбор наиболее эффективного способа решения задачи исходя из конкретных условий</w:t>
      </w:r>
    </w:p>
    <w:p w:rsidR="0056121A" w:rsidRPr="0056121A" w:rsidRDefault="0056121A" w:rsidP="008D53CC">
      <w:pPr>
        <w:spacing w:after="0" w:line="240" w:lineRule="auto"/>
        <w:jc w:val="both"/>
        <w:rPr>
          <w:rFonts w:ascii="Times New Roman" w:eastAsia="Times New Roman" w:hAnsi="Times New Roman" w:cs="Times New Roman"/>
          <w:b/>
          <w:bCs/>
          <w:sz w:val="16"/>
          <w:szCs w:val="16"/>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Раздел II.</w:t>
      </w:r>
    </w:p>
    <w:p w:rsidR="007F1414" w:rsidRPr="0056121A" w:rsidRDefault="007F1414" w:rsidP="008D53CC">
      <w:pPr>
        <w:spacing w:after="0" w:line="240" w:lineRule="auto"/>
        <w:jc w:val="both"/>
        <w:rPr>
          <w:rFonts w:ascii="Times New Roman" w:eastAsia="Times New Roman" w:hAnsi="Times New Roman" w:cs="Times New Roman"/>
          <w:b/>
          <w:bCs/>
          <w:sz w:val="16"/>
          <w:szCs w:val="16"/>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Технология описания опыта</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Цель данного педагогического опыта: </w:t>
      </w:r>
      <w:r w:rsidRPr="00DA3BC2">
        <w:rPr>
          <w:rFonts w:ascii="Times New Roman" w:eastAsia="Times New Roman" w:hAnsi="Times New Roman" w:cs="Times New Roman"/>
          <w:sz w:val="24"/>
          <w:szCs w:val="24"/>
        </w:rPr>
        <w:t>обеспечение положительной динамики при</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формировании познавательных универсальных учебных действий учащихся младших школьников на уроках математики через использование заданий развивающего характера различных типов.</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Для достижения поставленной цели определены следующие </w:t>
      </w:r>
      <w:r w:rsidRPr="00DA3BC2">
        <w:rPr>
          <w:rFonts w:ascii="Times New Roman" w:eastAsia="Times New Roman" w:hAnsi="Times New Roman" w:cs="Times New Roman"/>
          <w:b/>
          <w:bCs/>
          <w:sz w:val="24"/>
          <w:szCs w:val="24"/>
        </w:rPr>
        <w:t>задачи:</w:t>
      </w:r>
    </w:p>
    <w:p w:rsidR="0056121A" w:rsidRPr="0056121A" w:rsidRDefault="00896CF4" w:rsidP="008E07AE">
      <w:pPr>
        <w:pStyle w:val="a6"/>
        <w:numPr>
          <w:ilvl w:val="0"/>
          <w:numId w:val="58"/>
        </w:numPr>
        <w:tabs>
          <w:tab w:val="left" w:pos="360"/>
        </w:tabs>
        <w:spacing w:after="0" w:line="240" w:lineRule="auto"/>
        <w:ind w:right="20"/>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изучить теоретический материал по формированию и развитию познавательных универсальных учебных действий младших школьников;</w:t>
      </w:r>
    </w:p>
    <w:p w:rsidR="0056121A" w:rsidRDefault="00896CF4" w:rsidP="008E07AE">
      <w:pPr>
        <w:pStyle w:val="a6"/>
        <w:numPr>
          <w:ilvl w:val="0"/>
          <w:numId w:val="58"/>
        </w:numPr>
        <w:tabs>
          <w:tab w:val="left" w:pos="360"/>
        </w:tabs>
        <w:spacing w:after="0" w:line="240" w:lineRule="auto"/>
        <w:ind w:right="20"/>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выявить особенности использования развивающих заданий для формирования и развития познавательной деятельности школьников;</w:t>
      </w:r>
    </w:p>
    <w:p w:rsidR="0056121A" w:rsidRPr="0056121A" w:rsidRDefault="00896CF4" w:rsidP="008E07AE">
      <w:pPr>
        <w:pStyle w:val="a6"/>
        <w:numPr>
          <w:ilvl w:val="0"/>
          <w:numId w:val="58"/>
        </w:numPr>
        <w:tabs>
          <w:tab w:val="left" w:pos="360"/>
        </w:tabs>
        <w:spacing w:after="0" w:line="240" w:lineRule="auto"/>
        <w:ind w:right="20"/>
        <w:jc w:val="both"/>
        <w:rPr>
          <w:rFonts w:ascii="Times New Roman" w:eastAsia="Symbol" w:hAnsi="Times New Roman" w:cs="Times New Roman"/>
          <w:sz w:val="24"/>
          <w:szCs w:val="24"/>
        </w:rPr>
      </w:pPr>
      <w:r w:rsidRPr="0056121A">
        <w:rPr>
          <w:rFonts w:ascii="Times New Roman" w:eastAsia="Times New Roman" w:hAnsi="Times New Roman" w:cs="Times New Roman"/>
          <w:sz w:val="24"/>
          <w:szCs w:val="24"/>
        </w:rPr>
        <w:t>проанализировать</w:t>
      </w:r>
      <w:r w:rsidRPr="0056121A">
        <w:rPr>
          <w:rFonts w:ascii="Times New Roman" w:eastAsia="Times New Roman" w:hAnsi="Times New Roman" w:cs="Times New Roman"/>
          <w:sz w:val="24"/>
          <w:szCs w:val="24"/>
        </w:rPr>
        <w:tab/>
        <w:t>значение</w:t>
      </w:r>
      <w:r w:rsidRPr="0056121A">
        <w:rPr>
          <w:rFonts w:ascii="Times New Roman" w:eastAsia="Times New Roman" w:hAnsi="Times New Roman" w:cs="Times New Roman"/>
          <w:sz w:val="24"/>
          <w:szCs w:val="24"/>
        </w:rPr>
        <w:tab/>
        <w:t>развивающих</w:t>
      </w:r>
      <w:r w:rsidRPr="0056121A">
        <w:rPr>
          <w:rFonts w:ascii="Times New Roman" w:hAnsi="Times New Roman" w:cs="Times New Roman"/>
          <w:sz w:val="24"/>
          <w:szCs w:val="24"/>
        </w:rPr>
        <w:tab/>
      </w:r>
      <w:r w:rsidR="0056121A">
        <w:rPr>
          <w:rFonts w:ascii="Times New Roman" w:eastAsia="Times New Roman" w:hAnsi="Times New Roman" w:cs="Times New Roman"/>
          <w:sz w:val="24"/>
          <w:szCs w:val="24"/>
        </w:rPr>
        <w:t>заданий</w:t>
      </w:r>
      <w:r w:rsidR="0056121A">
        <w:rPr>
          <w:rFonts w:ascii="Times New Roman" w:eastAsia="Times New Roman" w:hAnsi="Times New Roman" w:cs="Times New Roman"/>
          <w:sz w:val="24"/>
          <w:szCs w:val="24"/>
        </w:rPr>
        <w:tab/>
        <w:t>на</w:t>
      </w:r>
      <w:r w:rsidR="0056121A">
        <w:rPr>
          <w:rFonts w:ascii="Times New Roman" w:eastAsia="Times New Roman" w:hAnsi="Times New Roman" w:cs="Times New Roman"/>
          <w:sz w:val="24"/>
          <w:szCs w:val="24"/>
        </w:rPr>
        <w:tab/>
        <w:t xml:space="preserve">уроках </w:t>
      </w:r>
      <w:r w:rsidRPr="0056121A">
        <w:rPr>
          <w:rFonts w:ascii="Times New Roman" w:eastAsia="Times New Roman" w:hAnsi="Times New Roman" w:cs="Times New Roman"/>
          <w:sz w:val="24"/>
          <w:szCs w:val="24"/>
        </w:rPr>
        <w:t>математики</w:t>
      </w:r>
      <w:r w:rsidRPr="0056121A">
        <w:rPr>
          <w:rFonts w:ascii="Times New Roman" w:hAnsi="Times New Roman" w:cs="Times New Roman"/>
          <w:sz w:val="24"/>
          <w:szCs w:val="24"/>
        </w:rPr>
        <w:tab/>
      </w:r>
      <w:r w:rsidRPr="0056121A">
        <w:rPr>
          <w:rFonts w:ascii="Times New Roman" w:eastAsia="Times New Roman" w:hAnsi="Times New Roman" w:cs="Times New Roman"/>
          <w:sz w:val="24"/>
          <w:szCs w:val="24"/>
        </w:rPr>
        <w:t>для</w:t>
      </w:r>
      <w:r w:rsidR="0056121A" w:rsidRPr="0056121A">
        <w:rPr>
          <w:rFonts w:ascii="Times New Roman" w:eastAsia="Times New Roman" w:hAnsi="Times New Roman" w:cs="Times New Roman"/>
          <w:sz w:val="24"/>
          <w:szCs w:val="24"/>
        </w:rPr>
        <w:t xml:space="preserve"> </w:t>
      </w:r>
      <w:r w:rsidRPr="0056121A">
        <w:rPr>
          <w:rFonts w:ascii="Times New Roman" w:eastAsia="Times New Roman" w:hAnsi="Times New Roman" w:cs="Times New Roman"/>
          <w:sz w:val="24"/>
          <w:szCs w:val="24"/>
        </w:rPr>
        <w:t>формирования познавательной  активности  младших школьников.</w:t>
      </w:r>
    </w:p>
    <w:p w:rsidR="00896CF4" w:rsidRPr="0056121A" w:rsidRDefault="00896CF4" w:rsidP="008E07AE">
      <w:pPr>
        <w:pStyle w:val="a6"/>
        <w:numPr>
          <w:ilvl w:val="0"/>
          <w:numId w:val="58"/>
        </w:numPr>
        <w:tabs>
          <w:tab w:val="left" w:pos="360"/>
        </w:tabs>
        <w:spacing w:after="0" w:line="240" w:lineRule="auto"/>
        <w:ind w:right="20"/>
        <w:jc w:val="both"/>
        <w:rPr>
          <w:rFonts w:ascii="Times New Roman" w:eastAsia="Symbol" w:hAnsi="Times New Roman" w:cs="Times New Roman"/>
          <w:sz w:val="24"/>
          <w:szCs w:val="24"/>
        </w:rPr>
      </w:pPr>
      <w:r w:rsidRPr="0056121A">
        <w:rPr>
          <w:rFonts w:ascii="Times New Roman" w:eastAsia="Times New Roman" w:hAnsi="Times New Roman" w:cs="Times New Roman"/>
          <w:color w:val="333333"/>
          <w:sz w:val="24"/>
          <w:szCs w:val="24"/>
        </w:rPr>
        <w:t>формировать  универсальные  учебные  действия,  обеспечивающие  школьникам  умение</w:t>
      </w:r>
      <w:r w:rsidR="0056121A">
        <w:rPr>
          <w:rFonts w:ascii="Times New Roman" w:eastAsia="Times New Roman" w:hAnsi="Times New Roman" w:cs="Times New Roman"/>
          <w:color w:val="333333"/>
          <w:sz w:val="24"/>
          <w:szCs w:val="24"/>
        </w:rPr>
        <w:t xml:space="preserve"> </w:t>
      </w:r>
      <w:r w:rsidRPr="0056121A">
        <w:rPr>
          <w:rFonts w:ascii="Times New Roman" w:eastAsia="Times New Roman" w:hAnsi="Times New Roman" w:cs="Times New Roman"/>
          <w:color w:val="333333"/>
          <w:sz w:val="24"/>
          <w:szCs w:val="24"/>
        </w:rPr>
        <w:t>учиться, способность к саморазвитию совершенствованию.</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Автор опыта считает, что, проблема развития познавательной активности учащихся в условиях современной школы, формирование познавательных универсальных учебных действий имеет очень важное практическое значение.</w:t>
      </w:r>
    </w:p>
    <w:p w:rsidR="00896CF4" w:rsidRPr="00DA3BC2" w:rsidRDefault="0056121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Для успешного обучения в начальной школе должны быть сформированы следующие познавательные универсальные учебные действия: </w:t>
      </w:r>
      <w:proofErr w:type="spellStart"/>
      <w:r w:rsidR="00896CF4" w:rsidRPr="00DA3BC2">
        <w:rPr>
          <w:rFonts w:ascii="Times New Roman" w:eastAsia="Times New Roman" w:hAnsi="Times New Roman" w:cs="Times New Roman"/>
          <w:sz w:val="24"/>
          <w:szCs w:val="24"/>
        </w:rPr>
        <w:t>общеучебные</w:t>
      </w:r>
      <w:proofErr w:type="spellEnd"/>
      <w:r w:rsidR="00896CF4" w:rsidRPr="00DA3BC2">
        <w:rPr>
          <w:rFonts w:ascii="Times New Roman" w:eastAsia="Times New Roman" w:hAnsi="Times New Roman" w:cs="Times New Roman"/>
          <w:sz w:val="24"/>
          <w:szCs w:val="24"/>
        </w:rPr>
        <w:t>, логические, действия постановки и решения проблем.</w:t>
      </w:r>
    </w:p>
    <w:p w:rsidR="002A31AB" w:rsidRDefault="0056121A" w:rsidP="008D53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Познавательные универсальные учебные действия это: работа с информацией; работа с учебными моделями; использование знаково-символических средств, общих схем решения; выполнение логических операций; сравнение, обобщение, классификация; установление аналогий; подведение под понятие; оценка своих поступков.</w:t>
      </w:r>
    </w:p>
    <w:p w:rsidR="002A31AB" w:rsidRDefault="002A31AB" w:rsidP="002A31AB">
      <w:pPr>
        <w:pStyle w:val="ac"/>
        <w:spacing w:before="0" w:beforeAutospacing="0" w:after="0" w:afterAutospacing="0" w:line="173" w:lineRule="atLeast"/>
        <w:jc w:val="both"/>
        <w:rPr>
          <w:rFonts w:ascii="Arial" w:hAnsi="Arial" w:cs="Arial"/>
          <w:color w:val="000000"/>
          <w:sz w:val="21"/>
          <w:szCs w:val="21"/>
        </w:rPr>
      </w:pPr>
      <w:r>
        <w:rPr>
          <w:b/>
          <w:bCs/>
          <w:color w:val="000000"/>
        </w:rPr>
        <w:t>Типовые задания для формирования познавательных универсальных учебных действий на уроках математики.</w:t>
      </w:r>
    </w:p>
    <w:p w:rsidR="002A31AB" w:rsidRDefault="002A31AB" w:rsidP="002A31AB">
      <w:pPr>
        <w:pStyle w:val="ac"/>
        <w:spacing w:before="0" w:beforeAutospacing="0" w:after="0" w:afterAutospacing="0" w:line="173" w:lineRule="atLeast"/>
        <w:jc w:val="both"/>
        <w:rPr>
          <w:rFonts w:ascii="Arial" w:hAnsi="Arial" w:cs="Arial"/>
          <w:color w:val="000000"/>
          <w:sz w:val="21"/>
          <w:szCs w:val="21"/>
        </w:rPr>
      </w:pPr>
      <w:r>
        <w:rPr>
          <w:color w:val="29261E"/>
        </w:rPr>
        <w:t>Наглядно-образное мышление,</w:t>
      </w:r>
      <w:r>
        <w:rPr>
          <w:b/>
          <w:bCs/>
          <w:color w:val="29261E"/>
        </w:rPr>
        <w:t> </w:t>
      </w:r>
      <w:r>
        <w:rPr>
          <w:color w:val="29261E"/>
        </w:rPr>
        <w:t>свойственное детям младшего школьного возраста, позволяет </w:t>
      </w:r>
      <w:r>
        <w:rPr>
          <w:color w:val="000000"/>
        </w:rPr>
        <w:t>сформировать целостную, но</w:t>
      </w:r>
      <w:r>
        <w:rPr>
          <w:b/>
          <w:bCs/>
          <w:color w:val="000000"/>
        </w:rPr>
        <w:t> </w:t>
      </w:r>
      <w:r>
        <w:rPr>
          <w:color w:val="000000"/>
        </w:rPr>
        <w:t>предварительную картину мира</w:t>
      </w:r>
      <w:r>
        <w:rPr>
          <w:b/>
          <w:bCs/>
          <w:color w:val="000000"/>
        </w:rPr>
        <w:t>,</w:t>
      </w:r>
      <w:r>
        <w:rPr>
          <w:rStyle w:val="apple-converted-space"/>
          <w:b/>
          <w:bCs/>
          <w:color w:val="000000"/>
        </w:rPr>
        <w:t> </w:t>
      </w:r>
      <w:r>
        <w:rPr>
          <w:color w:val="000000"/>
        </w:rPr>
        <w:t>основанную на фактах, явлениях, образах и простых понятиях. Развитие интеллектуальных умений осуществляется под руководством учителя в 1-2 классе, а в 3-4 ставятся учебные задачи, которые ученики учатся решать самостоятельно. К концу начальной школы становление абстрактного мышления</w:t>
      </w:r>
      <w:r>
        <w:rPr>
          <w:b/>
          <w:bCs/>
          <w:color w:val="000000"/>
        </w:rPr>
        <w:t> </w:t>
      </w:r>
      <w:r>
        <w:rPr>
          <w:color w:val="000000"/>
        </w:rPr>
        <w:t>позволяет</w:t>
      </w:r>
      <w:r>
        <w:rPr>
          <w:b/>
          <w:bCs/>
          <w:color w:val="000000"/>
        </w:rPr>
        <w:t> </w:t>
      </w:r>
      <w:r>
        <w:rPr>
          <w:color w:val="000000"/>
        </w:rPr>
        <w:t>начинать достройку картины мира</w:t>
      </w:r>
      <w:r>
        <w:rPr>
          <w:b/>
          <w:bCs/>
          <w:color w:val="000000"/>
        </w:rPr>
        <w:t> </w:t>
      </w:r>
      <w:r>
        <w:rPr>
          <w:color w:val="000000"/>
        </w:rPr>
        <w:t xml:space="preserve">фактами, явлениями и абстрактными понятиями из разных предметов (наук). 1. На уроках математики </w:t>
      </w:r>
      <w:r>
        <w:rPr>
          <w:color w:val="29261E"/>
        </w:rPr>
        <w:t xml:space="preserve">возрастные </w:t>
      </w:r>
      <w:r>
        <w:rPr>
          <w:color w:val="29261E"/>
        </w:rPr>
        <w:lastRenderedPageBreak/>
        <w:t>психологические особенности младших школьников делают необходимым формирование моделирования как универсального учебного действия. Для математики это действие представляется наиболее важным, так как создаёт важнейший инструментарий для развития у детей познавательных универсальных действий. Так, например, большое количество математических задач может быть понято и решено младшими школьниками только после создания адекватной их восприятию вспомогательной модели. Поэтому задания первого класса знакомят учащихся с общепринятыми в математике моделями, во 2 – 4 классе типовые задания учат детей самостоятельному созданию и применению моделей при решении предметных задач.</w:t>
      </w:r>
    </w:p>
    <w:p w:rsidR="002A31AB" w:rsidRDefault="002A31AB" w:rsidP="002A31AB">
      <w:pPr>
        <w:pStyle w:val="ac"/>
        <w:spacing w:before="0" w:beforeAutospacing="0" w:after="0" w:afterAutospacing="0" w:line="173" w:lineRule="atLeast"/>
        <w:jc w:val="both"/>
        <w:rPr>
          <w:rFonts w:ascii="Arial" w:hAnsi="Arial" w:cs="Arial"/>
          <w:color w:val="000000"/>
          <w:sz w:val="21"/>
          <w:szCs w:val="21"/>
        </w:rPr>
      </w:pPr>
      <w:r>
        <w:rPr>
          <w:color w:val="29261E"/>
        </w:rPr>
        <w:t>2. На уроках математики следует широко использовать продуктивные задания, требующие целенаправленного использования и, как следствие, развития таких важнейших мыслительных операций, как анализ, синтез, классификация, сравнение, аналогия. (Это задания типа «Сравни», «Разбей на группы», «Найди истинное высказывание» и т.д.)</w:t>
      </w:r>
    </w:p>
    <w:p w:rsidR="002A31AB" w:rsidRDefault="002A31AB" w:rsidP="002A31AB">
      <w:pPr>
        <w:pStyle w:val="ac"/>
        <w:spacing w:before="0" w:beforeAutospacing="0" w:after="0" w:afterAutospacing="0" w:line="173" w:lineRule="atLeast"/>
        <w:jc w:val="both"/>
        <w:rPr>
          <w:rFonts w:ascii="Arial" w:hAnsi="Arial" w:cs="Arial"/>
          <w:color w:val="000000"/>
          <w:sz w:val="21"/>
          <w:szCs w:val="21"/>
        </w:rPr>
      </w:pPr>
      <w:r>
        <w:rPr>
          <w:color w:val="29261E"/>
        </w:rPr>
        <w:t>3. Следует давать такие задания, которые позволят научить школьников самостоятельному применению знаний в новой ситуации, т.е. сформировать познавательные универсальные учебные действия.</w:t>
      </w:r>
    </w:p>
    <w:p w:rsidR="002A31AB" w:rsidRPr="002A31AB" w:rsidRDefault="002A31AB" w:rsidP="002A31AB">
      <w:pPr>
        <w:pStyle w:val="ac"/>
        <w:spacing w:before="0" w:beforeAutospacing="0" w:after="0" w:afterAutospacing="0"/>
        <w:jc w:val="both"/>
        <w:rPr>
          <w:rFonts w:ascii="Arial" w:hAnsi="Arial" w:cs="Arial"/>
          <w:color w:val="000000"/>
          <w:sz w:val="21"/>
          <w:szCs w:val="21"/>
        </w:rPr>
      </w:pPr>
      <w:r>
        <w:rPr>
          <w:color w:val="000000"/>
        </w:rPr>
        <w:t>Виды заданий, формирующие</w:t>
      </w:r>
      <w:r>
        <w:rPr>
          <w:rStyle w:val="apple-converted-space"/>
          <w:color w:val="383838"/>
        </w:rPr>
        <w:t> </w:t>
      </w:r>
      <w:r>
        <w:rPr>
          <w:color w:val="000000"/>
        </w:rPr>
        <w:t>познавательные УУД</w:t>
      </w:r>
      <w:r>
        <w:rPr>
          <w:i/>
          <w:iCs/>
          <w:color w:val="000000"/>
        </w:rPr>
        <w:t>: </w:t>
      </w:r>
      <w:r>
        <w:rPr>
          <w:rStyle w:val="apple-converted-space"/>
          <w:i/>
          <w:iCs/>
          <w:color w:val="000000"/>
        </w:rPr>
        <w:t> </w:t>
      </w:r>
      <w:r>
        <w:rPr>
          <w:color w:val="000000"/>
        </w:rPr>
        <w:t>«найди отличия»;  «поиск лишнего»;  «лабиринты»;  хитроумные решения;  составление схем-опор;  работа с разного вида таблицами, графиками;  составление и распознавание диаграмм;  работа со словарями.</w:t>
      </w:r>
    </w:p>
    <w:p w:rsidR="00702980" w:rsidRDefault="00896CF4" w:rsidP="0056121A">
      <w:pPr>
        <w:tabs>
          <w:tab w:val="left" w:pos="9614"/>
        </w:tabs>
        <w:spacing w:after="0" w:line="240" w:lineRule="auto"/>
        <w:ind w:right="-25"/>
        <w:jc w:val="both"/>
        <w:rPr>
          <w:rFonts w:ascii="Times New Roman" w:hAnsi="Times New Roman" w:cs="Times New Roman"/>
          <w:sz w:val="24"/>
          <w:szCs w:val="24"/>
        </w:rPr>
      </w:pPr>
      <w:r w:rsidRPr="00DA3BC2">
        <w:rPr>
          <w:rFonts w:ascii="Times New Roman" w:eastAsia="Times New Roman" w:hAnsi="Times New Roman" w:cs="Times New Roman"/>
          <w:sz w:val="24"/>
          <w:szCs w:val="24"/>
        </w:rPr>
        <w:t>Курс «Математика» является основой развития у учащихся</w:t>
      </w:r>
      <w:r w:rsidRPr="00684AC2">
        <w:rPr>
          <w:rFonts w:ascii="Times New Roman" w:eastAsia="Times New Roman" w:hAnsi="Times New Roman" w:cs="Times New Roman"/>
          <w:sz w:val="24"/>
          <w:szCs w:val="24"/>
        </w:rPr>
        <w:t xml:space="preserve">, </w:t>
      </w:r>
      <w:r w:rsidRPr="00684AC2">
        <w:rPr>
          <w:rFonts w:ascii="Times New Roman" w:eastAsia="Times New Roman" w:hAnsi="Times New Roman" w:cs="Times New Roman"/>
          <w:iCs/>
          <w:sz w:val="24"/>
          <w:szCs w:val="24"/>
        </w:rPr>
        <w:t>в первую очередь,</w:t>
      </w:r>
      <w:r w:rsidRPr="00DA3BC2">
        <w:rPr>
          <w:rFonts w:ascii="Times New Roman" w:eastAsia="Times New Roman" w:hAnsi="Times New Roman" w:cs="Times New Roman"/>
          <w:sz w:val="24"/>
          <w:szCs w:val="24"/>
        </w:rPr>
        <w:t xml:space="preserve"> </w:t>
      </w:r>
      <w:r w:rsidRPr="00DA3BC2">
        <w:rPr>
          <w:rFonts w:ascii="Times New Roman" w:eastAsia="Times New Roman" w:hAnsi="Times New Roman" w:cs="Times New Roman"/>
          <w:b/>
          <w:bCs/>
          <w:i/>
          <w:iCs/>
          <w:sz w:val="24"/>
          <w:szCs w:val="24"/>
        </w:rPr>
        <w:t>логических действий:</w:t>
      </w:r>
      <w:r w:rsidR="0056121A">
        <w:rPr>
          <w:rFonts w:ascii="Times New Roman" w:hAnsi="Times New Roman" w:cs="Times New Roman"/>
          <w:sz w:val="24"/>
          <w:szCs w:val="24"/>
        </w:rPr>
        <w:t xml:space="preserve"> </w:t>
      </w:r>
      <w:r w:rsidR="00684AC2">
        <w:rPr>
          <w:rFonts w:ascii="Times New Roman" w:hAnsi="Times New Roman" w:cs="Times New Roman"/>
          <w:sz w:val="24"/>
          <w:szCs w:val="24"/>
        </w:rPr>
        <w:t>анализ и синтез.</w:t>
      </w:r>
    </w:p>
    <w:p w:rsidR="00896CF4" w:rsidRPr="00684AC2" w:rsidRDefault="00684AC2" w:rsidP="00684AC2">
      <w:pPr>
        <w:tabs>
          <w:tab w:val="left" w:pos="9614"/>
        </w:tabs>
        <w:spacing w:after="0" w:line="240" w:lineRule="auto"/>
        <w:ind w:right="-25"/>
        <w:jc w:val="both"/>
        <w:rPr>
          <w:rFonts w:ascii="Times New Roman" w:hAnsi="Times New Roman" w:cs="Times New Roman"/>
          <w:sz w:val="24"/>
          <w:szCs w:val="24"/>
        </w:rPr>
      </w:pPr>
      <w:r w:rsidRPr="00684AC2">
        <w:rPr>
          <w:rFonts w:ascii="Times New Roman" w:eastAsia="Times New Roman" w:hAnsi="Times New Roman" w:cs="Times New Roman"/>
          <w:iCs/>
          <w:sz w:val="24"/>
          <w:szCs w:val="24"/>
        </w:rPr>
        <w:t>А</w:t>
      </w:r>
      <w:r w:rsidR="00896CF4" w:rsidRPr="00684AC2">
        <w:rPr>
          <w:rFonts w:ascii="Times New Roman" w:eastAsia="Times New Roman" w:hAnsi="Times New Roman" w:cs="Times New Roman"/>
          <w:iCs/>
          <w:sz w:val="24"/>
          <w:szCs w:val="24"/>
        </w:rPr>
        <w:t xml:space="preserve">нализ </w:t>
      </w:r>
      <w:r w:rsidR="00896CF4" w:rsidRPr="00684AC2">
        <w:rPr>
          <w:rFonts w:ascii="Times New Roman" w:eastAsia="Times New Roman" w:hAnsi="Times New Roman" w:cs="Times New Roman"/>
          <w:sz w:val="24"/>
          <w:szCs w:val="24"/>
        </w:rPr>
        <w:t>–</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это процесс,</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расчленения целого не части,</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а также установление связей,</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отношений между ними.</w:t>
      </w:r>
      <w:r>
        <w:rPr>
          <w:rFonts w:ascii="Times New Roman" w:eastAsia="Times New Roman" w:hAnsi="Times New Roman" w:cs="Times New Roman"/>
          <w:sz w:val="24"/>
          <w:szCs w:val="24"/>
        </w:rPr>
        <w:t xml:space="preserve"> А</w:t>
      </w:r>
      <w:r w:rsidR="00896CF4" w:rsidRPr="0056121A">
        <w:rPr>
          <w:rFonts w:ascii="Times New Roman" w:eastAsia="Times New Roman" w:hAnsi="Times New Roman" w:cs="Times New Roman"/>
          <w:sz w:val="24"/>
          <w:szCs w:val="24"/>
        </w:rPr>
        <w:t>нализ объектов с целью выделения признаков:</w:t>
      </w:r>
    </w:p>
    <w:p w:rsidR="00896CF4" w:rsidRPr="00DA3BC2" w:rsidRDefault="00684AC2" w:rsidP="0056121A">
      <w:pPr>
        <w:tabs>
          <w:tab w:val="left" w:pos="780"/>
          <w:tab w:val="left" w:pos="9614"/>
        </w:tabs>
        <w:spacing w:after="0" w:line="240" w:lineRule="auto"/>
        <w:ind w:right="-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6121A">
        <w:rPr>
          <w:rFonts w:ascii="Times New Roman" w:eastAsia="Times New Roman" w:hAnsi="Times New Roman" w:cs="Times New Roman"/>
          <w:sz w:val="24"/>
          <w:szCs w:val="24"/>
        </w:rPr>
        <w:t xml:space="preserve">10  </w:t>
      </w:r>
      <w:r w:rsidR="00896CF4" w:rsidRPr="00DA3BC2">
        <w:rPr>
          <w:rFonts w:ascii="Times New Roman" w:eastAsia="Times New Roman" w:hAnsi="Times New Roman" w:cs="Times New Roman"/>
          <w:sz w:val="24"/>
          <w:szCs w:val="24"/>
        </w:rPr>
        <w:t xml:space="preserve">12   14  16 </w:t>
      </w:r>
      <w:r w:rsidR="0056121A">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18  20</w:t>
      </w:r>
    </w:p>
    <w:p w:rsidR="00684AC2" w:rsidRDefault="00684AC2" w:rsidP="00684AC2">
      <w:pPr>
        <w:tabs>
          <w:tab w:val="left" w:pos="9614"/>
        </w:tabs>
        <w:spacing w:after="0" w:line="240" w:lineRule="auto"/>
        <w:ind w:right="-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sidR="00896CF4" w:rsidRPr="00DA3BC2">
        <w:rPr>
          <w:rFonts w:ascii="Times New Roman" w:eastAsia="Times New Roman" w:hAnsi="Times New Roman" w:cs="Times New Roman"/>
          <w:sz w:val="24"/>
          <w:szCs w:val="24"/>
        </w:rPr>
        <w:t>Что объединяет числа? (ч</w:t>
      </w:r>
      <w:r w:rsidR="0056121A">
        <w:rPr>
          <w:rFonts w:ascii="Cambria Math" w:eastAsia="Times New Roman" w:hAnsi="Cambria Math" w:cs="Cambria Math"/>
          <w:sz w:val="24"/>
          <w:szCs w:val="24"/>
        </w:rPr>
        <w:t>ё</w:t>
      </w:r>
      <w:r w:rsidR="00896CF4" w:rsidRPr="00DA3BC2">
        <w:rPr>
          <w:rFonts w:ascii="Times New Roman" w:eastAsia="Times New Roman" w:hAnsi="Times New Roman" w:cs="Times New Roman"/>
          <w:sz w:val="24"/>
          <w:szCs w:val="24"/>
        </w:rPr>
        <w:t xml:space="preserve">тные,  двузначные; </w:t>
      </w:r>
      <w:r w:rsidR="0056121A">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каждое следующее число увеличивается на</w:t>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p w:rsidR="00896CF4" w:rsidRPr="00684AC2" w:rsidRDefault="00684AC2" w:rsidP="00684AC2">
      <w:pPr>
        <w:tabs>
          <w:tab w:val="left" w:pos="9614"/>
        </w:tabs>
        <w:spacing w:after="0" w:line="240" w:lineRule="auto"/>
        <w:ind w:right="-25"/>
        <w:jc w:val="both"/>
        <w:rPr>
          <w:rFonts w:ascii="Times New Roman" w:eastAsia="Times New Roman" w:hAnsi="Times New Roman" w:cs="Times New Roman"/>
          <w:sz w:val="24"/>
          <w:szCs w:val="24"/>
        </w:rPr>
      </w:pPr>
      <w:r w:rsidRPr="00684AC2">
        <w:rPr>
          <w:rFonts w:ascii="Times New Roman" w:eastAsia="Times New Roman" w:hAnsi="Times New Roman" w:cs="Times New Roman"/>
          <w:sz w:val="24"/>
          <w:szCs w:val="24"/>
        </w:rPr>
        <w:t>С</w:t>
      </w:r>
      <w:r w:rsidR="00896CF4" w:rsidRPr="00684AC2">
        <w:rPr>
          <w:rFonts w:ascii="Times New Roman" w:eastAsia="Times New Roman" w:hAnsi="Times New Roman" w:cs="Times New Roman"/>
          <w:iCs/>
          <w:sz w:val="24"/>
          <w:szCs w:val="24"/>
        </w:rPr>
        <w:t>интез</w:t>
      </w:r>
      <w:r w:rsidR="00896CF4" w:rsidRPr="0056121A">
        <w:rPr>
          <w:rFonts w:ascii="Times New Roman" w:eastAsia="Times New Roman" w:hAnsi="Times New Roman" w:cs="Times New Roman"/>
          <w:i/>
          <w:iCs/>
          <w:sz w:val="24"/>
          <w:szCs w:val="24"/>
        </w:rPr>
        <w:t xml:space="preserve"> </w:t>
      </w:r>
      <w:r w:rsidR="00896CF4" w:rsidRPr="0056121A">
        <w:rPr>
          <w:rFonts w:ascii="Times New Roman" w:eastAsia="Times New Roman" w:hAnsi="Times New Roman" w:cs="Times New Roman"/>
          <w:sz w:val="24"/>
          <w:szCs w:val="24"/>
        </w:rPr>
        <w:t>–</w:t>
      </w:r>
      <w:r w:rsidR="00896CF4" w:rsidRPr="0056121A">
        <w:rPr>
          <w:rFonts w:ascii="Times New Roman" w:eastAsia="Times New Roman" w:hAnsi="Times New Roman" w:cs="Times New Roman"/>
          <w:i/>
          <w:iCs/>
          <w:sz w:val="24"/>
          <w:szCs w:val="24"/>
        </w:rPr>
        <w:t xml:space="preserve"> </w:t>
      </w:r>
      <w:r w:rsidR="00896CF4" w:rsidRPr="0056121A">
        <w:rPr>
          <w:rFonts w:ascii="Times New Roman" w:eastAsia="Times New Roman" w:hAnsi="Times New Roman" w:cs="Times New Roman"/>
          <w:sz w:val="24"/>
          <w:szCs w:val="24"/>
        </w:rPr>
        <w:t>это процесс мысленного соединения в единое целое частей предмета или его</w:t>
      </w:r>
      <w:r w:rsidR="00896CF4" w:rsidRPr="0056121A">
        <w:rPr>
          <w:rFonts w:ascii="Times New Roman" w:eastAsia="Times New Roman" w:hAnsi="Times New Roman" w:cs="Times New Roman"/>
          <w:i/>
          <w:iCs/>
          <w:sz w:val="24"/>
          <w:szCs w:val="24"/>
        </w:rPr>
        <w:t xml:space="preserve"> </w:t>
      </w:r>
      <w:r w:rsidR="00896CF4" w:rsidRPr="0056121A">
        <w:rPr>
          <w:rFonts w:ascii="Times New Roman" w:eastAsia="Times New Roman" w:hAnsi="Times New Roman" w:cs="Times New Roman"/>
          <w:sz w:val="24"/>
          <w:szCs w:val="24"/>
        </w:rPr>
        <w:t>признаков, полученных в процессе анализа.</w:t>
      </w:r>
      <w:r>
        <w:rPr>
          <w:rFonts w:ascii="Times New Roman" w:eastAsia="Times New Roman" w:hAnsi="Times New Roman" w:cs="Times New Roman"/>
          <w:sz w:val="24"/>
          <w:szCs w:val="24"/>
        </w:rPr>
        <w:t xml:space="preserve"> Синтез объекта с целью </w:t>
      </w:r>
      <w:r w:rsidR="00896CF4" w:rsidRPr="00DA3BC2">
        <w:rPr>
          <w:rFonts w:ascii="Times New Roman" w:eastAsia="Times New Roman" w:hAnsi="Times New Roman" w:cs="Times New Roman"/>
          <w:sz w:val="24"/>
          <w:szCs w:val="24"/>
        </w:rPr>
        <w:t>составление целого из частей:</w:t>
      </w:r>
    </w:p>
    <w:p w:rsidR="00896CF4" w:rsidRPr="00684AC2" w:rsidRDefault="00684AC2" w:rsidP="008E07AE">
      <w:pPr>
        <w:pStyle w:val="a6"/>
        <w:numPr>
          <w:ilvl w:val="0"/>
          <w:numId w:val="59"/>
        </w:numPr>
        <w:tabs>
          <w:tab w:val="left" w:pos="660"/>
          <w:tab w:val="left" w:pos="9614"/>
        </w:tabs>
        <w:spacing w:after="0" w:line="240" w:lineRule="auto"/>
        <w:ind w:right="-25"/>
        <w:jc w:val="both"/>
        <w:rPr>
          <w:rFonts w:ascii="Times New Roman" w:eastAsia="Times New Roman" w:hAnsi="Times New Roman" w:cs="Times New Roman"/>
          <w:sz w:val="24"/>
          <w:szCs w:val="24"/>
        </w:rPr>
      </w:pPr>
      <w:r w:rsidRPr="00684AC2">
        <w:rPr>
          <w:rFonts w:ascii="Times New Roman" w:eastAsia="Times New Roman" w:hAnsi="Times New Roman" w:cs="Times New Roman"/>
          <w:sz w:val="24"/>
          <w:szCs w:val="24"/>
        </w:rPr>
        <w:t xml:space="preserve"> </w:t>
      </w:r>
      <w:r w:rsidR="00896CF4" w:rsidRPr="00684AC2">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 xml:space="preserve"> </w:t>
      </w:r>
      <w:r w:rsidR="00896CF4" w:rsidRPr="00684AC2">
        <w:rPr>
          <w:rFonts w:ascii="Times New Roman" w:eastAsia="Times New Roman" w:hAnsi="Times New Roman" w:cs="Times New Roman"/>
          <w:sz w:val="24"/>
          <w:szCs w:val="24"/>
        </w:rPr>
        <w:t xml:space="preserve"> 3</w:t>
      </w:r>
    </w:p>
    <w:p w:rsidR="00684AC2" w:rsidRDefault="00684AC2" w:rsidP="00684AC2">
      <w:pPr>
        <w:tabs>
          <w:tab w:val="left" w:pos="1106"/>
          <w:tab w:val="left" w:pos="9614"/>
        </w:tabs>
        <w:spacing w:after="0" w:line="240" w:lineRule="auto"/>
        <w:ind w:right="-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r w:rsidR="00896CF4" w:rsidRPr="00DA3BC2">
        <w:rPr>
          <w:rFonts w:ascii="Times New Roman" w:eastAsia="Times New Roman" w:hAnsi="Times New Roman" w:cs="Times New Roman"/>
          <w:sz w:val="24"/>
          <w:szCs w:val="24"/>
        </w:rPr>
        <w:t xml:space="preserve">связи с этим, предлагаются следующие задания: </w:t>
      </w:r>
    </w:p>
    <w:p w:rsidR="00896CF4" w:rsidRPr="007F1414" w:rsidRDefault="00684AC2" w:rsidP="00684AC2">
      <w:pPr>
        <w:tabs>
          <w:tab w:val="left" w:pos="1106"/>
          <w:tab w:val="left" w:pos="9614"/>
        </w:tabs>
        <w:spacing w:after="0" w:line="240" w:lineRule="auto"/>
        <w:ind w:right="-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w:t>
      </w:r>
      <w:r w:rsidR="00896CF4" w:rsidRPr="00DA3BC2">
        <w:rPr>
          <w:rFonts w:ascii="Times New Roman" w:eastAsia="Times New Roman" w:hAnsi="Times New Roman" w:cs="Times New Roman"/>
          <w:sz w:val="24"/>
          <w:szCs w:val="24"/>
        </w:rPr>
        <w:t>з данных чисел составьте все возможные тр</w:t>
      </w:r>
      <w:r>
        <w:rPr>
          <w:rFonts w:ascii="Cambria Math" w:eastAsia="Times New Roman" w:hAnsi="Cambria Math" w:cs="Cambria Math"/>
          <w:sz w:val="24"/>
          <w:szCs w:val="24"/>
        </w:rPr>
        <w:t>ё</w:t>
      </w:r>
      <w:r w:rsidR="00896CF4" w:rsidRPr="00DA3BC2">
        <w:rPr>
          <w:rFonts w:ascii="Times New Roman" w:eastAsia="Times New Roman" w:hAnsi="Times New Roman" w:cs="Times New Roman"/>
          <w:sz w:val="24"/>
          <w:szCs w:val="24"/>
        </w:rPr>
        <w:t>хзначные числа и расположите в порядке возрастания: 123</w:t>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 xml:space="preserve"> 132 </w:t>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 xml:space="preserve">213 </w:t>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231</w:t>
      </w:r>
      <w:r>
        <w:rPr>
          <w:rFonts w:ascii="Times New Roman" w:eastAsia="Times New Roman" w:hAnsi="Times New Roman" w:cs="Times New Roman"/>
          <w:sz w:val="24"/>
          <w:szCs w:val="24"/>
        </w:rPr>
        <w:t xml:space="preserve">  312  321</w:t>
      </w:r>
    </w:p>
    <w:p w:rsidR="00896CF4" w:rsidRDefault="00684AC2" w:rsidP="00684AC2">
      <w:pPr>
        <w:tabs>
          <w:tab w:val="left" w:pos="360"/>
          <w:tab w:val="left" w:pos="9614"/>
        </w:tabs>
        <w:spacing w:after="0" w:line="240" w:lineRule="auto"/>
        <w:ind w:right="-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00896CF4" w:rsidRPr="00DA3BC2">
        <w:rPr>
          <w:rFonts w:ascii="Times New Roman" w:eastAsia="Times New Roman" w:hAnsi="Times New Roman" w:cs="Times New Roman"/>
          <w:sz w:val="24"/>
          <w:szCs w:val="24"/>
        </w:rPr>
        <w:t xml:space="preserve">интезировать запись выражения из </w:t>
      </w:r>
      <w:proofErr w:type="spellStart"/>
      <w:r w:rsidR="00896CF4" w:rsidRPr="00DA3BC2">
        <w:rPr>
          <w:rFonts w:ascii="Times New Roman" w:eastAsia="Times New Roman" w:hAnsi="Times New Roman" w:cs="Times New Roman"/>
          <w:sz w:val="24"/>
          <w:szCs w:val="24"/>
        </w:rPr>
        <w:t>частей-пазлов</w:t>
      </w:r>
      <w:proofErr w:type="spellEnd"/>
      <w:r w:rsidR="00896CF4" w:rsidRPr="00DA3BC2">
        <w:rPr>
          <w:rFonts w:ascii="Times New Roman" w:eastAsia="Times New Roman" w:hAnsi="Times New Roman" w:cs="Times New Roman"/>
          <w:sz w:val="24"/>
          <w:szCs w:val="24"/>
        </w:rPr>
        <w:t>, предварительно анализируя форму и запись чисел и арифметических знаков каждой из частей.</w:t>
      </w:r>
    </w:p>
    <w:p w:rsidR="00702980" w:rsidRPr="002457AD" w:rsidRDefault="00702980" w:rsidP="00E01DE4">
      <w:pPr>
        <w:pStyle w:val="ad"/>
        <w:jc w:val="both"/>
        <w:rPr>
          <w:rFonts w:ascii="Times New Roman" w:hAnsi="Times New Roman" w:cs="Times New Roman"/>
          <w:i/>
          <w:iCs/>
          <w:sz w:val="24"/>
          <w:szCs w:val="24"/>
        </w:rPr>
      </w:pPr>
      <w:r w:rsidRPr="009104CF">
        <w:rPr>
          <w:rFonts w:ascii="Times New Roman" w:hAnsi="Times New Roman" w:cs="Times New Roman"/>
          <w:sz w:val="24"/>
          <w:szCs w:val="24"/>
        </w:rPr>
        <w:t xml:space="preserve">        Для обучения логическим приёмам</w:t>
      </w:r>
      <w:r>
        <w:rPr>
          <w:rFonts w:ascii="Times New Roman" w:hAnsi="Times New Roman" w:cs="Times New Roman"/>
          <w:sz w:val="24"/>
          <w:szCs w:val="24"/>
        </w:rPr>
        <w:t xml:space="preserve"> </w:t>
      </w:r>
      <w:r w:rsidRPr="009104CF">
        <w:rPr>
          <w:rFonts w:ascii="Times New Roman" w:hAnsi="Times New Roman" w:cs="Times New Roman"/>
          <w:sz w:val="24"/>
          <w:szCs w:val="24"/>
        </w:rPr>
        <w:t>–  используются такие упражнения, при выполнении которых логические приёмы доступны пониманию учеников и могут выполняться самостоятельно и с наибольшим интересом.</w:t>
      </w:r>
      <w:r w:rsidR="002457AD">
        <w:rPr>
          <w:rFonts w:ascii="Times New Roman" w:hAnsi="Times New Roman" w:cs="Times New Roman"/>
          <w:sz w:val="24"/>
          <w:szCs w:val="24"/>
        </w:rPr>
        <w:t xml:space="preserve"> </w:t>
      </w:r>
      <w:r w:rsidR="00E01DE4">
        <w:rPr>
          <w:rFonts w:ascii="Times New Roman" w:hAnsi="Times New Roman" w:cs="Times New Roman"/>
          <w:sz w:val="24"/>
          <w:szCs w:val="24"/>
        </w:rPr>
        <w:t xml:space="preserve">Так, в 1-ом классе мы работаем с заданиями такого плана. </w:t>
      </w:r>
    </w:p>
    <w:p w:rsidR="00702980" w:rsidRPr="002457AD" w:rsidRDefault="00702980" w:rsidP="008E07AE">
      <w:pPr>
        <w:numPr>
          <w:ilvl w:val="0"/>
          <w:numId w:val="64"/>
        </w:numPr>
        <w:spacing w:after="0" w:line="240" w:lineRule="auto"/>
        <w:ind w:left="0" w:firstLine="0"/>
        <w:jc w:val="both"/>
        <w:rPr>
          <w:rFonts w:ascii="Times New Roman" w:hAnsi="Times New Roman" w:cs="Times New Roman"/>
          <w:b/>
          <w:bCs/>
          <w:i/>
          <w:iCs/>
          <w:sz w:val="24"/>
          <w:szCs w:val="24"/>
        </w:rPr>
      </w:pPr>
      <w:r w:rsidRPr="002457AD">
        <w:rPr>
          <w:rFonts w:ascii="Times New Roman" w:hAnsi="Times New Roman" w:cs="Times New Roman"/>
          <w:i/>
          <w:iCs/>
          <w:sz w:val="24"/>
          <w:szCs w:val="24"/>
        </w:rPr>
        <w:t>3     6     9    11    12   15</w:t>
      </w:r>
    </w:p>
    <w:p w:rsidR="00702980" w:rsidRPr="002457AD" w:rsidRDefault="002457AD" w:rsidP="00E01D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2980" w:rsidRPr="002457AD">
        <w:rPr>
          <w:rFonts w:ascii="Times New Roman" w:hAnsi="Times New Roman" w:cs="Times New Roman"/>
          <w:sz w:val="24"/>
          <w:szCs w:val="24"/>
        </w:rPr>
        <w:t>На каки</w:t>
      </w:r>
      <w:r>
        <w:rPr>
          <w:rFonts w:ascii="Times New Roman" w:hAnsi="Times New Roman" w:cs="Times New Roman"/>
          <w:sz w:val="24"/>
          <w:szCs w:val="24"/>
        </w:rPr>
        <w:t xml:space="preserve">е группы можно разделить числа? </w:t>
      </w:r>
      <w:r w:rsidR="00702980" w:rsidRPr="002457AD">
        <w:rPr>
          <w:rFonts w:ascii="Times New Roman" w:hAnsi="Times New Roman" w:cs="Times New Roman"/>
          <w:sz w:val="24"/>
          <w:szCs w:val="24"/>
        </w:rPr>
        <w:t>Назовите</w:t>
      </w:r>
      <w:r>
        <w:rPr>
          <w:rFonts w:ascii="Times New Roman" w:hAnsi="Times New Roman" w:cs="Times New Roman"/>
          <w:sz w:val="24"/>
          <w:szCs w:val="24"/>
        </w:rPr>
        <w:t xml:space="preserve"> однозначные числа? Двузначные? </w:t>
      </w:r>
      <w:r w:rsidR="00702980" w:rsidRPr="002457AD">
        <w:rPr>
          <w:rFonts w:ascii="Times New Roman" w:hAnsi="Times New Roman" w:cs="Times New Roman"/>
          <w:sz w:val="24"/>
          <w:szCs w:val="24"/>
        </w:rPr>
        <w:t>Назовите интересное число?</w:t>
      </w:r>
    </w:p>
    <w:p w:rsidR="00702980" w:rsidRPr="002457AD" w:rsidRDefault="00702980" w:rsidP="008E07AE">
      <w:pPr>
        <w:pStyle w:val="a6"/>
        <w:numPr>
          <w:ilvl w:val="0"/>
          <w:numId w:val="64"/>
        </w:numPr>
        <w:tabs>
          <w:tab w:val="left" w:pos="284"/>
        </w:tabs>
        <w:spacing w:after="0" w:line="240" w:lineRule="auto"/>
        <w:ind w:left="0" w:firstLine="0"/>
        <w:jc w:val="both"/>
        <w:rPr>
          <w:rFonts w:ascii="Times New Roman" w:hAnsi="Times New Roman" w:cs="Times New Roman"/>
          <w:i/>
          <w:iCs/>
          <w:sz w:val="24"/>
          <w:szCs w:val="24"/>
        </w:rPr>
      </w:pPr>
      <w:r w:rsidRPr="002457AD">
        <w:rPr>
          <w:rFonts w:ascii="Times New Roman" w:hAnsi="Times New Roman" w:cs="Times New Roman"/>
          <w:sz w:val="24"/>
          <w:szCs w:val="24"/>
        </w:rPr>
        <w:t xml:space="preserve">Какой пример лишний? </w:t>
      </w:r>
    </w:p>
    <w:p w:rsidR="00702980" w:rsidRDefault="00702980" w:rsidP="00E01DE4">
      <w:pPr>
        <w:pStyle w:val="ad"/>
        <w:tabs>
          <w:tab w:val="left" w:pos="284"/>
        </w:tabs>
        <w:jc w:val="both"/>
        <w:rPr>
          <w:rFonts w:ascii="Times New Roman" w:hAnsi="Times New Roman" w:cs="Times New Roman"/>
          <w:sz w:val="24"/>
          <w:szCs w:val="24"/>
        </w:rPr>
      </w:pPr>
      <w:r w:rsidRPr="002457AD">
        <w:rPr>
          <w:rFonts w:ascii="Times New Roman" w:hAnsi="Times New Roman" w:cs="Times New Roman"/>
          <w:sz w:val="24"/>
          <w:szCs w:val="24"/>
        </w:rPr>
        <w:t>4+3                2+3          6+3        5-3            1+3</w:t>
      </w:r>
    </w:p>
    <w:p w:rsidR="00E01DE4" w:rsidRPr="002457AD" w:rsidRDefault="00E01DE4" w:rsidP="008E07AE">
      <w:pPr>
        <w:pStyle w:val="ad"/>
        <w:numPr>
          <w:ilvl w:val="0"/>
          <w:numId w:val="64"/>
        </w:numPr>
        <w:ind w:left="0" w:firstLine="0"/>
        <w:jc w:val="both"/>
        <w:rPr>
          <w:rFonts w:ascii="Times New Roman" w:hAnsi="Times New Roman" w:cs="Times New Roman"/>
          <w:sz w:val="24"/>
          <w:szCs w:val="24"/>
        </w:rPr>
      </w:pPr>
      <w:r w:rsidRPr="002457AD">
        <w:rPr>
          <w:rFonts w:ascii="Times New Roman" w:hAnsi="Times New Roman" w:cs="Times New Roman"/>
          <w:sz w:val="24"/>
          <w:szCs w:val="24"/>
        </w:rPr>
        <w:t>Решите записанные примеры. Подчеркните примеры, в ответе которых получилось 7.</w:t>
      </w:r>
    </w:p>
    <w:p w:rsidR="00E01DE4" w:rsidRPr="002457AD" w:rsidRDefault="00E01DE4" w:rsidP="00E01DE4">
      <w:pPr>
        <w:pStyle w:val="ad"/>
        <w:jc w:val="both"/>
        <w:rPr>
          <w:rFonts w:ascii="Times New Roman" w:hAnsi="Times New Roman" w:cs="Times New Roman"/>
          <w:sz w:val="24"/>
          <w:szCs w:val="24"/>
        </w:rPr>
      </w:pPr>
      <w:r w:rsidRPr="002457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457AD">
        <w:rPr>
          <w:rFonts w:ascii="Times New Roman" w:hAnsi="Times New Roman" w:cs="Times New Roman"/>
          <w:sz w:val="24"/>
          <w:szCs w:val="24"/>
        </w:rPr>
        <w:t>2 + 5</w:t>
      </w:r>
      <w:r w:rsidRPr="002457AD">
        <w:rPr>
          <w:rFonts w:ascii="Times New Roman" w:hAnsi="Times New Roman" w:cs="Times New Roman"/>
          <w:sz w:val="24"/>
          <w:szCs w:val="24"/>
        </w:rPr>
        <w:tab/>
        <w:t xml:space="preserve">     1 + 6           7 – 1           2 + 4           3 + 4            3 + 3</w:t>
      </w:r>
    </w:p>
    <w:p w:rsidR="00E01DE4" w:rsidRPr="002457AD" w:rsidRDefault="00E01DE4" w:rsidP="008E07AE">
      <w:pPr>
        <w:pStyle w:val="ad"/>
        <w:numPr>
          <w:ilvl w:val="0"/>
          <w:numId w:val="64"/>
        </w:numPr>
        <w:ind w:left="0" w:firstLine="0"/>
        <w:jc w:val="both"/>
        <w:rPr>
          <w:rFonts w:ascii="Times New Roman" w:hAnsi="Times New Roman" w:cs="Times New Roman"/>
          <w:sz w:val="24"/>
          <w:szCs w:val="24"/>
        </w:rPr>
      </w:pPr>
      <w:r w:rsidRPr="002457AD">
        <w:rPr>
          <w:rFonts w:ascii="Times New Roman" w:hAnsi="Times New Roman" w:cs="Times New Roman"/>
          <w:sz w:val="24"/>
          <w:szCs w:val="24"/>
        </w:rPr>
        <w:t>Продолжи некоторый ряд чисел, используя для этого закономерность:</w:t>
      </w:r>
    </w:p>
    <w:p w:rsidR="00E01DE4" w:rsidRPr="002457AD" w:rsidRDefault="00E01DE4" w:rsidP="00E01DE4">
      <w:pPr>
        <w:pStyle w:val="ad"/>
        <w:jc w:val="both"/>
        <w:rPr>
          <w:rFonts w:ascii="Times New Roman" w:hAnsi="Times New Roman" w:cs="Times New Roman"/>
          <w:sz w:val="24"/>
          <w:szCs w:val="24"/>
        </w:rPr>
      </w:pPr>
      <w:r w:rsidRPr="002457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457AD">
        <w:rPr>
          <w:rFonts w:ascii="Times New Roman" w:hAnsi="Times New Roman" w:cs="Times New Roman"/>
          <w:sz w:val="24"/>
          <w:szCs w:val="24"/>
        </w:rPr>
        <w:t>2, 4, 6, 8………</w:t>
      </w:r>
    </w:p>
    <w:p w:rsidR="00E01DE4" w:rsidRPr="002457AD" w:rsidRDefault="00E01DE4" w:rsidP="00E01DE4">
      <w:pPr>
        <w:pStyle w:val="ad"/>
        <w:jc w:val="both"/>
        <w:rPr>
          <w:rFonts w:ascii="Times New Roman" w:hAnsi="Times New Roman" w:cs="Times New Roman"/>
          <w:sz w:val="24"/>
          <w:szCs w:val="24"/>
        </w:rPr>
      </w:pPr>
      <w:r w:rsidRPr="002457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457AD">
        <w:rPr>
          <w:rFonts w:ascii="Times New Roman" w:hAnsi="Times New Roman" w:cs="Times New Roman"/>
          <w:sz w:val="24"/>
          <w:szCs w:val="24"/>
        </w:rPr>
        <w:t>2. 5. 8………..</w:t>
      </w:r>
    </w:p>
    <w:p w:rsidR="00E01DE4" w:rsidRPr="002457AD" w:rsidRDefault="00E01DE4" w:rsidP="008E07AE">
      <w:pPr>
        <w:pStyle w:val="ad"/>
        <w:numPr>
          <w:ilvl w:val="0"/>
          <w:numId w:val="64"/>
        </w:numPr>
        <w:ind w:left="0" w:firstLine="0"/>
        <w:jc w:val="both"/>
        <w:rPr>
          <w:rFonts w:ascii="Times New Roman" w:hAnsi="Times New Roman" w:cs="Times New Roman"/>
          <w:sz w:val="24"/>
          <w:szCs w:val="24"/>
        </w:rPr>
      </w:pPr>
      <w:r w:rsidRPr="002457AD">
        <w:rPr>
          <w:rFonts w:ascii="Times New Roman" w:hAnsi="Times New Roman" w:cs="Times New Roman"/>
          <w:sz w:val="24"/>
          <w:szCs w:val="24"/>
        </w:rPr>
        <w:t>Подчеркни лишнее  число 5, 17, 2, 9.</w:t>
      </w:r>
    </w:p>
    <w:p w:rsidR="00E01DE4" w:rsidRPr="002457AD" w:rsidRDefault="00E01DE4" w:rsidP="008E07AE">
      <w:pPr>
        <w:pStyle w:val="ad"/>
        <w:numPr>
          <w:ilvl w:val="0"/>
          <w:numId w:val="64"/>
        </w:numPr>
        <w:ind w:left="0" w:firstLine="0"/>
        <w:jc w:val="both"/>
        <w:rPr>
          <w:rFonts w:ascii="Times New Roman" w:hAnsi="Times New Roman" w:cs="Times New Roman"/>
          <w:sz w:val="24"/>
          <w:szCs w:val="24"/>
        </w:rPr>
      </w:pPr>
      <w:r w:rsidRPr="002457AD">
        <w:rPr>
          <w:rFonts w:ascii="Times New Roman" w:hAnsi="Times New Roman" w:cs="Times New Roman"/>
          <w:sz w:val="24"/>
          <w:szCs w:val="24"/>
        </w:rPr>
        <w:t>Чем отличаются и чем похожи данные выражения?</w:t>
      </w:r>
    </w:p>
    <w:p w:rsidR="00E01DE4" w:rsidRPr="002457AD" w:rsidRDefault="00E01DE4" w:rsidP="00E01DE4">
      <w:pPr>
        <w:pStyle w:val="ad"/>
        <w:jc w:val="both"/>
        <w:rPr>
          <w:rFonts w:ascii="Times New Roman" w:hAnsi="Times New Roman" w:cs="Times New Roman"/>
          <w:sz w:val="24"/>
          <w:szCs w:val="24"/>
        </w:rPr>
      </w:pPr>
      <w:r w:rsidRPr="002457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457AD">
        <w:rPr>
          <w:rFonts w:ascii="Times New Roman" w:hAnsi="Times New Roman" w:cs="Times New Roman"/>
          <w:sz w:val="24"/>
          <w:szCs w:val="24"/>
        </w:rPr>
        <w:t xml:space="preserve"> 2+3          7+2          7-3          8-3</w:t>
      </w:r>
    </w:p>
    <w:p w:rsidR="00E01DE4" w:rsidRPr="002457AD" w:rsidRDefault="00E01DE4" w:rsidP="00E01DE4">
      <w:pPr>
        <w:pStyle w:val="ad"/>
        <w:jc w:val="both"/>
        <w:rPr>
          <w:rFonts w:ascii="Times New Roman" w:hAnsi="Times New Roman" w:cs="Times New Roman"/>
          <w:sz w:val="24"/>
          <w:szCs w:val="24"/>
        </w:rPr>
      </w:pPr>
      <w:r w:rsidRPr="002457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457AD">
        <w:rPr>
          <w:rFonts w:ascii="Times New Roman" w:hAnsi="Times New Roman" w:cs="Times New Roman"/>
          <w:sz w:val="24"/>
          <w:szCs w:val="24"/>
        </w:rPr>
        <w:t xml:space="preserve">6+2          5+2          5-3          9-4 </w:t>
      </w:r>
    </w:p>
    <w:p w:rsidR="00702980" w:rsidRPr="002457AD" w:rsidRDefault="00702980" w:rsidP="008E07AE">
      <w:pPr>
        <w:pStyle w:val="ad"/>
        <w:numPr>
          <w:ilvl w:val="0"/>
          <w:numId w:val="64"/>
        </w:numPr>
        <w:tabs>
          <w:tab w:val="left" w:pos="284"/>
        </w:tabs>
        <w:ind w:left="0" w:firstLine="0"/>
        <w:jc w:val="both"/>
        <w:rPr>
          <w:rFonts w:ascii="Times New Roman" w:hAnsi="Times New Roman" w:cs="Times New Roman"/>
          <w:sz w:val="24"/>
          <w:szCs w:val="24"/>
        </w:rPr>
      </w:pPr>
      <w:r w:rsidRPr="002457AD">
        <w:rPr>
          <w:rFonts w:ascii="Times New Roman" w:hAnsi="Times New Roman" w:cs="Times New Roman"/>
          <w:sz w:val="24"/>
          <w:szCs w:val="24"/>
        </w:rPr>
        <w:t>Сколько на чертеже отрезков? Сколько треугольников?</w:t>
      </w:r>
      <w:r w:rsidR="002457AD">
        <w:rPr>
          <w:rFonts w:ascii="Times New Roman" w:hAnsi="Times New Roman" w:cs="Times New Roman"/>
          <w:sz w:val="24"/>
          <w:szCs w:val="24"/>
        </w:rPr>
        <w:t xml:space="preserve"> </w:t>
      </w:r>
      <w:r w:rsidRPr="002457AD">
        <w:rPr>
          <w:rFonts w:ascii="Times New Roman" w:hAnsi="Times New Roman" w:cs="Times New Roman"/>
          <w:sz w:val="24"/>
          <w:szCs w:val="24"/>
        </w:rPr>
        <w:t xml:space="preserve">Сколько четырёхугольников? </w:t>
      </w:r>
    </w:p>
    <w:p w:rsidR="00702980" w:rsidRPr="002457AD" w:rsidRDefault="006C4417" w:rsidP="002457AD">
      <w:pPr>
        <w:pStyle w:val="ad"/>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pict>
          <v:group id="Полотно 87" o:spid="_x0000_s1079" editas="canvas" style="width:129.35pt;height:126pt;mso-position-horizontal-relative:char;mso-position-vertical-relative:line" coordorigin="4000" coordsize="16427,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0" type="#_x0000_t75" style="position:absolute;left:4000;width:16427;height:16002;visibility:visible">
              <v:fill o:detectmouseclick="t"/>
              <v:path o:connecttype="none"/>
            </v:shape>
            <v:line id="Line 89" o:spid="_x0000_s1081" style="position:absolute;flip:x;visibility:visible" from="4002,0" to="13140,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"/>
            <v:line id="Line 90" o:spid="_x0000_s1082" style="position:absolute;visibility:visible" from="4002,9144" to="12000,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"/>
            <v:line id="Line 91" o:spid="_x0000_s1083" style="position:absolute;flip:y;visibility:visible" from="12000,9144" to="18857,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"/>
            <v:line id="Line 92" o:spid="_x0000_s1084" style="position:absolute;flip:x y;visibility:visible" from="13140,0" to="18857,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"/>
            <v:line id="Line 93" o:spid="_x0000_s1085" style="position:absolute;visibility:visible" from="7431,5715" to="18857,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"/>
            <v:line id="Line 94" o:spid="_x0000_s1086" style="position:absolute;flip:x;visibility:visible" from="12000,0" to="13140,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"/>
            <w10:wrap type="none"/>
            <w10:anchorlock/>
          </v:group>
        </w:pict>
      </w:r>
    </w:p>
    <w:p w:rsidR="00702980" w:rsidRPr="00E01DE4" w:rsidRDefault="00E01DE4" w:rsidP="00E01DE4">
      <w:pPr>
        <w:spacing w:after="0" w:line="240" w:lineRule="auto"/>
        <w:jc w:val="both"/>
        <w:rPr>
          <w:rFonts w:ascii="Times New Roman" w:hAnsi="Times New Roman" w:cs="Times New Roman"/>
          <w:bCs/>
          <w:iCs/>
          <w:sz w:val="24"/>
          <w:szCs w:val="24"/>
        </w:rPr>
      </w:pPr>
      <w:r w:rsidRPr="00E01DE4">
        <w:rPr>
          <w:rFonts w:ascii="Times New Roman" w:hAnsi="Times New Roman" w:cs="Times New Roman"/>
          <w:bCs/>
          <w:iCs/>
          <w:sz w:val="24"/>
          <w:szCs w:val="24"/>
        </w:rPr>
        <w:t>Во 2-ом классе</w:t>
      </w:r>
      <w:r>
        <w:rPr>
          <w:rFonts w:ascii="Times New Roman" w:hAnsi="Times New Roman" w:cs="Times New Roman"/>
          <w:bCs/>
          <w:iCs/>
          <w:sz w:val="24"/>
          <w:szCs w:val="24"/>
        </w:rPr>
        <w:t xml:space="preserve"> использую задания такого вида:</w:t>
      </w:r>
    </w:p>
    <w:p w:rsidR="00702980" w:rsidRPr="002457AD" w:rsidRDefault="00702980" w:rsidP="008E07AE">
      <w:pPr>
        <w:numPr>
          <w:ilvl w:val="0"/>
          <w:numId w:val="65"/>
        </w:numPr>
        <w:spacing w:after="0" w:line="240" w:lineRule="auto"/>
        <w:ind w:left="0" w:firstLine="0"/>
        <w:rPr>
          <w:rFonts w:ascii="Times New Roman" w:hAnsi="Times New Roman" w:cs="Times New Roman"/>
          <w:sz w:val="24"/>
          <w:szCs w:val="24"/>
        </w:rPr>
      </w:pPr>
      <w:r w:rsidRPr="002457AD">
        <w:rPr>
          <w:rFonts w:ascii="Times New Roman" w:hAnsi="Times New Roman" w:cs="Times New Roman"/>
          <w:sz w:val="24"/>
          <w:szCs w:val="24"/>
        </w:rPr>
        <w:t>Впишите недостающие цифры:</w:t>
      </w:r>
    </w:p>
    <w:p w:rsidR="00702980" w:rsidRPr="002457AD" w:rsidRDefault="00702980" w:rsidP="002457AD">
      <w:pPr>
        <w:tabs>
          <w:tab w:val="left" w:pos="1560"/>
          <w:tab w:val="left" w:pos="2835"/>
        </w:tabs>
        <w:autoSpaceDE w:val="0"/>
        <w:autoSpaceDN w:val="0"/>
        <w:adjustRightInd w:val="0"/>
        <w:spacing w:after="0" w:line="240" w:lineRule="auto"/>
        <w:jc w:val="both"/>
        <w:rPr>
          <w:rFonts w:ascii="Times New Roman" w:hAnsi="Times New Roman" w:cs="Times New Roman"/>
          <w:sz w:val="24"/>
          <w:szCs w:val="24"/>
        </w:rPr>
      </w:pPr>
      <w:r w:rsidRPr="002457AD">
        <w:rPr>
          <w:rFonts w:ascii="Times New Roman" w:hAnsi="Times New Roman" w:cs="Times New Roman"/>
          <w:sz w:val="24"/>
          <w:szCs w:val="24"/>
        </w:rPr>
        <w:t xml:space="preserve">   59 </w:t>
      </w:r>
      <w:r w:rsidRPr="002457AD">
        <w:rPr>
          <w:rFonts w:ascii="Times New Roman" w:hAnsi="Times New Roman" w:cs="Times New Roman"/>
          <w:sz w:val="24"/>
          <w:szCs w:val="24"/>
        </w:rPr>
        <w:tab/>
      </w:r>
      <w:r w:rsidRPr="002457AD">
        <w:rPr>
          <w:rFonts w:ascii="Times New Roman" w:hAnsi="Times New Roman" w:cs="Times New Roman"/>
          <w:sz w:val="24"/>
          <w:szCs w:val="24"/>
        </w:rPr>
        <w:t xml:space="preserve">5 </w:t>
      </w:r>
      <w:r w:rsidRPr="002457AD">
        <w:rPr>
          <w:rFonts w:ascii="Times New Roman" w:hAnsi="Times New Roman" w:cs="Times New Roman"/>
          <w:sz w:val="24"/>
          <w:szCs w:val="24"/>
        </w:rPr>
        <w:tab/>
        <w:t xml:space="preserve"> 6</w:t>
      </w:r>
      <w:r w:rsidRPr="002457AD">
        <w:rPr>
          <w:rFonts w:ascii="Times New Roman" w:hAnsi="Times New Roman" w:cs="Times New Roman"/>
          <w:sz w:val="24"/>
          <w:szCs w:val="24"/>
        </w:rPr>
        <w:t xml:space="preserve"> </w:t>
      </w:r>
      <w:r w:rsidRPr="002457AD">
        <w:rPr>
          <w:rFonts w:ascii="Times New Roman" w:hAnsi="Times New Roman" w:cs="Times New Roman"/>
          <w:sz w:val="24"/>
          <w:szCs w:val="24"/>
        </w:rPr>
        <w:tab/>
      </w:r>
      <w:r w:rsidRPr="002457AD">
        <w:rPr>
          <w:rFonts w:ascii="Times New Roman" w:hAnsi="Times New Roman" w:cs="Times New Roman"/>
          <w:sz w:val="24"/>
          <w:szCs w:val="24"/>
        </w:rPr>
        <w:tab/>
        <w:t xml:space="preserve"> 93 </w:t>
      </w:r>
      <w:r w:rsidRPr="002457AD">
        <w:rPr>
          <w:rFonts w:ascii="Times New Roman" w:hAnsi="Times New Roman" w:cs="Times New Roman"/>
          <w:sz w:val="24"/>
          <w:szCs w:val="24"/>
        </w:rPr>
        <w:tab/>
      </w:r>
      <w:r w:rsidRPr="002457AD">
        <w:rPr>
          <w:rFonts w:ascii="Times New Roman" w:hAnsi="Times New Roman" w:cs="Times New Roman"/>
          <w:sz w:val="24"/>
          <w:szCs w:val="24"/>
        </w:rPr>
        <w:tab/>
        <w:t>7</w:t>
      </w:r>
      <w:r w:rsidRPr="002457AD">
        <w:rPr>
          <w:rFonts w:ascii="Times New Roman" w:hAnsi="Times New Roman" w:cs="Times New Roman"/>
          <w:sz w:val="24"/>
          <w:szCs w:val="24"/>
        </w:rPr>
        <w:t></w:t>
      </w:r>
    </w:p>
    <w:p w:rsidR="00702980" w:rsidRPr="002457AD" w:rsidRDefault="00702980" w:rsidP="002457AD">
      <w:pPr>
        <w:tabs>
          <w:tab w:val="left" w:pos="1275"/>
          <w:tab w:val="left" w:pos="2700"/>
          <w:tab w:val="left" w:pos="3405"/>
        </w:tabs>
        <w:autoSpaceDE w:val="0"/>
        <w:autoSpaceDN w:val="0"/>
        <w:adjustRightInd w:val="0"/>
        <w:spacing w:after="0" w:line="240" w:lineRule="auto"/>
        <w:jc w:val="both"/>
        <w:rPr>
          <w:rFonts w:ascii="Times New Roman" w:hAnsi="Times New Roman" w:cs="Times New Roman"/>
          <w:sz w:val="24"/>
          <w:szCs w:val="24"/>
          <w:u w:val="single"/>
        </w:rPr>
      </w:pPr>
      <w:r w:rsidRPr="002457AD">
        <w:rPr>
          <w:rFonts w:ascii="Times New Roman" w:hAnsi="Times New Roman" w:cs="Times New Roman"/>
          <w:sz w:val="24"/>
          <w:szCs w:val="24"/>
          <w:u w:val="single"/>
        </w:rPr>
        <w:t>+ 1</w:t>
      </w:r>
      <w:r w:rsidRPr="002457AD">
        <w:rPr>
          <w:rFonts w:ascii="Times New Roman" w:hAnsi="Times New Roman" w:cs="Times New Roman"/>
          <w:sz w:val="24"/>
          <w:szCs w:val="24"/>
          <w:u w:val="single"/>
        </w:rPr>
        <w:t xml:space="preserve"> </w:t>
      </w:r>
      <w:r w:rsidRPr="002457AD">
        <w:rPr>
          <w:rFonts w:ascii="Times New Roman" w:hAnsi="Times New Roman" w:cs="Times New Roman"/>
          <w:sz w:val="24"/>
          <w:szCs w:val="24"/>
        </w:rPr>
        <w:tab/>
      </w:r>
      <w:r w:rsidR="00E01DE4">
        <w:rPr>
          <w:rFonts w:ascii="Times New Roman" w:hAnsi="Times New Roman" w:cs="Times New Roman"/>
          <w:sz w:val="24"/>
          <w:szCs w:val="24"/>
        </w:rPr>
        <w:t xml:space="preserve">   </w:t>
      </w:r>
      <w:r w:rsidRPr="002457AD">
        <w:rPr>
          <w:rFonts w:ascii="Times New Roman" w:hAnsi="Times New Roman" w:cs="Times New Roman"/>
          <w:sz w:val="24"/>
          <w:szCs w:val="24"/>
          <w:u w:val="single"/>
        </w:rPr>
        <w:t>– 23</w:t>
      </w:r>
      <w:r w:rsidRPr="002457AD">
        <w:rPr>
          <w:rFonts w:ascii="Times New Roman" w:hAnsi="Times New Roman" w:cs="Times New Roman"/>
          <w:sz w:val="24"/>
          <w:szCs w:val="24"/>
        </w:rPr>
        <w:tab/>
      </w:r>
      <w:r w:rsidRPr="002457AD">
        <w:rPr>
          <w:rFonts w:ascii="Times New Roman" w:hAnsi="Times New Roman" w:cs="Times New Roman"/>
          <w:sz w:val="24"/>
          <w:szCs w:val="24"/>
          <w:u w:val="single"/>
        </w:rPr>
        <w:t>+ 27</w:t>
      </w:r>
      <w:r w:rsidRPr="002457AD">
        <w:rPr>
          <w:rFonts w:ascii="Times New Roman" w:hAnsi="Times New Roman" w:cs="Times New Roman"/>
          <w:sz w:val="24"/>
          <w:szCs w:val="24"/>
        </w:rPr>
        <w:tab/>
      </w:r>
      <w:r w:rsidRPr="002457AD">
        <w:rPr>
          <w:rFonts w:ascii="Times New Roman" w:hAnsi="Times New Roman" w:cs="Times New Roman"/>
          <w:sz w:val="24"/>
          <w:szCs w:val="24"/>
        </w:rPr>
        <w:tab/>
      </w:r>
      <w:r w:rsidR="00E01DE4">
        <w:rPr>
          <w:rFonts w:ascii="Times New Roman" w:hAnsi="Times New Roman" w:cs="Times New Roman"/>
          <w:sz w:val="24"/>
          <w:szCs w:val="24"/>
        </w:rPr>
        <w:t xml:space="preserve">          </w:t>
      </w:r>
      <w:r w:rsidRPr="002457AD">
        <w:rPr>
          <w:rFonts w:ascii="Times New Roman" w:hAnsi="Times New Roman" w:cs="Times New Roman"/>
          <w:sz w:val="24"/>
          <w:szCs w:val="24"/>
          <w:u w:val="single"/>
        </w:rPr>
        <w:t xml:space="preserve">– </w:t>
      </w:r>
      <w:r w:rsidRPr="002457AD">
        <w:rPr>
          <w:rFonts w:ascii="Times New Roman" w:hAnsi="Times New Roman" w:cs="Times New Roman"/>
          <w:sz w:val="24"/>
          <w:szCs w:val="24"/>
          <w:u w:val="single"/>
        </w:rPr>
        <w:t>8</w:t>
      </w:r>
      <w:r w:rsidRPr="002457AD">
        <w:rPr>
          <w:rFonts w:ascii="Times New Roman" w:hAnsi="Times New Roman" w:cs="Times New Roman"/>
          <w:sz w:val="24"/>
          <w:szCs w:val="24"/>
        </w:rPr>
        <w:tab/>
      </w:r>
      <w:r w:rsidR="00E01DE4">
        <w:rPr>
          <w:rFonts w:ascii="Times New Roman" w:hAnsi="Times New Roman" w:cs="Times New Roman"/>
          <w:sz w:val="24"/>
          <w:szCs w:val="24"/>
        </w:rPr>
        <w:t xml:space="preserve">          </w:t>
      </w:r>
      <w:r w:rsidRPr="002457AD">
        <w:rPr>
          <w:rFonts w:ascii="Times New Roman" w:hAnsi="Times New Roman" w:cs="Times New Roman"/>
          <w:sz w:val="24"/>
          <w:szCs w:val="24"/>
          <w:u w:val="single"/>
        </w:rPr>
        <w:t xml:space="preserve">– </w:t>
      </w:r>
      <w:r w:rsidRPr="002457AD">
        <w:rPr>
          <w:rFonts w:ascii="Times New Roman" w:hAnsi="Times New Roman" w:cs="Times New Roman"/>
          <w:sz w:val="24"/>
          <w:szCs w:val="24"/>
          <w:u w:val="single"/>
        </w:rPr>
        <w:t>0</w:t>
      </w:r>
    </w:p>
    <w:p w:rsidR="00702980" w:rsidRPr="002457AD" w:rsidRDefault="00E01DE4" w:rsidP="002457AD">
      <w:pPr>
        <w:tabs>
          <w:tab w:val="left" w:pos="1560"/>
          <w:tab w:val="left" w:pos="2835"/>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2980" w:rsidRPr="002457AD">
        <w:rPr>
          <w:rFonts w:ascii="Times New Roman" w:hAnsi="Times New Roman" w:cs="Times New Roman"/>
          <w:sz w:val="24"/>
          <w:szCs w:val="24"/>
        </w:rPr>
        <w:t xml:space="preserve">0 </w:t>
      </w:r>
      <w:r w:rsidR="00702980" w:rsidRPr="002457AD">
        <w:rPr>
          <w:rFonts w:ascii="Times New Roman" w:hAnsi="Times New Roman" w:cs="Times New Roman"/>
          <w:sz w:val="24"/>
          <w:szCs w:val="24"/>
        </w:rPr>
        <w:tab/>
        <w:t xml:space="preserve"> 4</w:t>
      </w:r>
      <w:r w:rsidR="00702980" w:rsidRPr="002457AD">
        <w:rPr>
          <w:rFonts w:ascii="Times New Roman" w:hAnsi="Times New Roman" w:cs="Times New Roman"/>
          <w:sz w:val="24"/>
          <w:szCs w:val="24"/>
        </w:rPr>
        <w:t xml:space="preserve"> </w:t>
      </w:r>
      <w:r w:rsidR="00702980" w:rsidRPr="002457AD">
        <w:rPr>
          <w:rFonts w:ascii="Times New Roman" w:hAnsi="Times New Roman" w:cs="Times New Roman"/>
          <w:sz w:val="24"/>
          <w:szCs w:val="24"/>
        </w:rPr>
        <w:tab/>
      </w:r>
      <w:r w:rsidR="00702980" w:rsidRPr="002457AD">
        <w:rPr>
          <w:rFonts w:ascii="Times New Roman" w:hAnsi="Times New Roman" w:cs="Times New Roman"/>
          <w:sz w:val="24"/>
          <w:szCs w:val="24"/>
        </w:rPr>
        <w:t xml:space="preserve">5 </w:t>
      </w:r>
      <w:r w:rsidR="00702980" w:rsidRPr="002457AD">
        <w:rPr>
          <w:rFonts w:ascii="Times New Roman" w:hAnsi="Times New Roman" w:cs="Times New Roman"/>
          <w:sz w:val="24"/>
          <w:szCs w:val="24"/>
        </w:rPr>
        <w:tab/>
      </w:r>
      <w:r w:rsidR="00702980" w:rsidRPr="002457AD">
        <w:rPr>
          <w:rFonts w:ascii="Times New Roman" w:hAnsi="Times New Roman" w:cs="Times New Roman"/>
          <w:sz w:val="24"/>
          <w:szCs w:val="24"/>
        </w:rPr>
        <w:tab/>
        <w:t xml:space="preserve"> 7</w:t>
      </w:r>
      <w:r w:rsidR="00702980" w:rsidRPr="002457AD">
        <w:rPr>
          <w:rFonts w:ascii="Times New Roman" w:hAnsi="Times New Roman" w:cs="Times New Roman"/>
          <w:sz w:val="24"/>
          <w:szCs w:val="24"/>
        </w:rPr>
        <w:t xml:space="preserve"> </w:t>
      </w:r>
      <w:r w:rsidR="00702980" w:rsidRPr="002457AD">
        <w:rPr>
          <w:rFonts w:ascii="Times New Roman" w:hAnsi="Times New Roman" w:cs="Times New Roman"/>
          <w:sz w:val="24"/>
          <w:szCs w:val="24"/>
        </w:rPr>
        <w:tab/>
      </w:r>
      <w:r w:rsidR="00702980" w:rsidRPr="002457AD">
        <w:rPr>
          <w:rFonts w:ascii="Times New Roman" w:hAnsi="Times New Roman" w:cs="Times New Roman"/>
          <w:sz w:val="24"/>
          <w:szCs w:val="24"/>
        </w:rPr>
        <w:tab/>
      </w:r>
      <w:r w:rsidR="00702980" w:rsidRPr="002457AD">
        <w:rPr>
          <w:rFonts w:ascii="Times New Roman" w:hAnsi="Times New Roman" w:cs="Times New Roman"/>
          <w:sz w:val="24"/>
          <w:szCs w:val="24"/>
        </w:rPr>
        <w:t>7</w:t>
      </w:r>
    </w:p>
    <w:p w:rsidR="00702980" w:rsidRPr="002457AD" w:rsidRDefault="00702980" w:rsidP="008E07AE">
      <w:pPr>
        <w:numPr>
          <w:ilvl w:val="0"/>
          <w:numId w:val="65"/>
        </w:numPr>
        <w:spacing w:after="0" w:line="240" w:lineRule="auto"/>
        <w:ind w:left="0" w:firstLine="0"/>
        <w:rPr>
          <w:rFonts w:ascii="Times New Roman" w:hAnsi="Times New Roman" w:cs="Times New Roman"/>
          <w:sz w:val="24"/>
          <w:szCs w:val="24"/>
        </w:rPr>
      </w:pPr>
      <w:r w:rsidRPr="002457AD">
        <w:rPr>
          <w:rFonts w:ascii="Times New Roman" w:hAnsi="Times New Roman" w:cs="Times New Roman"/>
          <w:sz w:val="24"/>
          <w:szCs w:val="24"/>
        </w:rPr>
        <w:t>Закрась  карандашом правильное</w:t>
      </w:r>
      <w:r w:rsidR="005E34E3">
        <w:rPr>
          <w:rFonts w:ascii="Times New Roman" w:hAnsi="Times New Roman" w:cs="Times New Roman"/>
          <w:sz w:val="24"/>
          <w:szCs w:val="24"/>
        </w:rPr>
        <w:t xml:space="preserve"> </w:t>
      </w:r>
      <w:r w:rsidRPr="002457AD">
        <w:rPr>
          <w:rFonts w:ascii="Times New Roman" w:hAnsi="Times New Roman" w:cs="Times New Roman"/>
          <w:sz w:val="24"/>
          <w:szCs w:val="24"/>
        </w:rPr>
        <w:t>выражение (показываю рисунок)</w:t>
      </w:r>
      <w:r w:rsidRPr="002457AD">
        <w:rPr>
          <w:rFonts w:ascii="Times New Roman" w:hAnsi="Times New Roman" w:cs="Times New Roman"/>
          <w:b/>
          <w:bCs/>
          <w:sz w:val="24"/>
          <w:szCs w:val="24"/>
        </w:rPr>
        <w:t>:</w:t>
      </w:r>
    </w:p>
    <w:p w:rsidR="00702980" w:rsidRPr="002457AD" w:rsidRDefault="006C4417" w:rsidP="008E07AE">
      <w:pPr>
        <w:pStyle w:val="ad"/>
        <w:numPr>
          <w:ilvl w:val="0"/>
          <w:numId w:val="65"/>
        </w:numPr>
        <w:ind w:left="0" w:firstLine="0"/>
        <w:rPr>
          <w:rFonts w:ascii="Times New Roman" w:hAnsi="Times New Roman" w:cs="Times New Roman"/>
          <w:sz w:val="24"/>
          <w:szCs w:val="24"/>
        </w:rPr>
      </w:pPr>
      <w:r>
        <w:rPr>
          <w:rFonts w:ascii="Times New Roman" w:hAnsi="Times New Roman" w:cs="Times New Roman"/>
          <w:noProof/>
          <w:sz w:val="24"/>
          <w:szCs w:val="24"/>
          <w:lang w:eastAsia="ru-RU"/>
        </w:rPr>
        <w:pict>
          <v:shapetype id="_x0000_t202" coordsize="21600,21600" o:spt="202" path="m,l,21600r21600,l21600,xe">
            <v:stroke joinstyle="miter"/>
            <v:path gradientshapeok="t" o:connecttype="rect"/>
          </v:shapetype>
          <v:shape id="Text Box 99" o:spid="_x0000_s1075" type="#_x0000_t202" style="position:absolute;left:0;text-align:left;margin-left:219.15pt;margin-top:9.3pt;width:65.25pt;height:21.75pt;z-index:252703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" strokecolor="white">
            <v:textbox style="mso-fit-shape-to-text:t">
              <w:txbxContent>
                <w:p w:rsidR="009D6671" w:rsidRPr="00DB2D82" w:rsidRDefault="009D6671" w:rsidP="00702980"/>
              </w:txbxContent>
            </v:textbox>
            <w10:anchorlock/>
          </v:shape>
        </w:pict>
      </w:r>
      <w:r w:rsidR="00702980" w:rsidRPr="002457AD">
        <w:rPr>
          <w:rFonts w:ascii="Times New Roman" w:hAnsi="Times New Roman" w:cs="Times New Roman"/>
          <w:sz w:val="24"/>
          <w:szCs w:val="24"/>
        </w:rPr>
        <w:t>Найди «лишнее» выражение.</w:t>
      </w:r>
    </w:p>
    <w:p w:rsidR="00702980" w:rsidRPr="002457AD" w:rsidRDefault="00702980" w:rsidP="002457AD">
      <w:pPr>
        <w:pStyle w:val="ad"/>
        <w:rPr>
          <w:rFonts w:ascii="Times New Roman" w:hAnsi="Times New Roman" w:cs="Times New Roman"/>
          <w:sz w:val="24"/>
          <w:szCs w:val="24"/>
        </w:rPr>
      </w:pPr>
      <w:r w:rsidRPr="002457AD">
        <w:rPr>
          <w:rFonts w:ascii="Times New Roman" w:hAnsi="Times New Roman" w:cs="Times New Roman"/>
          <w:sz w:val="24"/>
          <w:szCs w:val="24"/>
        </w:rPr>
        <w:t xml:space="preserve">           60 + 7           49 + 38     40 + 2</w:t>
      </w:r>
    </w:p>
    <w:p w:rsidR="00702980" w:rsidRPr="002457AD" w:rsidRDefault="00702980" w:rsidP="008E07AE">
      <w:pPr>
        <w:pStyle w:val="ad"/>
        <w:numPr>
          <w:ilvl w:val="0"/>
          <w:numId w:val="65"/>
        </w:numPr>
        <w:ind w:left="0" w:firstLine="0"/>
        <w:rPr>
          <w:rFonts w:ascii="Times New Roman" w:hAnsi="Times New Roman" w:cs="Times New Roman"/>
          <w:sz w:val="24"/>
          <w:szCs w:val="24"/>
        </w:rPr>
      </w:pPr>
      <w:r w:rsidRPr="002457AD">
        <w:rPr>
          <w:rFonts w:ascii="Times New Roman" w:hAnsi="Times New Roman" w:cs="Times New Roman"/>
          <w:sz w:val="24"/>
          <w:szCs w:val="24"/>
        </w:rPr>
        <w:t>Прочитай числа: 10, 2, 12, 8, 10, 18.</w:t>
      </w:r>
    </w:p>
    <w:p w:rsidR="00702980" w:rsidRPr="002457AD" w:rsidRDefault="00702980" w:rsidP="002457AD">
      <w:pPr>
        <w:pStyle w:val="ad"/>
        <w:rPr>
          <w:rFonts w:ascii="Times New Roman" w:hAnsi="Times New Roman" w:cs="Times New Roman"/>
          <w:sz w:val="24"/>
          <w:szCs w:val="24"/>
        </w:rPr>
      </w:pPr>
      <w:r w:rsidRPr="002457AD">
        <w:rPr>
          <w:rFonts w:ascii="Times New Roman" w:hAnsi="Times New Roman" w:cs="Times New Roman"/>
          <w:sz w:val="24"/>
          <w:szCs w:val="24"/>
        </w:rPr>
        <w:t xml:space="preserve">     Запиши с помощью данных трех чисел примеры на вычитание.</w:t>
      </w:r>
    </w:p>
    <w:p w:rsidR="00702980" w:rsidRPr="002457AD" w:rsidRDefault="00702980" w:rsidP="002457AD">
      <w:pPr>
        <w:spacing w:after="0" w:line="240" w:lineRule="auto"/>
        <w:jc w:val="center"/>
        <w:rPr>
          <w:rFonts w:ascii="Times New Roman" w:hAnsi="Times New Roman" w:cs="Times New Roman"/>
          <w:b/>
          <w:bCs/>
          <w:i/>
          <w:iCs/>
          <w:sz w:val="24"/>
          <w:szCs w:val="24"/>
        </w:rPr>
      </w:pPr>
    </w:p>
    <w:p w:rsidR="00702980" w:rsidRPr="00E01DE4" w:rsidRDefault="00E01DE4" w:rsidP="00E01DE4">
      <w:pPr>
        <w:spacing w:after="0" w:line="240" w:lineRule="auto"/>
        <w:jc w:val="both"/>
        <w:rPr>
          <w:rFonts w:ascii="Times New Roman" w:hAnsi="Times New Roman" w:cs="Times New Roman"/>
          <w:bCs/>
          <w:iCs/>
          <w:sz w:val="24"/>
          <w:szCs w:val="24"/>
        </w:rPr>
      </w:pPr>
      <w:proofErr w:type="gramStart"/>
      <w:r>
        <w:rPr>
          <w:rFonts w:ascii="Times New Roman" w:hAnsi="Times New Roman" w:cs="Times New Roman"/>
          <w:bCs/>
          <w:iCs/>
          <w:sz w:val="24"/>
          <w:szCs w:val="24"/>
        </w:rPr>
        <w:t>Задание</w:t>
      </w:r>
      <w:proofErr w:type="gramEnd"/>
      <w:r>
        <w:rPr>
          <w:rFonts w:ascii="Times New Roman" w:hAnsi="Times New Roman" w:cs="Times New Roman"/>
          <w:bCs/>
          <w:iCs/>
          <w:sz w:val="24"/>
          <w:szCs w:val="24"/>
        </w:rPr>
        <w:t xml:space="preserve"> над которыми я работаю в </w:t>
      </w:r>
      <w:r w:rsidR="00702980" w:rsidRPr="00E01DE4">
        <w:rPr>
          <w:rFonts w:ascii="Times New Roman" w:hAnsi="Times New Roman" w:cs="Times New Roman"/>
          <w:bCs/>
          <w:iCs/>
          <w:sz w:val="24"/>
          <w:szCs w:val="24"/>
        </w:rPr>
        <w:t>3 класс</w:t>
      </w:r>
      <w:r>
        <w:rPr>
          <w:rFonts w:ascii="Times New Roman" w:hAnsi="Times New Roman" w:cs="Times New Roman"/>
          <w:bCs/>
          <w:iCs/>
          <w:sz w:val="24"/>
          <w:szCs w:val="24"/>
        </w:rPr>
        <w:t>е:</w:t>
      </w:r>
    </w:p>
    <w:p w:rsidR="00702980" w:rsidRPr="002457AD" w:rsidRDefault="00702980" w:rsidP="008E07AE">
      <w:pPr>
        <w:numPr>
          <w:ilvl w:val="0"/>
          <w:numId w:val="66"/>
        </w:numPr>
        <w:spacing w:after="0" w:line="240" w:lineRule="auto"/>
        <w:ind w:left="0" w:firstLine="0"/>
        <w:rPr>
          <w:rFonts w:ascii="Times New Roman" w:hAnsi="Times New Roman" w:cs="Times New Roman"/>
          <w:sz w:val="24"/>
          <w:szCs w:val="24"/>
        </w:rPr>
      </w:pPr>
      <w:r w:rsidRPr="002457AD">
        <w:rPr>
          <w:rFonts w:ascii="Times New Roman" w:hAnsi="Times New Roman" w:cs="Times New Roman"/>
          <w:sz w:val="24"/>
          <w:szCs w:val="24"/>
        </w:rPr>
        <w:t>24  28  32 … / 36, 42, 44/</w:t>
      </w:r>
    </w:p>
    <w:p w:rsidR="00702980" w:rsidRPr="002457AD" w:rsidRDefault="00702980" w:rsidP="002457AD">
      <w:pPr>
        <w:spacing w:after="0" w:line="240" w:lineRule="auto"/>
        <w:rPr>
          <w:rFonts w:ascii="Times New Roman" w:hAnsi="Times New Roman" w:cs="Times New Roman"/>
          <w:sz w:val="24"/>
          <w:szCs w:val="24"/>
        </w:rPr>
      </w:pPr>
      <w:r w:rsidRPr="002457AD">
        <w:rPr>
          <w:rFonts w:ascii="Times New Roman" w:hAnsi="Times New Roman" w:cs="Times New Roman"/>
          <w:sz w:val="24"/>
          <w:szCs w:val="24"/>
        </w:rPr>
        <w:t xml:space="preserve">          Какую закономерность увидели?</w:t>
      </w:r>
    </w:p>
    <w:p w:rsidR="00702980" w:rsidRPr="002457AD" w:rsidRDefault="00702980" w:rsidP="002457AD">
      <w:pPr>
        <w:spacing w:after="0" w:line="240" w:lineRule="auto"/>
        <w:rPr>
          <w:rFonts w:ascii="Times New Roman" w:hAnsi="Times New Roman" w:cs="Times New Roman"/>
          <w:sz w:val="24"/>
          <w:szCs w:val="24"/>
        </w:rPr>
      </w:pPr>
      <w:r w:rsidRPr="002457AD">
        <w:rPr>
          <w:rFonts w:ascii="Times New Roman" w:hAnsi="Times New Roman" w:cs="Times New Roman"/>
          <w:sz w:val="24"/>
          <w:szCs w:val="24"/>
        </w:rPr>
        <w:t xml:space="preserve">          Какое будет следующее число?</w:t>
      </w:r>
    </w:p>
    <w:p w:rsidR="00702980" w:rsidRPr="002457AD" w:rsidRDefault="00702980" w:rsidP="002457AD">
      <w:pPr>
        <w:spacing w:after="0" w:line="240" w:lineRule="auto"/>
        <w:rPr>
          <w:rFonts w:ascii="Times New Roman" w:hAnsi="Times New Roman" w:cs="Times New Roman"/>
          <w:sz w:val="24"/>
          <w:szCs w:val="24"/>
        </w:rPr>
      </w:pPr>
      <w:r w:rsidRPr="002457AD">
        <w:rPr>
          <w:rFonts w:ascii="Times New Roman" w:hAnsi="Times New Roman" w:cs="Times New Roman"/>
          <w:sz w:val="24"/>
          <w:szCs w:val="24"/>
        </w:rPr>
        <w:t xml:space="preserve">          Продолжите ряд чисел до числа, в котором будет одинаковое  количество десятков и единиц.</w:t>
      </w:r>
    </w:p>
    <w:p w:rsidR="00702980" w:rsidRPr="002457AD" w:rsidRDefault="00702980" w:rsidP="008E07AE">
      <w:pPr>
        <w:numPr>
          <w:ilvl w:val="0"/>
          <w:numId w:val="66"/>
        </w:numPr>
        <w:spacing w:after="0" w:line="240" w:lineRule="auto"/>
        <w:ind w:left="0" w:firstLine="0"/>
        <w:jc w:val="both"/>
        <w:rPr>
          <w:rFonts w:ascii="Times New Roman" w:hAnsi="Times New Roman" w:cs="Times New Roman"/>
          <w:sz w:val="24"/>
          <w:szCs w:val="24"/>
        </w:rPr>
      </w:pPr>
      <w:r w:rsidRPr="002457AD">
        <w:rPr>
          <w:rFonts w:ascii="Times New Roman" w:hAnsi="Times New Roman" w:cs="Times New Roman"/>
          <w:sz w:val="24"/>
          <w:szCs w:val="24"/>
        </w:rPr>
        <w:t>Сравни примеры, найди общее и сформулируй новое правило:</w:t>
      </w:r>
    </w:p>
    <w:p w:rsidR="00702980" w:rsidRPr="002457AD" w:rsidRDefault="002457AD" w:rsidP="002457AD">
      <w:pPr>
        <w:spacing w:after="0" w:line="240" w:lineRule="auto"/>
        <w:jc w:val="both"/>
        <w:rPr>
          <w:rFonts w:ascii="Times New Roman" w:hAnsi="Times New Roman" w:cs="Times New Roman"/>
          <w:sz w:val="24"/>
          <w:szCs w:val="24"/>
        </w:rPr>
      </w:pPr>
      <w:r w:rsidRPr="002457AD">
        <w:rPr>
          <w:rFonts w:ascii="Times New Roman" w:hAnsi="Times New Roman" w:cs="Times New Roman"/>
          <w:sz w:val="24"/>
          <w:szCs w:val="24"/>
        </w:rPr>
        <w:t xml:space="preserve">      </w:t>
      </w:r>
      <w:r w:rsidR="00702980" w:rsidRPr="002457AD">
        <w:rPr>
          <w:rFonts w:ascii="Times New Roman" w:hAnsi="Times New Roman" w:cs="Times New Roman"/>
          <w:sz w:val="24"/>
          <w:szCs w:val="24"/>
        </w:rPr>
        <w:t>20+21          21+22          22+23           23+24            24+25         25+26</w:t>
      </w:r>
    </w:p>
    <w:p w:rsidR="00702980" w:rsidRPr="002457AD" w:rsidRDefault="00702980" w:rsidP="002457AD">
      <w:pPr>
        <w:pStyle w:val="ad"/>
        <w:jc w:val="center"/>
        <w:rPr>
          <w:rFonts w:ascii="Times New Roman" w:hAnsi="Times New Roman" w:cs="Times New Roman"/>
          <w:b/>
          <w:bCs/>
          <w:i/>
          <w:iCs/>
          <w:sz w:val="24"/>
          <w:szCs w:val="24"/>
        </w:rPr>
      </w:pPr>
    </w:p>
    <w:p w:rsidR="00702980" w:rsidRPr="00E01DE4" w:rsidRDefault="00E01DE4" w:rsidP="00E01DE4">
      <w:pPr>
        <w:pStyle w:val="ad"/>
        <w:jc w:val="both"/>
        <w:rPr>
          <w:rFonts w:ascii="Times New Roman" w:hAnsi="Times New Roman" w:cs="Times New Roman"/>
          <w:bCs/>
          <w:iCs/>
          <w:sz w:val="24"/>
          <w:szCs w:val="24"/>
        </w:rPr>
      </w:pPr>
      <w:r>
        <w:rPr>
          <w:rFonts w:ascii="Times New Roman" w:hAnsi="Times New Roman" w:cs="Times New Roman"/>
          <w:bCs/>
          <w:iCs/>
          <w:sz w:val="24"/>
          <w:szCs w:val="24"/>
        </w:rPr>
        <w:t xml:space="preserve">В </w:t>
      </w:r>
      <w:r w:rsidR="00702980" w:rsidRPr="00E01DE4">
        <w:rPr>
          <w:rFonts w:ascii="Times New Roman" w:hAnsi="Times New Roman" w:cs="Times New Roman"/>
          <w:bCs/>
          <w:iCs/>
          <w:sz w:val="24"/>
          <w:szCs w:val="24"/>
        </w:rPr>
        <w:t>4 класс</w:t>
      </w:r>
      <w:r>
        <w:rPr>
          <w:rFonts w:ascii="Times New Roman" w:hAnsi="Times New Roman" w:cs="Times New Roman"/>
          <w:bCs/>
          <w:iCs/>
          <w:sz w:val="24"/>
          <w:szCs w:val="24"/>
        </w:rPr>
        <w:t>е задания усложняются:</w:t>
      </w:r>
    </w:p>
    <w:p w:rsidR="00702980" w:rsidRPr="002457AD" w:rsidRDefault="00702980" w:rsidP="008E07AE">
      <w:pPr>
        <w:pStyle w:val="ad"/>
        <w:numPr>
          <w:ilvl w:val="0"/>
          <w:numId w:val="67"/>
        </w:numPr>
        <w:ind w:left="0" w:firstLine="0"/>
        <w:rPr>
          <w:rFonts w:ascii="Times New Roman" w:hAnsi="Times New Roman" w:cs="Times New Roman"/>
          <w:i/>
          <w:iCs/>
          <w:sz w:val="24"/>
          <w:szCs w:val="24"/>
        </w:rPr>
      </w:pPr>
      <w:r w:rsidRPr="002457AD">
        <w:rPr>
          <w:rFonts w:ascii="Times New Roman" w:hAnsi="Times New Roman" w:cs="Times New Roman"/>
          <w:color w:val="000000"/>
          <w:sz w:val="24"/>
          <w:szCs w:val="24"/>
          <w:lang w:eastAsia="ru-RU"/>
        </w:rPr>
        <w:t>Когда мы используем данные величины?</w:t>
      </w:r>
    </w:p>
    <w:p w:rsidR="00702980" w:rsidRPr="002457AD" w:rsidRDefault="00702980" w:rsidP="002457AD">
      <w:pPr>
        <w:pStyle w:val="ad"/>
        <w:rPr>
          <w:rFonts w:ascii="Times New Roman" w:hAnsi="Times New Roman" w:cs="Times New Roman"/>
          <w:b/>
          <w:bCs/>
          <w:color w:val="000000"/>
          <w:sz w:val="24"/>
          <w:szCs w:val="24"/>
          <w:lang w:eastAsia="ru-RU"/>
        </w:rPr>
      </w:pPr>
      <w:r w:rsidRPr="002457AD">
        <w:rPr>
          <w:rFonts w:ascii="Times New Roman" w:hAnsi="Times New Roman" w:cs="Times New Roman"/>
          <w:b/>
          <w:bCs/>
          <w:color w:val="000000"/>
          <w:sz w:val="24"/>
          <w:szCs w:val="24"/>
          <w:lang w:eastAsia="ru-RU"/>
        </w:rPr>
        <w:t xml:space="preserve"> </w:t>
      </w:r>
      <w:proofErr w:type="gramStart"/>
      <w:r w:rsidRPr="002457AD">
        <w:rPr>
          <w:rFonts w:ascii="Times New Roman" w:hAnsi="Times New Roman" w:cs="Times New Roman"/>
          <w:b/>
          <w:bCs/>
          <w:color w:val="000000"/>
          <w:sz w:val="24"/>
          <w:szCs w:val="24"/>
          <w:lang w:eastAsia="ru-RU"/>
        </w:rPr>
        <w:t>км,  с, км/ч, см,   м,  ч, мин, м/мин,  км/</w:t>
      </w:r>
      <w:proofErr w:type="spellStart"/>
      <w:r w:rsidRPr="002457AD">
        <w:rPr>
          <w:rFonts w:ascii="Times New Roman" w:hAnsi="Times New Roman" w:cs="Times New Roman"/>
          <w:b/>
          <w:bCs/>
          <w:color w:val="000000"/>
          <w:sz w:val="24"/>
          <w:szCs w:val="24"/>
          <w:lang w:eastAsia="ru-RU"/>
        </w:rPr>
        <w:t>c</w:t>
      </w:r>
      <w:proofErr w:type="spellEnd"/>
      <w:r w:rsidRPr="002457AD">
        <w:rPr>
          <w:rFonts w:ascii="Times New Roman" w:hAnsi="Times New Roman" w:cs="Times New Roman"/>
          <w:b/>
          <w:bCs/>
          <w:color w:val="000000"/>
          <w:sz w:val="24"/>
          <w:szCs w:val="24"/>
          <w:lang w:eastAsia="ru-RU"/>
        </w:rPr>
        <w:t>, м/с.</w:t>
      </w:r>
      <w:proofErr w:type="gramEnd"/>
    </w:p>
    <w:p w:rsidR="00702980" w:rsidRPr="002457AD" w:rsidRDefault="00702980" w:rsidP="002457AD">
      <w:pPr>
        <w:pStyle w:val="ad"/>
        <w:rPr>
          <w:rFonts w:ascii="Times New Roman" w:hAnsi="Times New Roman" w:cs="Times New Roman"/>
          <w:sz w:val="24"/>
          <w:szCs w:val="24"/>
        </w:rPr>
      </w:pPr>
      <w:r w:rsidRPr="002457AD">
        <w:rPr>
          <w:rFonts w:ascii="Times New Roman" w:hAnsi="Times New Roman" w:cs="Times New Roman"/>
          <w:color w:val="000000"/>
          <w:sz w:val="24"/>
          <w:szCs w:val="24"/>
          <w:lang w:eastAsia="ru-RU"/>
        </w:rPr>
        <w:t>Как их можно разделить на группы?</w:t>
      </w:r>
    </w:p>
    <w:p w:rsidR="00702980" w:rsidRPr="002457AD" w:rsidRDefault="00702980" w:rsidP="008E07AE">
      <w:pPr>
        <w:numPr>
          <w:ilvl w:val="0"/>
          <w:numId w:val="67"/>
        </w:numPr>
        <w:spacing w:after="0" w:line="240" w:lineRule="auto"/>
        <w:ind w:left="0" w:firstLine="0"/>
        <w:rPr>
          <w:rFonts w:ascii="Times New Roman" w:hAnsi="Times New Roman" w:cs="Times New Roman"/>
          <w:b/>
          <w:bCs/>
          <w:i/>
          <w:iCs/>
          <w:sz w:val="24"/>
          <w:szCs w:val="24"/>
        </w:rPr>
      </w:pPr>
      <w:r w:rsidRPr="002457AD">
        <w:rPr>
          <w:rFonts w:ascii="Times New Roman" w:hAnsi="Times New Roman" w:cs="Times New Roman"/>
          <w:sz w:val="24"/>
          <w:szCs w:val="24"/>
        </w:rPr>
        <w:t>Восстанови пропущенные числа</w:t>
      </w:r>
    </w:p>
    <w:p w:rsidR="00702980" w:rsidRPr="002457AD" w:rsidRDefault="00702980" w:rsidP="002457AD">
      <w:pPr>
        <w:spacing w:after="0" w:line="240" w:lineRule="auto"/>
        <w:rPr>
          <w:rFonts w:ascii="Times New Roman" w:hAnsi="Times New Roman" w:cs="Times New Roman"/>
          <w:sz w:val="24"/>
          <w:szCs w:val="24"/>
        </w:rPr>
      </w:pPr>
      <w:r w:rsidRPr="002457AD">
        <w:rPr>
          <w:rFonts w:ascii="Times New Roman" w:hAnsi="Times New Roman" w:cs="Times New Roman"/>
          <w:sz w:val="24"/>
          <w:szCs w:val="24"/>
        </w:rPr>
        <w:t xml:space="preserve">  </w:t>
      </w:r>
      <w:r w:rsidR="002457AD">
        <w:rPr>
          <w:rFonts w:ascii="Times New Roman" w:hAnsi="Times New Roman" w:cs="Times New Roman"/>
          <w:sz w:val="24"/>
          <w:szCs w:val="24"/>
        </w:rPr>
        <w:t xml:space="preserve">      </w:t>
      </w:r>
      <w:r w:rsidRPr="002457AD">
        <w:rPr>
          <w:rFonts w:ascii="Times New Roman" w:hAnsi="Times New Roman" w:cs="Times New Roman"/>
          <w:sz w:val="24"/>
          <w:szCs w:val="24"/>
        </w:rPr>
        <w:t xml:space="preserve"> </w:t>
      </w:r>
      <w:r w:rsidR="002457AD">
        <w:rPr>
          <w:rFonts w:ascii="Times New Roman" w:hAnsi="Times New Roman" w:cs="Times New Roman"/>
          <w:sz w:val="24"/>
          <w:szCs w:val="24"/>
        </w:rPr>
        <w:t xml:space="preserve"> </w:t>
      </w:r>
      <w:r w:rsidRPr="002457AD">
        <w:rPr>
          <w:rFonts w:ascii="Times New Roman" w:hAnsi="Times New Roman" w:cs="Times New Roman"/>
          <w:sz w:val="24"/>
          <w:szCs w:val="24"/>
        </w:rPr>
        <w:t xml:space="preserve">3*86              </w:t>
      </w:r>
      <w:r w:rsidR="002457AD">
        <w:rPr>
          <w:rFonts w:ascii="Times New Roman" w:hAnsi="Times New Roman" w:cs="Times New Roman"/>
          <w:sz w:val="24"/>
          <w:szCs w:val="24"/>
        </w:rPr>
        <w:t xml:space="preserve">  </w:t>
      </w:r>
      <w:r w:rsidRPr="002457AD">
        <w:rPr>
          <w:rFonts w:ascii="Times New Roman" w:hAnsi="Times New Roman" w:cs="Times New Roman"/>
          <w:sz w:val="24"/>
          <w:szCs w:val="24"/>
        </w:rPr>
        <w:t xml:space="preserve"> </w:t>
      </w:r>
      <w:r w:rsidR="002457AD">
        <w:rPr>
          <w:rFonts w:ascii="Times New Roman" w:hAnsi="Times New Roman" w:cs="Times New Roman"/>
          <w:sz w:val="24"/>
          <w:szCs w:val="24"/>
        </w:rPr>
        <w:t xml:space="preserve">  </w:t>
      </w:r>
      <w:r w:rsidRPr="002457AD">
        <w:rPr>
          <w:rFonts w:ascii="Times New Roman" w:hAnsi="Times New Roman" w:cs="Times New Roman"/>
          <w:sz w:val="24"/>
          <w:szCs w:val="24"/>
        </w:rPr>
        <w:t>7*38*</w:t>
      </w:r>
    </w:p>
    <w:p w:rsidR="00702980" w:rsidRPr="002457AD" w:rsidRDefault="00702980" w:rsidP="002457AD">
      <w:pPr>
        <w:tabs>
          <w:tab w:val="left" w:pos="2445"/>
        </w:tabs>
        <w:spacing w:after="0" w:line="240" w:lineRule="auto"/>
        <w:rPr>
          <w:rFonts w:ascii="Times New Roman" w:hAnsi="Times New Roman" w:cs="Times New Roman"/>
          <w:sz w:val="24"/>
          <w:szCs w:val="24"/>
        </w:rPr>
      </w:pPr>
      <w:r w:rsidRPr="002457AD">
        <w:rPr>
          <w:rFonts w:ascii="Times New Roman" w:hAnsi="Times New Roman" w:cs="Times New Roman"/>
          <w:sz w:val="24"/>
          <w:szCs w:val="24"/>
        </w:rPr>
        <w:t xml:space="preserve">   </w:t>
      </w:r>
      <w:r w:rsidR="002457AD">
        <w:rPr>
          <w:rFonts w:ascii="Times New Roman" w:hAnsi="Times New Roman" w:cs="Times New Roman"/>
          <w:sz w:val="24"/>
          <w:szCs w:val="24"/>
        </w:rPr>
        <w:t xml:space="preserve"> </w:t>
      </w:r>
      <w:r w:rsidRPr="002457AD">
        <w:rPr>
          <w:rFonts w:ascii="Times New Roman" w:hAnsi="Times New Roman" w:cs="Times New Roman"/>
          <w:sz w:val="24"/>
          <w:szCs w:val="24"/>
        </w:rPr>
        <w:t xml:space="preserve">  + </w:t>
      </w:r>
      <w:r w:rsidR="002457AD">
        <w:rPr>
          <w:rFonts w:ascii="Times New Roman" w:hAnsi="Times New Roman" w:cs="Times New Roman"/>
          <w:sz w:val="24"/>
          <w:szCs w:val="24"/>
        </w:rPr>
        <w:t xml:space="preserve"> </w:t>
      </w:r>
      <w:r w:rsidRPr="002457AD">
        <w:rPr>
          <w:rFonts w:ascii="Times New Roman" w:hAnsi="Times New Roman" w:cs="Times New Roman"/>
          <w:sz w:val="24"/>
          <w:szCs w:val="24"/>
        </w:rPr>
        <w:t xml:space="preserve">22*7          </w:t>
      </w:r>
      <w:r w:rsidR="00E01DE4">
        <w:rPr>
          <w:rFonts w:ascii="Times New Roman" w:hAnsi="Times New Roman" w:cs="Times New Roman"/>
          <w:sz w:val="24"/>
          <w:szCs w:val="24"/>
        </w:rPr>
        <w:t xml:space="preserve">        - </w:t>
      </w:r>
      <w:r w:rsidRPr="002457AD">
        <w:rPr>
          <w:rFonts w:ascii="Times New Roman" w:hAnsi="Times New Roman" w:cs="Times New Roman"/>
          <w:sz w:val="24"/>
          <w:szCs w:val="24"/>
        </w:rPr>
        <w:t>4945</w:t>
      </w:r>
    </w:p>
    <w:p w:rsidR="00702980" w:rsidRPr="002457AD" w:rsidRDefault="006C4417" w:rsidP="002457AD">
      <w:pPr>
        <w:tabs>
          <w:tab w:val="left" w:pos="2445"/>
        </w:tabs>
        <w:spacing w:after="0" w:line="240" w:lineRule="auto"/>
        <w:rPr>
          <w:rFonts w:ascii="Times New Roman" w:hAnsi="Times New Roman" w:cs="Times New Roman"/>
          <w:sz w:val="24"/>
          <w:szCs w:val="24"/>
        </w:rPr>
      </w:pPr>
      <w:r>
        <w:rPr>
          <w:rFonts w:ascii="Times New Roman" w:hAnsi="Times New Roman" w:cs="Times New Roman"/>
          <w:noProof/>
          <w:sz w:val="24"/>
          <w:szCs w:val="24"/>
        </w:rPr>
        <w:pict>
          <v:line id="Line 100" o:spid="_x0000_s1076" style="position:absolute;z-index:252704768;visibility:visible" from="22.5pt,.9pt" to="5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ZpoFAIAACs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">
            <w10:anchorlock/>
          </v:line>
        </w:pict>
      </w:r>
      <w:r>
        <w:rPr>
          <w:rFonts w:ascii="Times New Roman" w:hAnsi="Times New Roman" w:cs="Times New Roman"/>
          <w:noProof/>
          <w:sz w:val="24"/>
          <w:szCs w:val="24"/>
        </w:rPr>
        <w:pict>
          <v:line id="Line 101" o:spid="_x0000_s1077" style="position:absolute;z-index:252705792;visibility:visible" from="108pt,.9pt" to="15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">
            <w10:anchorlock/>
          </v:line>
        </w:pict>
      </w:r>
      <w:r w:rsidR="00702980" w:rsidRPr="002457AD">
        <w:rPr>
          <w:rFonts w:ascii="Times New Roman" w:hAnsi="Times New Roman" w:cs="Times New Roman"/>
          <w:sz w:val="24"/>
          <w:szCs w:val="24"/>
        </w:rPr>
        <w:t xml:space="preserve">  </w:t>
      </w:r>
      <w:r w:rsidR="002457AD">
        <w:rPr>
          <w:rFonts w:ascii="Times New Roman" w:hAnsi="Times New Roman" w:cs="Times New Roman"/>
          <w:sz w:val="24"/>
          <w:szCs w:val="24"/>
        </w:rPr>
        <w:t xml:space="preserve">       </w:t>
      </w:r>
      <w:r w:rsidR="00702980" w:rsidRPr="002457AD">
        <w:rPr>
          <w:rFonts w:ascii="Times New Roman" w:hAnsi="Times New Roman" w:cs="Times New Roman"/>
          <w:sz w:val="24"/>
          <w:szCs w:val="24"/>
        </w:rPr>
        <w:t xml:space="preserve">*36*               </w:t>
      </w:r>
      <w:r w:rsidR="002457AD">
        <w:rPr>
          <w:rFonts w:ascii="Times New Roman" w:hAnsi="Times New Roman" w:cs="Times New Roman"/>
          <w:sz w:val="24"/>
          <w:szCs w:val="24"/>
        </w:rPr>
        <w:t xml:space="preserve">    </w:t>
      </w:r>
      <w:r w:rsidR="00702980" w:rsidRPr="002457AD">
        <w:rPr>
          <w:rFonts w:ascii="Times New Roman" w:hAnsi="Times New Roman" w:cs="Times New Roman"/>
          <w:sz w:val="24"/>
          <w:szCs w:val="24"/>
        </w:rPr>
        <w:t xml:space="preserve">624*7     </w:t>
      </w:r>
    </w:p>
    <w:p w:rsidR="00702980" w:rsidRPr="002457AD" w:rsidRDefault="00702980" w:rsidP="002457AD">
      <w:pPr>
        <w:tabs>
          <w:tab w:val="left" w:pos="2445"/>
        </w:tabs>
        <w:spacing w:after="0" w:line="240" w:lineRule="auto"/>
        <w:rPr>
          <w:rFonts w:ascii="Times New Roman" w:hAnsi="Times New Roman" w:cs="Times New Roman"/>
          <w:sz w:val="24"/>
          <w:szCs w:val="24"/>
        </w:rPr>
      </w:pPr>
      <w:r w:rsidRPr="002457AD">
        <w:rPr>
          <w:rFonts w:ascii="Times New Roman" w:hAnsi="Times New Roman" w:cs="Times New Roman"/>
          <w:sz w:val="24"/>
          <w:szCs w:val="24"/>
        </w:rPr>
        <w:t>(Обучающиеся путём анализа составляют план, который соответствует тому порядку</w:t>
      </w:r>
      <w:proofErr w:type="gramStart"/>
      <w:r w:rsidRPr="002457AD">
        <w:rPr>
          <w:rFonts w:ascii="Times New Roman" w:hAnsi="Times New Roman" w:cs="Times New Roman"/>
          <w:sz w:val="24"/>
          <w:szCs w:val="24"/>
        </w:rPr>
        <w:t xml:space="preserve"> ,</w:t>
      </w:r>
      <w:proofErr w:type="gramEnd"/>
      <w:r w:rsidRPr="002457AD">
        <w:rPr>
          <w:rFonts w:ascii="Times New Roman" w:hAnsi="Times New Roman" w:cs="Times New Roman"/>
          <w:sz w:val="24"/>
          <w:szCs w:val="24"/>
        </w:rPr>
        <w:t xml:space="preserve">  в котором выполняется действия сложения и вычитания многозначных чисел).   </w:t>
      </w:r>
    </w:p>
    <w:p w:rsidR="00E01DE4" w:rsidRDefault="002457AD" w:rsidP="00E01DE4">
      <w:pPr>
        <w:spacing w:after="0" w:line="240" w:lineRule="auto"/>
        <w:jc w:val="both"/>
        <w:rPr>
          <w:rFonts w:ascii="Times New Roman" w:hAnsi="Times New Roman" w:cs="Times New Roman"/>
          <w:b/>
          <w:bCs/>
          <w:i/>
          <w:iCs/>
          <w:color w:val="FF0000"/>
          <w:sz w:val="24"/>
          <w:szCs w:val="24"/>
        </w:rPr>
      </w:pPr>
      <w:r w:rsidRPr="002457AD">
        <w:rPr>
          <w:rFonts w:ascii="Times New Roman" w:hAnsi="Times New Roman" w:cs="Times New Roman"/>
          <w:b/>
          <w:bCs/>
          <w:sz w:val="24"/>
          <w:szCs w:val="24"/>
        </w:rPr>
        <w:t>Учебные задания для формирования  логических  действий</w:t>
      </w:r>
      <w:r>
        <w:rPr>
          <w:rFonts w:ascii="Times New Roman" w:hAnsi="Times New Roman" w:cs="Times New Roman"/>
          <w:b/>
          <w:bCs/>
          <w:sz w:val="24"/>
          <w:szCs w:val="24"/>
        </w:rPr>
        <w:t xml:space="preserve"> </w:t>
      </w:r>
      <w:r w:rsidR="00E01DE4">
        <w:rPr>
          <w:rFonts w:ascii="Times New Roman" w:hAnsi="Times New Roman" w:cs="Times New Roman"/>
          <w:b/>
          <w:bCs/>
          <w:sz w:val="24"/>
          <w:szCs w:val="24"/>
        </w:rPr>
        <w:t xml:space="preserve">постановки и решения проблемы </w:t>
      </w:r>
    </w:p>
    <w:p w:rsidR="002457AD" w:rsidRPr="00E01DE4" w:rsidRDefault="002457AD" w:rsidP="00E01DE4">
      <w:pPr>
        <w:spacing w:after="0" w:line="240" w:lineRule="auto"/>
        <w:jc w:val="both"/>
        <w:rPr>
          <w:rFonts w:ascii="Times New Roman" w:hAnsi="Times New Roman" w:cs="Times New Roman"/>
          <w:b/>
          <w:bCs/>
          <w:i/>
          <w:iCs/>
          <w:color w:val="FF0000"/>
          <w:sz w:val="24"/>
          <w:szCs w:val="24"/>
        </w:rPr>
      </w:pPr>
      <w:r w:rsidRPr="002457AD">
        <w:rPr>
          <w:rFonts w:ascii="Times New Roman" w:hAnsi="Times New Roman" w:cs="Times New Roman"/>
          <w:b/>
          <w:bCs/>
          <w:i/>
          <w:iCs/>
          <w:sz w:val="24"/>
          <w:szCs w:val="24"/>
        </w:rPr>
        <w:t>1 класс</w:t>
      </w:r>
    </w:p>
    <w:p w:rsidR="002457AD" w:rsidRPr="002457AD" w:rsidRDefault="002457AD" w:rsidP="002457AD">
      <w:pPr>
        <w:spacing w:after="0" w:line="240" w:lineRule="auto"/>
        <w:rPr>
          <w:rFonts w:ascii="Times New Roman" w:hAnsi="Times New Roman" w:cs="Times New Roman"/>
          <w:sz w:val="24"/>
          <w:szCs w:val="24"/>
        </w:rPr>
      </w:pPr>
      <w:r w:rsidRPr="002457AD">
        <w:rPr>
          <w:rFonts w:ascii="Times New Roman" w:hAnsi="Times New Roman" w:cs="Times New Roman"/>
          <w:sz w:val="24"/>
          <w:szCs w:val="24"/>
        </w:rPr>
        <w:t>Способы вычитания числа 3:</w:t>
      </w:r>
    </w:p>
    <w:p w:rsidR="002457AD" w:rsidRPr="002457AD" w:rsidRDefault="002457AD" w:rsidP="002457AD">
      <w:pPr>
        <w:spacing w:after="0" w:line="240" w:lineRule="auto"/>
        <w:rPr>
          <w:rFonts w:ascii="Times New Roman" w:hAnsi="Times New Roman" w:cs="Times New Roman"/>
          <w:sz w:val="24"/>
          <w:szCs w:val="24"/>
        </w:rPr>
      </w:pPr>
      <w:r w:rsidRPr="002457AD">
        <w:rPr>
          <w:rFonts w:ascii="Times New Roman" w:hAnsi="Times New Roman" w:cs="Times New Roman"/>
          <w:sz w:val="24"/>
          <w:szCs w:val="24"/>
        </w:rPr>
        <w:t>3 это 2 и  2                5-2-1=2</w:t>
      </w:r>
    </w:p>
    <w:p w:rsidR="002457AD" w:rsidRPr="002457AD" w:rsidRDefault="002457AD" w:rsidP="002457AD">
      <w:pPr>
        <w:spacing w:after="0" w:line="240" w:lineRule="auto"/>
        <w:rPr>
          <w:rFonts w:ascii="Times New Roman" w:hAnsi="Times New Roman" w:cs="Times New Roman"/>
          <w:sz w:val="24"/>
          <w:szCs w:val="24"/>
        </w:rPr>
      </w:pPr>
      <w:r w:rsidRPr="002457AD">
        <w:rPr>
          <w:rFonts w:ascii="Times New Roman" w:hAnsi="Times New Roman" w:cs="Times New Roman"/>
          <w:sz w:val="24"/>
          <w:szCs w:val="24"/>
        </w:rPr>
        <w:t xml:space="preserve"> 3 – это 1 и 2             5-1-2=2  </w:t>
      </w:r>
    </w:p>
    <w:p w:rsidR="002457AD" w:rsidRPr="00EB74D8" w:rsidRDefault="002457AD" w:rsidP="008E07AE">
      <w:pPr>
        <w:pStyle w:val="a6"/>
        <w:numPr>
          <w:ilvl w:val="0"/>
          <w:numId w:val="59"/>
        </w:numPr>
        <w:spacing w:after="0" w:line="240" w:lineRule="auto"/>
        <w:rPr>
          <w:rFonts w:ascii="Times New Roman" w:hAnsi="Times New Roman" w:cs="Times New Roman"/>
          <w:sz w:val="24"/>
          <w:szCs w:val="24"/>
        </w:rPr>
      </w:pPr>
      <w:r w:rsidRPr="00EB74D8">
        <w:rPr>
          <w:rFonts w:ascii="Times New Roman" w:hAnsi="Times New Roman" w:cs="Times New Roman"/>
          <w:sz w:val="24"/>
          <w:szCs w:val="24"/>
        </w:rPr>
        <w:t xml:space="preserve">– это 1и1и1           5-1-1-1=2   </w:t>
      </w:r>
    </w:p>
    <w:p w:rsidR="00EB74D8" w:rsidRPr="00F31A79" w:rsidRDefault="002457AD" w:rsidP="00EB74D8">
      <w:pPr>
        <w:spacing w:after="0" w:line="240" w:lineRule="auto"/>
        <w:rPr>
          <w:rFonts w:ascii="Times New Roman" w:hAnsi="Times New Roman" w:cs="Times New Roman"/>
          <w:sz w:val="24"/>
          <w:szCs w:val="24"/>
        </w:rPr>
      </w:pPr>
      <w:r w:rsidRPr="002457AD">
        <w:rPr>
          <w:rFonts w:ascii="Times New Roman" w:hAnsi="Times New Roman" w:cs="Times New Roman"/>
          <w:sz w:val="24"/>
          <w:szCs w:val="24"/>
        </w:rPr>
        <w:t>Какой способ будете использовать при вычитании?</w:t>
      </w:r>
    </w:p>
    <w:p w:rsidR="00EB74D8" w:rsidRPr="005802E6" w:rsidRDefault="00EB74D8" w:rsidP="00EB74D8">
      <w:pPr>
        <w:spacing w:after="0" w:line="240" w:lineRule="auto"/>
        <w:rPr>
          <w:rFonts w:ascii="Times New Roman" w:hAnsi="Times New Roman" w:cs="Times New Roman"/>
          <w:sz w:val="24"/>
          <w:szCs w:val="24"/>
        </w:rPr>
      </w:pPr>
      <w:r w:rsidRPr="00C96E56">
        <w:rPr>
          <w:rFonts w:ascii="Times New Roman" w:hAnsi="Times New Roman" w:cs="Times New Roman"/>
          <w:sz w:val="24"/>
          <w:szCs w:val="24"/>
        </w:rPr>
        <w:t>Дополнительные задания:</w:t>
      </w:r>
    </w:p>
    <w:p w:rsidR="00EB74D8" w:rsidRPr="00C96E56" w:rsidRDefault="00EB74D8" w:rsidP="00EB74D8">
      <w:pPr>
        <w:pStyle w:val="a6"/>
        <w:spacing w:after="0" w:line="240" w:lineRule="auto"/>
        <w:ind w:left="636"/>
        <w:jc w:val="both"/>
        <w:rPr>
          <w:rFonts w:ascii="Times New Roman" w:hAnsi="Times New Roman" w:cs="Times New Roman"/>
          <w:sz w:val="24"/>
          <w:szCs w:val="24"/>
        </w:rPr>
      </w:pPr>
      <w:r w:rsidRPr="00C96E56">
        <w:rPr>
          <w:rFonts w:ascii="Times New Roman" w:hAnsi="Times New Roman" w:cs="Times New Roman"/>
          <w:sz w:val="24"/>
          <w:szCs w:val="24"/>
        </w:rPr>
        <w:t>◊ - 5 = ▲</w:t>
      </w:r>
      <w:r w:rsidRPr="00C96E56">
        <w:rPr>
          <w:rFonts w:ascii="Times New Roman" w:hAnsi="Times New Roman" w:cs="Times New Roman"/>
          <w:sz w:val="24"/>
          <w:szCs w:val="24"/>
        </w:rPr>
        <w:tab/>
      </w:r>
      <w:r w:rsidRPr="00C96E56">
        <w:rPr>
          <w:rFonts w:ascii="Times New Roman" w:hAnsi="Times New Roman" w:cs="Times New Roman"/>
          <w:sz w:val="24"/>
          <w:szCs w:val="24"/>
        </w:rPr>
        <w:tab/>
      </w:r>
      <w:r w:rsidRPr="00C96E56">
        <w:rPr>
          <w:rFonts w:ascii="Times New Roman" w:hAnsi="Times New Roman" w:cs="Times New Roman"/>
          <w:sz w:val="24"/>
          <w:szCs w:val="24"/>
        </w:rPr>
        <w:tab/>
        <w:t>6 – 5 = ○</w:t>
      </w:r>
    </w:p>
    <w:p w:rsidR="00EB74D8" w:rsidRPr="00820B0F" w:rsidRDefault="00EB74D8" w:rsidP="00820B0F">
      <w:pPr>
        <w:pStyle w:val="a6"/>
        <w:spacing w:after="0" w:line="240" w:lineRule="auto"/>
        <w:ind w:left="636"/>
        <w:jc w:val="both"/>
        <w:rPr>
          <w:rFonts w:ascii="Times New Roman" w:hAnsi="Times New Roman" w:cs="Times New Roman"/>
          <w:sz w:val="24"/>
          <w:szCs w:val="24"/>
        </w:rPr>
      </w:pPr>
      <w:r w:rsidRPr="00C96E56">
        <w:rPr>
          <w:rFonts w:ascii="Times New Roman" w:hAnsi="Times New Roman" w:cs="Times New Roman"/>
          <w:sz w:val="24"/>
          <w:szCs w:val="24"/>
        </w:rPr>
        <w:t>8 + ○ = ◊</w:t>
      </w:r>
      <w:r w:rsidRPr="00C96E56">
        <w:rPr>
          <w:rFonts w:ascii="Times New Roman" w:hAnsi="Times New Roman" w:cs="Times New Roman"/>
          <w:sz w:val="24"/>
          <w:szCs w:val="24"/>
        </w:rPr>
        <w:tab/>
      </w:r>
      <w:r w:rsidRPr="00C96E56">
        <w:rPr>
          <w:rFonts w:ascii="Times New Roman" w:hAnsi="Times New Roman" w:cs="Times New Roman"/>
          <w:sz w:val="24"/>
          <w:szCs w:val="24"/>
        </w:rPr>
        <w:tab/>
      </w:r>
      <w:r w:rsidRPr="00C96E56">
        <w:rPr>
          <w:rFonts w:ascii="Times New Roman" w:hAnsi="Times New Roman" w:cs="Times New Roman"/>
          <w:sz w:val="24"/>
          <w:szCs w:val="24"/>
        </w:rPr>
        <w:tab/>
        <w:t>5 + ▲= ◊</w:t>
      </w:r>
      <w:r w:rsidRPr="00C96E56">
        <w:rPr>
          <w:rFonts w:ascii="Times New Roman" w:hAnsi="Times New Roman" w:cs="Times New Roman"/>
          <w:sz w:val="24"/>
          <w:szCs w:val="24"/>
        </w:rPr>
        <w:tab/>
      </w:r>
    </w:p>
    <w:p w:rsidR="002457AD" w:rsidRPr="00E01DE4" w:rsidRDefault="002457AD" w:rsidP="00E01DE4">
      <w:pPr>
        <w:spacing w:after="0" w:line="240" w:lineRule="auto"/>
        <w:rPr>
          <w:rFonts w:ascii="Times New Roman" w:hAnsi="Times New Roman" w:cs="Times New Roman"/>
          <w:sz w:val="24"/>
          <w:szCs w:val="24"/>
        </w:rPr>
      </w:pPr>
      <w:r w:rsidRPr="002457AD">
        <w:rPr>
          <w:rFonts w:ascii="Times New Roman" w:hAnsi="Times New Roman" w:cs="Times New Roman"/>
          <w:b/>
          <w:bCs/>
          <w:i/>
          <w:iCs/>
          <w:sz w:val="24"/>
          <w:szCs w:val="24"/>
        </w:rPr>
        <w:t>2 класс</w:t>
      </w:r>
    </w:p>
    <w:p w:rsidR="002457AD" w:rsidRPr="002457AD" w:rsidRDefault="002457AD" w:rsidP="002457AD">
      <w:pPr>
        <w:spacing w:after="0" w:line="240" w:lineRule="auto"/>
        <w:jc w:val="both"/>
        <w:rPr>
          <w:rFonts w:ascii="Times New Roman" w:hAnsi="Times New Roman" w:cs="Times New Roman"/>
          <w:sz w:val="24"/>
          <w:szCs w:val="24"/>
        </w:rPr>
      </w:pPr>
      <w:r w:rsidRPr="002457AD">
        <w:rPr>
          <w:rFonts w:ascii="Times New Roman" w:hAnsi="Times New Roman" w:cs="Times New Roman"/>
          <w:sz w:val="24"/>
          <w:szCs w:val="24"/>
        </w:rPr>
        <w:t>Составление  алгоритма сложения чисел столбиком, с переходом через разряд.</w:t>
      </w:r>
    </w:p>
    <w:p w:rsidR="002457AD" w:rsidRPr="002457AD" w:rsidRDefault="002457AD" w:rsidP="002457AD">
      <w:pPr>
        <w:spacing w:after="0" w:line="240" w:lineRule="auto"/>
        <w:jc w:val="both"/>
        <w:rPr>
          <w:rFonts w:ascii="Times New Roman" w:hAnsi="Times New Roman" w:cs="Times New Roman"/>
          <w:i/>
          <w:iCs/>
          <w:sz w:val="24"/>
          <w:szCs w:val="24"/>
        </w:rPr>
      </w:pPr>
      <w:r w:rsidRPr="002457AD">
        <w:rPr>
          <w:rFonts w:ascii="Times New Roman" w:hAnsi="Times New Roman" w:cs="Times New Roman"/>
          <w:sz w:val="24"/>
          <w:szCs w:val="24"/>
          <w:u w:val="single"/>
        </w:rPr>
        <w:t xml:space="preserve">48 +19      </w:t>
      </w:r>
    </w:p>
    <w:p w:rsidR="002457AD" w:rsidRPr="00E01DE4" w:rsidRDefault="00E01DE4" w:rsidP="002457AD">
      <w:pPr>
        <w:spacing w:after="0" w:line="240" w:lineRule="auto"/>
        <w:jc w:val="both"/>
        <w:rPr>
          <w:rFonts w:ascii="Times New Roman" w:hAnsi="Times New Roman" w:cs="Times New Roman"/>
          <w:iCs/>
          <w:sz w:val="24"/>
          <w:szCs w:val="24"/>
        </w:rPr>
      </w:pPr>
      <w:r>
        <w:rPr>
          <w:rFonts w:ascii="Times New Roman" w:hAnsi="Times New Roman" w:cs="Times New Roman"/>
          <w:i/>
          <w:iCs/>
          <w:sz w:val="24"/>
          <w:szCs w:val="24"/>
        </w:rPr>
        <w:t xml:space="preserve"> (</w:t>
      </w:r>
      <w:r w:rsidRPr="00E01DE4">
        <w:rPr>
          <w:rFonts w:ascii="Times New Roman" w:hAnsi="Times New Roman" w:cs="Times New Roman"/>
          <w:iCs/>
          <w:sz w:val="24"/>
          <w:szCs w:val="24"/>
        </w:rPr>
        <w:t>40+8)+(10+9)=(</w:t>
      </w:r>
      <w:r w:rsidR="002457AD" w:rsidRPr="00E01DE4">
        <w:rPr>
          <w:rFonts w:ascii="Times New Roman" w:hAnsi="Times New Roman" w:cs="Times New Roman"/>
          <w:iCs/>
          <w:sz w:val="24"/>
          <w:szCs w:val="24"/>
        </w:rPr>
        <w:t xml:space="preserve">40+10)+(8+9)=50+17=67                 </w:t>
      </w:r>
      <w:r>
        <w:rPr>
          <w:rFonts w:ascii="Times New Roman" w:hAnsi="Times New Roman" w:cs="Times New Roman"/>
          <w:iCs/>
          <w:sz w:val="24"/>
          <w:szCs w:val="24"/>
        </w:rPr>
        <w:t xml:space="preserve">    </w:t>
      </w:r>
      <w:r w:rsidR="002457AD" w:rsidRPr="00E01DE4">
        <w:rPr>
          <w:rFonts w:ascii="Times New Roman" w:hAnsi="Times New Roman" w:cs="Times New Roman"/>
          <w:iCs/>
          <w:sz w:val="24"/>
          <w:szCs w:val="24"/>
        </w:rPr>
        <w:t xml:space="preserve"> 48</w:t>
      </w:r>
    </w:p>
    <w:p w:rsidR="002457AD" w:rsidRPr="00E01DE4" w:rsidRDefault="006C4417" w:rsidP="002457AD">
      <w:pPr>
        <w:spacing w:after="0" w:line="240" w:lineRule="auto"/>
        <w:jc w:val="both"/>
        <w:rPr>
          <w:rFonts w:ascii="Times New Roman" w:hAnsi="Times New Roman" w:cs="Times New Roman"/>
          <w:iCs/>
          <w:sz w:val="24"/>
          <w:szCs w:val="24"/>
        </w:rPr>
      </w:pPr>
      <w:r w:rsidRPr="006C4417">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AutoShape 107" o:spid="_x0000_s1078" type="#_x0000_t32" style="position:absolute;left:0;text-align:left;margin-left:280.2pt;margin-top:12.55pt;width:10.5pt;height:0;z-index:252707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">
            <w10:anchorlock/>
          </v:shape>
        </w:pict>
      </w:r>
      <w:r w:rsidR="002457AD" w:rsidRPr="00E01DE4">
        <w:rPr>
          <w:rFonts w:ascii="Times New Roman" w:hAnsi="Times New Roman" w:cs="Times New Roman"/>
          <w:iCs/>
          <w:sz w:val="24"/>
          <w:szCs w:val="24"/>
        </w:rPr>
        <w:t xml:space="preserve">                                                                                           +19</w:t>
      </w:r>
    </w:p>
    <w:p w:rsidR="00BA0F49" w:rsidRDefault="002457AD" w:rsidP="00E01DE4">
      <w:pPr>
        <w:spacing w:after="0" w:line="240" w:lineRule="auto"/>
        <w:jc w:val="both"/>
        <w:rPr>
          <w:rFonts w:ascii="Times New Roman" w:hAnsi="Times New Roman" w:cs="Times New Roman"/>
          <w:iCs/>
          <w:sz w:val="24"/>
          <w:szCs w:val="24"/>
        </w:rPr>
      </w:pPr>
      <w:r w:rsidRPr="00E01DE4">
        <w:rPr>
          <w:rFonts w:ascii="Times New Roman" w:hAnsi="Times New Roman" w:cs="Times New Roman"/>
          <w:iCs/>
          <w:sz w:val="24"/>
          <w:szCs w:val="24"/>
        </w:rPr>
        <w:lastRenderedPageBreak/>
        <w:t xml:space="preserve">                                                                                             67</w:t>
      </w:r>
    </w:p>
    <w:p w:rsidR="00ED7246" w:rsidRPr="005802E6" w:rsidRDefault="00ED7246" w:rsidP="009C43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Задание 2. В</w:t>
      </w:r>
      <w:r w:rsidRPr="00C96E56">
        <w:rPr>
          <w:rFonts w:ascii="Times New Roman" w:hAnsi="Times New Roman" w:cs="Times New Roman"/>
          <w:sz w:val="24"/>
          <w:szCs w:val="24"/>
        </w:rPr>
        <w:t xml:space="preserve">ыпиши все примеры, </w:t>
      </w:r>
      <w:r>
        <w:rPr>
          <w:rFonts w:ascii="Times New Roman" w:hAnsi="Times New Roman" w:cs="Times New Roman"/>
          <w:sz w:val="24"/>
          <w:szCs w:val="24"/>
        </w:rPr>
        <w:t xml:space="preserve">в ответе которых нечетные числа. </w:t>
      </w:r>
      <w:r w:rsidRPr="00C96E56">
        <w:rPr>
          <w:rFonts w:ascii="Times New Roman" w:hAnsi="Times New Roman" w:cs="Times New Roman"/>
          <w:sz w:val="24"/>
          <w:szCs w:val="24"/>
        </w:rPr>
        <w:t xml:space="preserve">Сложи полученные ответы. Если в результате получится число  100, то задание </w:t>
      </w:r>
      <w:proofErr w:type="gramStart"/>
      <w:r w:rsidRPr="00C96E56">
        <w:rPr>
          <w:rFonts w:ascii="Times New Roman" w:hAnsi="Times New Roman" w:cs="Times New Roman"/>
          <w:sz w:val="24"/>
          <w:szCs w:val="24"/>
        </w:rPr>
        <w:t>выполнено</w:t>
      </w:r>
      <w:proofErr w:type="gramEnd"/>
      <w:r w:rsidRPr="00C96E56">
        <w:rPr>
          <w:rFonts w:ascii="Times New Roman" w:hAnsi="Times New Roman" w:cs="Times New Roman"/>
          <w:sz w:val="24"/>
          <w:szCs w:val="24"/>
        </w:rPr>
        <w:t xml:space="preserve"> верно.</w:t>
      </w:r>
    </w:p>
    <w:p w:rsidR="00ED7246" w:rsidRPr="00C96E56" w:rsidRDefault="00ED7246" w:rsidP="009C4338">
      <w:pPr>
        <w:spacing w:after="0" w:line="240" w:lineRule="auto"/>
        <w:ind w:left="125"/>
        <w:jc w:val="both"/>
        <w:rPr>
          <w:rFonts w:ascii="Times New Roman" w:hAnsi="Times New Roman" w:cs="Times New Roman"/>
          <w:sz w:val="24"/>
          <w:szCs w:val="24"/>
        </w:rPr>
      </w:pPr>
      <w:r w:rsidRPr="005802E6">
        <w:rPr>
          <w:rFonts w:ascii="Times New Roman" w:hAnsi="Times New Roman" w:cs="Times New Roman"/>
          <w:sz w:val="24"/>
          <w:szCs w:val="24"/>
        </w:rPr>
        <w:t xml:space="preserve">          </w:t>
      </w:r>
      <w:r w:rsidRPr="00C96E56">
        <w:rPr>
          <w:rFonts w:ascii="Times New Roman" w:hAnsi="Times New Roman" w:cs="Times New Roman"/>
          <w:sz w:val="24"/>
          <w:szCs w:val="24"/>
        </w:rPr>
        <w:t>35 – 17</w:t>
      </w:r>
      <w:r w:rsidRPr="00C96E56">
        <w:rPr>
          <w:rFonts w:ascii="Times New Roman" w:hAnsi="Times New Roman" w:cs="Times New Roman"/>
          <w:sz w:val="24"/>
          <w:szCs w:val="24"/>
        </w:rPr>
        <w:tab/>
      </w:r>
      <w:r w:rsidRPr="00C96E56">
        <w:rPr>
          <w:rFonts w:ascii="Times New Roman" w:hAnsi="Times New Roman" w:cs="Times New Roman"/>
          <w:sz w:val="24"/>
          <w:szCs w:val="24"/>
        </w:rPr>
        <w:tab/>
        <w:t>36 + 12</w:t>
      </w:r>
    </w:p>
    <w:p w:rsidR="00ED7246" w:rsidRPr="00C96E56" w:rsidRDefault="00ED7246" w:rsidP="009C4338">
      <w:pPr>
        <w:spacing w:after="0" w:line="240" w:lineRule="auto"/>
        <w:ind w:left="125"/>
        <w:jc w:val="both"/>
        <w:rPr>
          <w:rFonts w:ascii="Times New Roman" w:hAnsi="Times New Roman" w:cs="Times New Roman"/>
          <w:sz w:val="24"/>
          <w:szCs w:val="24"/>
        </w:rPr>
      </w:pPr>
      <w:r w:rsidRPr="00C96E56">
        <w:rPr>
          <w:rFonts w:ascii="Times New Roman" w:hAnsi="Times New Roman" w:cs="Times New Roman"/>
          <w:sz w:val="24"/>
          <w:szCs w:val="24"/>
        </w:rPr>
        <w:tab/>
        <w:t>30 – 16</w:t>
      </w:r>
      <w:r w:rsidRPr="00C96E56">
        <w:rPr>
          <w:rFonts w:ascii="Times New Roman" w:hAnsi="Times New Roman" w:cs="Times New Roman"/>
          <w:sz w:val="24"/>
          <w:szCs w:val="24"/>
        </w:rPr>
        <w:tab/>
      </w:r>
      <w:r w:rsidRPr="00C96E56">
        <w:rPr>
          <w:rFonts w:ascii="Times New Roman" w:hAnsi="Times New Roman" w:cs="Times New Roman"/>
          <w:sz w:val="24"/>
          <w:szCs w:val="24"/>
        </w:rPr>
        <w:tab/>
        <w:t>19 + 12</w:t>
      </w:r>
    </w:p>
    <w:p w:rsidR="00ED7246" w:rsidRPr="00C96E56" w:rsidRDefault="00ED7246" w:rsidP="009C4338">
      <w:pPr>
        <w:spacing w:after="0" w:line="240" w:lineRule="auto"/>
        <w:ind w:left="125"/>
        <w:jc w:val="both"/>
        <w:rPr>
          <w:rFonts w:ascii="Times New Roman" w:hAnsi="Times New Roman" w:cs="Times New Roman"/>
          <w:sz w:val="24"/>
          <w:szCs w:val="24"/>
        </w:rPr>
      </w:pPr>
      <w:r w:rsidRPr="00C96E56">
        <w:rPr>
          <w:rFonts w:ascii="Times New Roman" w:hAnsi="Times New Roman" w:cs="Times New Roman"/>
          <w:sz w:val="24"/>
          <w:szCs w:val="24"/>
        </w:rPr>
        <w:tab/>
        <w:t>72 – 37</w:t>
      </w:r>
      <w:r w:rsidRPr="00C96E56">
        <w:rPr>
          <w:rFonts w:ascii="Times New Roman" w:hAnsi="Times New Roman" w:cs="Times New Roman"/>
          <w:sz w:val="24"/>
          <w:szCs w:val="24"/>
        </w:rPr>
        <w:tab/>
      </w:r>
      <w:r w:rsidRPr="00C96E56">
        <w:rPr>
          <w:rFonts w:ascii="Times New Roman" w:hAnsi="Times New Roman" w:cs="Times New Roman"/>
          <w:sz w:val="24"/>
          <w:szCs w:val="24"/>
        </w:rPr>
        <w:tab/>
        <w:t>47 – 28</w:t>
      </w:r>
    </w:p>
    <w:p w:rsidR="00ED7246" w:rsidRPr="00820B0F" w:rsidRDefault="00ED7246" w:rsidP="00820B0F">
      <w:pPr>
        <w:spacing w:after="0" w:line="240" w:lineRule="auto"/>
        <w:ind w:left="125"/>
        <w:jc w:val="both"/>
        <w:rPr>
          <w:rFonts w:ascii="Times New Roman" w:hAnsi="Times New Roman" w:cs="Times New Roman"/>
          <w:sz w:val="24"/>
          <w:szCs w:val="24"/>
        </w:rPr>
      </w:pPr>
      <w:r w:rsidRPr="00C96E56">
        <w:rPr>
          <w:rFonts w:ascii="Times New Roman" w:hAnsi="Times New Roman" w:cs="Times New Roman"/>
          <w:sz w:val="24"/>
          <w:szCs w:val="24"/>
        </w:rPr>
        <w:tab/>
        <w:t>65 – 50</w:t>
      </w:r>
      <w:r w:rsidRPr="00C96E56">
        <w:rPr>
          <w:rFonts w:ascii="Times New Roman" w:hAnsi="Times New Roman" w:cs="Times New Roman"/>
          <w:sz w:val="24"/>
          <w:szCs w:val="24"/>
        </w:rPr>
        <w:tab/>
      </w:r>
      <w:r w:rsidRPr="00C96E56">
        <w:rPr>
          <w:rFonts w:ascii="Times New Roman" w:hAnsi="Times New Roman" w:cs="Times New Roman"/>
          <w:sz w:val="24"/>
          <w:szCs w:val="24"/>
        </w:rPr>
        <w:tab/>
        <w:t>38 – 18</w:t>
      </w:r>
    </w:p>
    <w:p w:rsidR="002457AD" w:rsidRPr="00BA0F49" w:rsidRDefault="002457AD" w:rsidP="00E01DE4">
      <w:pPr>
        <w:spacing w:after="0" w:line="240" w:lineRule="auto"/>
        <w:jc w:val="both"/>
        <w:rPr>
          <w:rFonts w:ascii="Times New Roman" w:hAnsi="Times New Roman" w:cs="Times New Roman"/>
          <w:iCs/>
          <w:sz w:val="24"/>
          <w:szCs w:val="24"/>
        </w:rPr>
      </w:pPr>
      <w:r w:rsidRPr="002457AD">
        <w:rPr>
          <w:rFonts w:ascii="Times New Roman" w:hAnsi="Times New Roman" w:cs="Times New Roman"/>
          <w:b/>
          <w:bCs/>
          <w:i/>
          <w:iCs/>
          <w:sz w:val="24"/>
          <w:szCs w:val="24"/>
        </w:rPr>
        <w:t>3 класс</w:t>
      </w:r>
    </w:p>
    <w:p w:rsidR="002457AD" w:rsidRPr="002457AD" w:rsidRDefault="002457AD" w:rsidP="002457AD">
      <w:pPr>
        <w:spacing w:after="0" w:line="240" w:lineRule="auto"/>
        <w:jc w:val="both"/>
        <w:rPr>
          <w:rFonts w:ascii="Times New Roman" w:hAnsi="Times New Roman" w:cs="Times New Roman"/>
          <w:sz w:val="24"/>
          <w:szCs w:val="24"/>
        </w:rPr>
      </w:pPr>
      <w:r w:rsidRPr="002457AD">
        <w:rPr>
          <w:rFonts w:ascii="Times New Roman" w:hAnsi="Times New Roman" w:cs="Times New Roman"/>
          <w:sz w:val="24"/>
          <w:szCs w:val="24"/>
          <w:u w:val="single"/>
        </w:rPr>
        <w:t>54 ·40 =</w:t>
      </w:r>
    </w:p>
    <w:p w:rsidR="002457AD" w:rsidRPr="002457AD" w:rsidRDefault="002457AD" w:rsidP="002457AD">
      <w:pPr>
        <w:spacing w:after="0" w:line="240" w:lineRule="auto"/>
        <w:jc w:val="both"/>
        <w:rPr>
          <w:rFonts w:ascii="Times New Roman" w:hAnsi="Times New Roman" w:cs="Times New Roman"/>
          <w:sz w:val="24"/>
          <w:szCs w:val="24"/>
        </w:rPr>
      </w:pPr>
      <w:r w:rsidRPr="002457AD">
        <w:rPr>
          <w:rFonts w:ascii="Times New Roman" w:hAnsi="Times New Roman" w:cs="Times New Roman"/>
          <w:sz w:val="24"/>
          <w:szCs w:val="24"/>
        </w:rPr>
        <w:t xml:space="preserve">54· (4 ·10) = (54·4) ·10 </w:t>
      </w:r>
    </w:p>
    <w:p w:rsidR="002457AD" w:rsidRPr="002457AD" w:rsidRDefault="002457AD" w:rsidP="002457AD">
      <w:pPr>
        <w:spacing w:after="0" w:line="240" w:lineRule="auto"/>
        <w:jc w:val="both"/>
        <w:rPr>
          <w:rFonts w:ascii="Times New Roman" w:hAnsi="Times New Roman" w:cs="Times New Roman"/>
          <w:sz w:val="24"/>
          <w:szCs w:val="24"/>
        </w:rPr>
      </w:pPr>
      <w:r w:rsidRPr="002457AD">
        <w:rPr>
          <w:rFonts w:ascii="Times New Roman" w:hAnsi="Times New Roman" w:cs="Times New Roman"/>
          <w:sz w:val="24"/>
          <w:szCs w:val="24"/>
        </w:rPr>
        <w:t>54 ·</w:t>
      </w:r>
      <w:proofErr w:type="gramStart"/>
      <w:r w:rsidRPr="002457AD">
        <w:rPr>
          <w:rFonts w:ascii="Times New Roman" w:hAnsi="Times New Roman" w:cs="Times New Roman"/>
          <w:sz w:val="24"/>
          <w:szCs w:val="24"/>
        </w:rPr>
        <w:t xml:space="preserve">( </w:t>
      </w:r>
      <w:proofErr w:type="gramEnd"/>
      <w:r w:rsidRPr="002457AD">
        <w:rPr>
          <w:rFonts w:ascii="Times New Roman" w:hAnsi="Times New Roman" w:cs="Times New Roman"/>
          <w:sz w:val="24"/>
          <w:szCs w:val="24"/>
        </w:rPr>
        <w:t xml:space="preserve">5· 8)= (54 · 5)·3  </w:t>
      </w:r>
    </w:p>
    <w:p w:rsidR="002457AD" w:rsidRPr="002457AD" w:rsidRDefault="002457AD" w:rsidP="002457AD">
      <w:pPr>
        <w:spacing w:after="0" w:line="240" w:lineRule="auto"/>
        <w:jc w:val="both"/>
        <w:rPr>
          <w:rFonts w:ascii="Times New Roman" w:hAnsi="Times New Roman" w:cs="Times New Roman"/>
          <w:sz w:val="24"/>
          <w:szCs w:val="24"/>
        </w:rPr>
      </w:pPr>
      <w:r w:rsidRPr="002457AD">
        <w:rPr>
          <w:rFonts w:ascii="Times New Roman" w:hAnsi="Times New Roman" w:cs="Times New Roman"/>
          <w:sz w:val="24"/>
          <w:szCs w:val="24"/>
        </w:rPr>
        <w:t xml:space="preserve">54·(10 +10+10+10)  </w:t>
      </w:r>
    </w:p>
    <w:p w:rsidR="002457AD" w:rsidRPr="002457AD" w:rsidRDefault="002457AD" w:rsidP="002457AD">
      <w:pPr>
        <w:spacing w:after="0" w:line="240" w:lineRule="auto"/>
        <w:jc w:val="both"/>
        <w:rPr>
          <w:rFonts w:ascii="Times New Roman" w:hAnsi="Times New Roman" w:cs="Times New Roman"/>
          <w:sz w:val="24"/>
          <w:szCs w:val="24"/>
        </w:rPr>
      </w:pPr>
      <w:r w:rsidRPr="002457AD">
        <w:rPr>
          <w:rFonts w:ascii="Times New Roman" w:hAnsi="Times New Roman" w:cs="Times New Roman"/>
          <w:sz w:val="24"/>
          <w:szCs w:val="24"/>
        </w:rPr>
        <w:t>54 · 10 + 54·10 + 54·10 + 54·10</w:t>
      </w:r>
    </w:p>
    <w:p w:rsidR="00E01DE4" w:rsidRDefault="00E01DE4" w:rsidP="00E01DE4">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002457AD" w:rsidRPr="002457AD">
        <w:rPr>
          <w:rFonts w:ascii="Times New Roman" w:hAnsi="Times New Roman" w:cs="Times New Roman"/>
          <w:sz w:val="24"/>
          <w:szCs w:val="24"/>
        </w:rPr>
        <w:t xml:space="preserve">Выслушав все способы решения,  мы коллективно выбираем наиболее </w:t>
      </w:r>
      <w:proofErr w:type="gramStart"/>
      <w:r w:rsidR="002457AD" w:rsidRPr="002457AD">
        <w:rPr>
          <w:rFonts w:ascii="Times New Roman" w:hAnsi="Times New Roman" w:cs="Times New Roman"/>
          <w:sz w:val="24"/>
          <w:szCs w:val="24"/>
        </w:rPr>
        <w:t>рациональный</w:t>
      </w:r>
      <w:proofErr w:type="gramEnd"/>
      <w:r w:rsidR="002457AD" w:rsidRPr="002457AD">
        <w:rPr>
          <w:rFonts w:ascii="Times New Roman" w:hAnsi="Times New Roman" w:cs="Times New Roman"/>
          <w:sz w:val="24"/>
          <w:szCs w:val="24"/>
        </w:rPr>
        <w:t xml:space="preserve">.  </w:t>
      </w:r>
    </w:p>
    <w:p w:rsidR="002457AD" w:rsidRPr="00E01DE4" w:rsidRDefault="002457AD" w:rsidP="00E01DE4">
      <w:pPr>
        <w:pStyle w:val="ad"/>
        <w:jc w:val="both"/>
        <w:rPr>
          <w:rFonts w:ascii="Times New Roman" w:hAnsi="Times New Roman" w:cs="Times New Roman"/>
          <w:sz w:val="24"/>
          <w:szCs w:val="24"/>
        </w:rPr>
      </w:pPr>
      <w:r w:rsidRPr="002457AD">
        <w:rPr>
          <w:rFonts w:ascii="Times New Roman" w:hAnsi="Times New Roman" w:cs="Times New Roman"/>
          <w:b/>
          <w:bCs/>
          <w:i/>
          <w:iCs/>
          <w:sz w:val="24"/>
          <w:szCs w:val="24"/>
        </w:rPr>
        <w:t>4 класс</w:t>
      </w:r>
    </w:p>
    <w:p w:rsidR="002457AD" w:rsidRPr="005E34E3" w:rsidRDefault="002457AD" w:rsidP="00E01DE4">
      <w:pPr>
        <w:pStyle w:val="ad"/>
        <w:jc w:val="both"/>
        <w:rPr>
          <w:rFonts w:ascii="Times New Roman" w:hAnsi="Times New Roman" w:cs="Times New Roman"/>
          <w:sz w:val="24"/>
          <w:szCs w:val="24"/>
        </w:rPr>
      </w:pPr>
      <w:r w:rsidRPr="002457AD">
        <w:rPr>
          <w:rFonts w:ascii="Times New Roman" w:hAnsi="Times New Roman" w:cs="Times New Roman"/>
          <w:sz w:val="24"/>
          <w:szCs w:val="24"/>
        </w:rPr>
        <w:t xml:space="preserve">       Указать правильный порядок умножения на числа, оканчивающиеся нулями,  или  пошаговое выполнение действий</w:t>
      </w:r>
      <w:r w:rsidRPr="005E34E3">
        <w:rPr>
          <w:rFonts w:ascii="Times New Roman" w:hAnsi="Times New Roman" w:cs="Times New Roman"/>
          <w:color w:val="FF0000"/>
          <w:sz w:val="24"/>
          <w:szCs w:val="24"/>
        </w:rPr>
        <w:t>.</w:t>
      </w:r>
      <w:r w:rsidR="005E34E3" w:rsidRPr="005E34E3">
        <w:rPr>
          <w:rFonts w:ascii="Times New Roman" w:hAnsi="Times New Roman" w:cs="Times New Roman"/>
          <w:color w:val="FF0000"/>
          <w:sz w:val="24"/>
          <w:szCs w:val="24"/>
        </w:rPr>
        <w:t xml:space="preserve"> </w:t>
      </w:r>
    </w:p>
    <w:p w:rsidR="002457AD" w:rsidRPr="002457AD" w:rsidRDefault="002457AD" w:rsidP="00E01DE4">
      <w:pPr>
        <w:spacing w:after="0" w:line="240" w:lineRule="auto"/>
        <w:jc w:val="both"/>
        <w:rPr>
          <w:rFonts w:ascii="Times New Roman" w:hAnsi="Times New Roman" w:cs="Times New Roman"/>
          <w:sz w:val="24"/>
          <w:szCs w:val="24"/>
        </w:rPr>
      </w:pPr>
      <w:r w:rsidRPr="002457AD">
        <w:rPr>
          <w:rFonts w:ascii="Times New Roman" w:hAnsi="Times New Roman" w:cs="Times New Roman"/>
          <w:sz w:val="24"/>
          <w:szCs w:val="24"/>
        </w:rPr>
        <w:t xml:space="preserve">        В настоящее время всем очевидна необходимость подготовки учащихся к творческой деятельности.  Учениками были составлены задания по развитию познавательных учебных действий:</w:t>
      </w:r>
    </w:p>
    <w:p w:rsidR="002457AD" w:rsidRPr="002457AD" w:rsidRDefault="002457AD" w:rsidP="00E01DE4">
      <w:pPr>
        <w:pStyle w:val="ad"/>
        <w:jc w:val="both"/>
        <w:rPr>
          <w:rFonts w:ascii="Times New Roman" w:hAnsi="Times New Roman" w:cs="Times New Roman"/>
          <w:sz w:val="24"/>
          <w:szCs w:val="24"/>
        </w:rPr>
      </w:pPr>
      <w:r w:rsidRPr="002457AD">
        <w:rPr>
          <w:rFonts w:ascii="Times New Roman" w:hAnsi="Times New Roman" w:cs="Times New Roman"/>
          <w:sz w:val="24"/>
          <w:szCs w:val="24"/>
        </w:rPr>
        <w:t>- дополнение условия задачи согласно схеме;</w:t>
      </w:r>
    </w:p>
    <w:p w:rsidR="002457AD" w:rsidRPr="002457AD" w:rsidRDefault="002457AD" w:rsidP="002364E8">
      <w:pPr>
        <w:pStyle w:val="ad"/>
        <w:jc w:val="both"/>
        <w:rPr>
          <w:rFonts w:ascii="Times New Roman" w:hAnsi="Times New Roman" w:cs="Times New Roman"/>
          <w:sz w:val="24"/>
          <w:szCs w:val="24"/>
        </w:rPr>
      </w:pPr>
      <w:r w:rsidRPr="002457AD">
        <w:rPr>
          <w:rFonts w:ascii="Times New Roman" w:hAnsi="Times New Roman" w:cs="Times New Roman"/>
          <w:sz w:val="24"/>
          <w:szCs w:val="24"/>
        </w:rPr>
        <w:t>- изменение вопроса к задаче;</w:t>
      </w:r>
    </w:p>
    <w:p w:rsidR="002457AD" w:rsidRPr="002457AD" w:rsidRDefault="002457AD" w:rsidP="002364E8">
      <w:pPr>
        <w:pStyle w:val="ad"/>
        <w:jc w:val="both"/>
        <w:rPr>
          <w:rFonts w:ascii="Times New Roman" w:hAnsi="Times New Roman" w:cs="Times New Roman"/>
          <w:sz w:val="24"/>
          <w:szCs w:val="24"/>
        </w:rPr>
      </w:pPr>
      <w:r w:rsidRPr="002457AD">
        <w:rPr>
          <w:rFonts w:ascii="Times New Roman" w:hAnsi="Times New Roman" w:cs="Times New Roman"/>
          <w:sz w:val="24"/>
          <w:szCs w:val="24"/>
        </w:rPr>
        <w:t>-составь задачу по рисунку или схеме;</w:t>
      </w:r>
    </w:p>
    <w:p w:rsidR="002457AD" w:rsidRPr="002457AD" w:rsidRDefault="002457AD" w:rsidP="002364E8">
      <w:pPr>
        <w:pStyle w:val="ad"/>
        <w:jc w:val="both"/>
        <w:rPr>
          <w:rFonts w:ascii="Times New Roman" w:hAnsi="Times New Roman" w:cs="Times New Roman"/>
          <w:sz w:val="24"/>
          <w:szCs w:val="24"/>
        </w:rPr>
      </w:pPr>
      <w:r w:rsidRPr="002457AD">
        <w:rPr>
          <w:rFonts w:ascii="Times New Roman" w:hAnsi="Times New Roman" w:cs="Times New Roman"/>
          <w:sz w:val="24"/>
          <w:szCs w:val="24"/>
        </w:rPr>
        <w:t>- объяснение выражений, составленных по данному условию;</w:t>
      </w:r>
    </w:p>
    <w:p w:rsidR="005802E6" w:rsidRDefault="00EB74D8" w:rsidP="005802E6">
      <w:pPr>
        <w:pStyle w:val="ad"/>
        <w:jc w:val="both"/>
        <w:rPr>
          <w:rFonts w:ascii="Times New Roman" w:hAnsi="Times New Roman" w:cs="Times New Roman"/>
          <w:sz w:val="24"/>
          <w:szCs w:val="24"/>
        </w:rPr>
      </w:pPr>
      <w:r>
        <w:rPr>
          <w:rFonts w:ascii="Times New Roman" w:hAnsi="Times New Roman" w:cs="Times New Roman"/>
          <w:sz w:val="24"/>
          <w:szCs w:val="24"/>
        </w:rPr>
        <w:t>-выдвижение гипотез</w:t>
      </w:r>
      <w:r w:rsidR="005802E6">
        <w:rPr>
          <w:rFonts w:ascii="Times New Roman" w:hAnsi="Times New Roman" w:cs="Times New Roman"/>
          <w:sz w:val="24"/>
          <w:szCs w:val="24"/>
        </w:rPr>
        <w:t>ы.</w:t>
      </w:r>
    </w:p>
    <w:p w:rsidR="00ED7246" w:rsidRPr="00C96E56" w:rsidRDefault="00ED7246" w:rsidP="00ED7246">
      <w:pPr>
        <w:spacing w:after="0" w:line="240" w:lineRule="auto"/>
        <w:jc w:val="both"/>
        <w:rPr>
          <w:rFonts w:ascii="Times New Roman" w:hAnsi="Times New Roman" w:cs="Times New Roman"/>
          <w:sz w:val="24"/>
          <w:szCs w:val="24"/>
        </w:rPr>
      </w:pPr>
      <w:r w:rsidRPr="00C96E56">
        <w:rPr>
          <w:rFonts w:ascii="Times New Roman" w:hAnsi="Times New Roman" w:cs="Times New Roman"/>
          <w:sz w:val="24"/>
          <w:szCs w:val="24"/>
        </w:rPr>
        <w:t xml:space="preserve">          В 3 и 4 классах предлагаю различные задания для самостоятельного выявления закономерностей, зависимостей и формулировки обобщения.          После решения примеров 5:5, 6:6, 3·0 предлагаю учащимся поиграть в сказочную школу, где все правила такие же, как в обычной школе, только цифры другие, не похожие на те, которыми мы пользуемся, остались прежними только 0 и 1. Сможете ли вы решить такие примеры?</w:t>
      </w:r>
    </w:p>
    <w:p w:rsidR="00ED7246" w:rsidRPr="00C96E56" w:rsidRDefault="00ED7246" w:rsidP="00ED7246">
      <w:pPr>
        <w:spacing w:after="0" w:line="240" w:lineRule="auto"/>
        <w:jc w:val="both"/>
        <w:rPr>
          <w:rFonts w:ascii="Times New Roman" w:hAnsi="Times New Roman" w:cs="Times New Roman"/>
          <w:sz w:val="24"/>
          <w:szCs w:val="24"/>
        </w:rPr>
      </w:pPr>
      <w:r w:rsidRPr="00C96E56">
        <w:rPr>
          <w:rFonts w:ascii="Times New Roman" w:hAnsi="Times New Roman" w:cs="Times New Roman"/>
          <w:sz w:val="24"/>
          <w:szCs w:val="24"/>
        </w:rPr>
        <w:t>γ : 1</w:t>
      </w:r>
      <w:r w:rsidRPr="00C96E56">
        <w:rPr>
          <w:rFonts w:ascii="Times New Roman" w:hAnsi="Times New Roman" w:cs="Times New Roman"/>
          <w:sz w:val="24"/>
          <w:szCs w:val="24"/>
        </w:rPr>
        <w:tab/>
      </w:r>
      <w:r w:rsidRPr="00C96E56">
        <w:rPr>
          <w:rFonts w:ascii="Times New Roman" w:hAnsi="Times New Roman" w:cs="Times New Roman"/>
          <w:sz w:val="24"/>
          <w:szCs w:val="24"/>
        </w:rPr>
        <w:tab/>
        <w:t>λ + 0</w:t>
      </w:r>
    </w:p>
    <w:p w:rsidR="00ED7246" w:rsidRPr="00C96E56" w:rsidRDefault="00ED7246" w:rsidP="00ED7246">
      <w:pPr>
        <w:spacing w:after="0" w:line="240" w:lineRule="auto"/>
        <w:jc w:val="both"/>
        <w:rPr>
          <w:rFonts w:ascii="Times New Roman" w:hAnsi="Times New Roman" w:cs="Times New Roman"/>
          <w:sz w:val="24"/>
          <w:szCs w:val="24"/>
        </w:rPr>
      </w:pPr>
      <w:r w:rsidRPr="00C96E56">
        <w:rPr>
          <w:rFonts w:ascii="Times New Roman" w:hAnsi="Times New Roman" w:cs="Times New Roman"/>
          <w:sz w:val="24"/>
          <w:szCs w:val="24"/>
        </w:rPr>
        <w:t>λ · 0</w:t>
      </w:r>
      <w:r w:rsidRPr="00C96E56">
        <w:rPr>
          <w:rFonts w:ascii="Times New Roman" w:hAnsi="Times New Roman" w:cs="Times New Roman"/>
          <w:sz w:val="24"/>
          <w:szCs w:val="24"/>
        </w:rPr>
        <w:tab/>
      </w:r>
      <w:r w:rsidRPr="00C96E56">
        <w:rPr>
          <w:rFonts w:ascii="Times New Roman" w:hAnsi="Times New Roman" w:cs="Times New Roman"/>
          <w:sz w:val="24"/>
          <w:szCs w:val="24"/>
        </w:rPr>
        <w:tab/>
        <w:t>Ψ + 0</w:t>
      </w:r>
    </w:p>
    <w:p w:rsidR="00ED7246" w:rsidRPr="00C96E56" w:rsidRDefault="00ED7246" w:rsidP="00ED7246">
      <w:pPr>
        <w:spacing w:after="0" w:line="240" w:lineRule="auto"/>
        <w:jc w:val="both"/>
        <w:rPr>
          <w:rFonts w:ascii="Times New Roman" w:hAnsi="Times New Roman" w:cs="Times New Roman"/>
          <w:sz w:val="24"/>
          <w:szCs w:val="24"/>
        </w:rPr>
      </w:pPr>
      <w:r w:rsidRPr="00C96E56">
        <w:rPr>
          <w:rFonts w:ascii="Times New Roman" w:hAnsi="Times New Roman" w:cs="Times New Roman"/>
          <w:sz w:val="24"/>
          <w:szCs w:val="24"/>
        </w:rPr>
        <w:t>Ψ : Ψ</w:t>
      </w:r>
      <w:r w:rsidRPr="00C96E56">
        <w:rPr>
          <w:rFonts w:ascii="Times New Roman" w:hAnsi="Times New Roman" w:cs="Times New Roman"/>
          <w:sz w:val="24"/>
          <w:szCs w:val="24"/>
        </w:rPr>
        <w:tab/>
      </w:r>
      <w:r w:rsidRPr="00C96E56">
        <w:rPr>
          <w:rFonts w:ascii="Times New Roman" w:hAnsi="Times New Roman" w:cs="Times New Roman"/>
          <w:sz w:val="24"/>
          <w:szCs w:val="24"/>
        </w:rPr>
        <w:tab/>
        <w:t>Ψ – 0</w:t>
      </w:r>
    </w:p>
    <w:p w:rsidR="00ED7246" w:rsidRPr="00C96E56" w:rsidRDefault="00ED7246" w:rsidP="00ED7246">
      <w:pPr>
        <w:spacing w:after="0" w:line="240" w:lineRule="auto"/>
        <w:ind w:firstLine="709"/>
        <w:jc w:val="both"/>
        <w:rPr>
          <w:rFonts w:ascii="Times New Roman" w:hAnsi="Times New Roman" w:cs="Times New Roman"/>
          <w:sz w:val="24"/>
          <w:szCs w:val="24"/>
        </w:rPr>
      </w:pPr>
      <w:r w:rsidRPr="00C96E56">
        <w:rPr>
          <w:rFonts w:ascii="Times New Roman" w:hAnsi="Times New Roman" w:cs="Times New Roman"/>
          <w:sz w:val="24"/>
          <w:szCs w:val="24"/>
        </w:rPr>
        <w:t>Использовать готовую модель можно и при установлении детьми темы урока и способа вычисления. Например:</w:t>
      </w:r>
    </w:p>
    <w:p w:rsidR="00ED7246" w:rsidRPr="00C96E56" w:rsidRDefault="00ED7246" w:rsidP="00ED7246">
      <w:pPr>
        <w:spacing w:after="0" w:line="240" w:lineRule="auto"/>
        <w:jc w:val="both"/>
        <w:rPr>
          <w:rFonts w:ascii="Times New Roman" w:hAnsi="Times New Roman" w:cs="Times New Roman"/>
          <w:sz w:val="24"/>
          <w:szCs w:val="24"/>
        </w:rPr>
      </w:pPr>
      <w:r w:rsidRPr="00C96E56">
        <w:rPr>
          <w:rFonts w:ascii="Times New Roman" w:hAnsi="Times New Roman" w:cs="Times New Roman"/>
          <w:sz w:val="24"/>
          <w:szCs w:val="24"/>
        </w:rPr>
        <w:t xml:space="preserve">□ · ( </w:t>
      </w:r>
      <w:r w:rsidRPr="00C96E56">
        <w:rPr>
          <w:rFonts w:ascii="Times New Roman" w:hAnsi="Times New Roman" w:cs="Times New Roman"/>
          <w:sz w:val="24"/>
          <w:szCs w:val="24"/>
          <w:u w:val="single"/>
        </w:rPr>
        <w:t>▲ · ○</w:t>
      </w:r>
      <w:r w:rsidRPr="00C96E56">
        <w:rPr>
          <w:rFonts w:ascii="Times New Roman" w:hAnsi="Times New Roman" w:cs="Times New Roman"/>
          <w:sz w:val="24"/>
          <w:szCs w:val="24"/>
        </w:rPr>
        <w:t>) = □ · ◊</w:t>
      </w:r>
    </w:p>
    <w:p w:rsidR="00ED7246" w:rsidRPr="00C96E56" w:rsidRDefault="00ED7246" w:rsidP="00ED7246">
      <w:pPr>
        <w:spacing w:after="0" w:line="240" w:lineRule="auto"/>
        <w:jc w:val="both"/>
        <w:rPr>
          <w:rFonts w:ascii="Times New Roman" w:hAnsi="Times New Roman" w:cs="Times New Roman"/>
          <w:sz w:val="24"/>
          <w:szCs w:val="24"/>
        </w:rPr>
      </w:pPr>
      <w:r w:rsidRPr="00C96E56">
        <w:rPr>
          <w:rFonts w:ascii="Times New Roman" w:hAnsi="Times New Roman" w:cs="Times New Roman"/>
          <w:sz w:val="24"/>
          <w:szCs w:val="24"/>
        </w:rPr>
        <w:t xml:space="preserve">            ◊</w:t>
      </w:r>
    </w:p>
    <w:p w:rsidR="00ED7246" w:rsidRPr="00C96E56" w:rsidRDefault="00ED7246" w:rsidP="00ED7246">
      <w:pPr>
        <w:spacing w:after="0" w:line="240" w:lineRule="auto"/>
        <w:jc w:val="both"/>
        <w:rPr>
          <w:rFonts w:ascii="Times New Roman" w:hAnsi="Times New Roman" w:cs="Times New Roman"/>
          <w:sz w:val="24"/>
          <w:szCs w:val="24"/>
        </w:rPr>
      </w:pPr>
      <w:r w:rsidRPr="00C96E56">
        <w:rPr>
          <w:rFonts w:ascii="Times New Roman" w:hAnsi="Times New Roman" w:cs="Times New Roman"/>
          <w:sz w:val="24"/>
          <w:szCs w:val="24"/>
        </w:rPr>
        <w:t>□ · (▲ · ○) = (□ · ▲) · ○</w:t>
      </w:r>
    </w:p>
    <w:p w:rsidR="00ED7246" w:rsidRPr="00C96E56" w:rsidRDefault="00ED7246" w:rsidP="00ED7246">
      <w:pPr>
        <w:spacing w:after="0" w:line="240" w:lineRule="auto"/>
        <w:jc w:val="both"/>
        <w:rPr>
          <w:rFonts w:ascii="Times New Roman" w:hAnsi="Times New Roman" w:cs="Times New Roman"/>
          <w:sz w:val="24"/>
          <w:szCs w:val="24"/>
        </w:rPr>
      </w:pPr>
      <w:r w:rsidRPr="00C96E56">
        <w:rPr>
          <w:rFonts w:ascii="Times New Roman" w:hAnsi="Times New Roman" w:cs="Times New Roman"/>
          <w:sz w:val="24"/>
          <w:szCs w:val="24"/>
        </w:rPr>
        <w:t>□ · (▲· ○) = (□ · ○) · ▲</w:t>
      </w:r>
    </w:p>
    <w:p w:rsidR="00ED7246" w:rsidRDefault="00ED7246" w:rsidP="00ED7246">
      <w:pPr>
        <w:spacing w:after="0" w:line="240" w:lineRule="auto"/>
        <w:jc w:val="both"/>
        <w:rPr>
          <w:rFonts w:ascii="Times New Roman" w:hAnsi="Times New Roman" w:cs="Times New Roman"/>
          <w:sz w:val="24"/>
          <w:szCs w:val="24"/>
        </w:rPr>
      </w:pPr>
      <w:r w:rsidRPr="00C96E56">
        <w:rPr>
          <w:rFonts w:ascii="Times New Roman" w:hAnsi="Times New Roman" w:cs="Times New Roman"/>
          <w:sz w:val="24"/>
          <w:szCs w:val="24"/>
        </w:rPr>
        <w:t xml:space="preserve">          Путём постановки вопросов, направленных на анализ предложенной записи, выясняем, что здесь умножается число на произведение двух чисел. Следовательно, это и есть тема урока. Такое произведение может быть найдено тремя способами. Уточняется сущность каждого способа. Затем на конкретных примерах устанавливается равенство всех зафиксированных справа произведений.</w:t>
      </w:r>
    </w:p>
    <w:p w:rsidR="00983DAC" w:rsidRPr="00983DAC" w:rsidRDefault="00983DAC" w:rsidP="008E07AE">
      <w:pPr>
        <w:pStyle w:val="a6"/>
        <w:widowControl w:val="0"/>
        <w:numPr>
          <w:ilvl w:val="0"/>
          <w:numId w:val="68"/>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u w:val="single"/>
        </w:rPr>
        <w:t>Логические задачи.</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 xml:space="preserve">а) </w:t>
      </w:r>
      <w:r w:rsidRPr="00983DAC">
        <w:rPr>
          <w:rFonts w:ascii="Times New Roman" w:hAnsi="Times New Roman" w:cs="Times New Roman"/>
          <w:i/>
          <w:sz w:val="24"/>
          <w:szCs w:val="24"/>
        </w:rPr>
        <w:t>с геометрическим содержанием.</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1 класс</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Сколько фигур на этом чертеже?</w:t>
      </w:r>
    </w:p>
    <w:p w:rsidR="003B4031"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 xml:space="preserve">     Какие фигуры ты нашёл?</w:t>
      </w:r>
    </w:p>
    <w:p w:rsidR="00983DAC" w:rsidRPr="00983DAC" w:rsidRDefault="006C4417" w:rsidP="00983DAC">
      <w:pPr>
        <w:pStyle w:val="a6"/>
        <w:tabs>
          <w:tab w:val="num" w:pos="0"/>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pict>
          <v:shape id="_x0000_s1088" type="#_x0000_t32" style="position:absolute;left:0;text-align:left;margin-left:-25.8pt;margin-top:74.15pt;width:167.3pt;height:.1pt;z-index:252709888" o:connectortype="straight" strokeweight=".26mm">
            <v:stroke joinstyle="miter"/>
          </v:shape>
        </w:pict>
      </w:r>
      <w:r>
        <w:rPr>
          <w:rFonts w:ascii="Times New Roman" w:hAnsi="Times New Roman" w:cs="Times New Roman"/>
          <w:sz w:val="24"/>
          <w:szCs w:val="24"/>
        </w:rPr>
        <w:pict>
          <v:shape id="_x0000_s1094" type="#_x0000_t32" style="position:absolute;left:0;text-align:left;margin-left:271.95pt;margin-top:5.9pt;width:.1pt;height:72.05pt;z-index:252716032" o:connectortype="straight" strokeweight=".26mm">
            <v:stroke joinstyle="miter"/>
          </v:shape>
        </w:pict>
      </w:r>
      <w:r>
        <w:rPr>
          <w:rFonts w:ascii="Times New Roman" w:hAnsi="Times New Roman" w:cs="Times New Roman"/>
          <w:sz w:val="24"/>
          <w:szCs w:val="24"/>
        </w:rPr>
        <w:pict>
          <v:shape id="_x0000_s1089" type="#_x0000_t32" style="position:absolute;left:0;text-align:left;margin-left:41.7pt;margin-top:9.65pt;width:99.8pt;height:64.55pt;z-index:252710912" o:connectortype="straight" strokeweight=".26mm">
            <v:stroke joinstyle="miter"/>
          </v:shape>
        </w:pict>
      </w:r>
      <w:r>
        <w:rPr>
          <w:rFonts w:ascii="Times New Roman" w:hAnsi="Times New Roman" w:cs="Times New Roman"/>
          <w:sz w:val="24"/>
          <w:szCs w:val="24"/>
        </w:rPr>
        <w:pict>
          <v:shape id="_x0000_s1090" type="#_x0000_t32" style="position:absolute;left:0;text-align:left;margin-left:-25.8pt;margin-top:9.65pt;width:67.55pt;height:64.55pt;flip:x;z-index:252711936" o:connectortype="straight" strokeweight=".26mm">
            <v:stroke joinstyle="miter"/>
          </v:shape>
        </w:pict>
      </w:r>
      <w:r>
        <w:rPr>
          <w:rFonts w:ascii="Times New Roman" w:hAnsi="Times New Roman" w:cs="Times New Roman"/>
          <w:sz w:val="24"/>
          <w:szCs w:val="24"/>
        </w:rPr>
        <w:pict>
          <v:shape id="_x0000_s1091" type="#_x0000_t32" style="position:absolute;left:0;text-align:left;margin-left:22.2pt;margin-top:9.65pt;width:19.55pt;height:64.55pt;flip:x;z-index:252712960" o:connectortype="straight" strokeweight=".26mm">
            <v:stroke joinstyle="miter"/>
          </v:shape>
        </w:pict>
      </w:r>
      <w:r>
        <w:rPr>
          <w:rFonts w:ascii="Times New Roman" w:hAnsi="Times New Roman" w:cs="Times New Roman"/>
          <w:sz w:val="24"/>
          <w:szCs w:val="24"/>
        </w:rPr>
        <w:pict>
          <v:shape id="_x0000_s1092" type="#_x0000_t32" style="position:absolute;left:0;text-align:left;margin-left:12.45pt;margin-top:38.9pt;width:55.55pt;height:35.3pt;z-index:252713984" o:connectortype="straight" strokeweight=".26mm">
            <v:stroke joinstyle="miter"/>
          </v:shape>
        </w:pict>
      </w:r>
      <w:r>
        <w:rPr>
          <w:rFonts w:ascii="Times New Roman" w:hAnsi="Times New Roman" w:cs="Times New Roman"/>
          <w:sz w:val="24"/>
          <w:szCs w:val="24"/>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93" type="#_x0000_t5" style="position:absolute;left:0;text-align:left;margin-left:229.95pt;margin-top:5.9pt;width:83.25pt;height:1in;z-index:252715008;mso-wrap-style:none;v-text-anchor:middle" strokeweight=".26mm">
            <v:fill color2="black"/>
          </v:shape>
        </w:pict>
      </w:r>
      <w:r w:rsidR="00983DAC" w:rsidRPr="00983DAC">
        <w:rPr>
          <w:rFonts w:ascii="Times New Roman" w:hAnsi="Times New Roman" w:cs="Times New Roman"/>
          <w:sz w:val="24"/>
          <w:szCs w:val="24"/>
        </w:rPr>
        <w:t xml:space="preserve">                                                                                          </w:t>
      </w:r>
      <w:r w:rsidR="00983DAC" w:rsidRPr="00983DAC">
        <w:rPr>
          <w:rFonts w:ascii="Times New Roman" w:hAnsi="Times New Roman" w:cs="Times New Roman"/>
          <w:b/>
          <w:sz w:val="24"/>
          <w:szCs w:val="24"/>
        </w:rPr>
        <w:t xml:space="preserve">  </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p>
    <w:p w:rsidR="00983DAC" w:rsidRPr="00983DAC" w:rsidRDefault="00983DAC" w:rsidP="00983DAC">
      <w:pPr>
        <w:tabs>
          <w:tab w:val="num" w:pos="0"/>
        </w:tabs>
        <w:spacing w:after="0" w:line="240" w:lineRule="auto"/>
        <w:jc w:val="both"/>
        <w:rPr>
          <w:rFonts w:ascii="Times New Roman" w:hAnsi="Times New Roman" w:cs="Times New Roman"/>
          <w:sz w:val="24"/>
          <w:szCs w:val="24"/>
        </w:rPr>
      </w:pPr>
    </w:p>
    <w:p w:rsidR="00983DAC" w:rsidRPr="00983DAC" w:rsidRDefault="00983DAC" w:rsidP="00983DAC">
      <w:pPr>
        <w:tabs>
          <w:tab w:val="num" w:pos="0"/>
        </w:tabs>
        <w:spacing w:after="0" w:line="240" w:lineRule="auto"/>
        <w:jc w:val="both"/>
        <w:rPr>
          <w:rFonts w:ascii="Times New Roman" w:hAnsi="Times New Roman" w:cs="Times New Roman"/>
          <w:sz w:val="24"/>
          <w:szCs w:val="24"/>
        </w:rPr>
      </w:pPr>
    </w:p>
    <w:p w:rsidR="00983DAC" w:rsidRPr="00983DAC" w:rsidRDefault="00983DAC" w:rsidP="00983DAC">
      <w:pPr>
        <w:tabs>
          <w:tab w:val="num" w:pos="0"/>
        </w:tabs>
        <w:spacing w:after="0" w:line="240" w:lineRule="auto"/>
        <w:jc w:val="both"/>
        <w:rPr>
          <w:rFonts w:ascii="Times New Roman" w:hAnsi="Times New Roman" w:cs="Times New Roman"/>
          <w:sz w:val="24"/>
          <w:szCs w:val="24"/>
        </w:rPr>
      </w:pPr>
    </w:p>
    <w:p w:rsidR="00983DAC" w:rsidRPr="00983DAC" w:rsidRDefault="00983DAC" w:rsidP="00983DAC">
      <w:pPr>
        <w:tabs>
          <w:tab w:val="num" w:pos="0"/>
        </w:tabs>
        <w:spacing w:after="0" w:line="240" w:lineRule="auto"/>
        <w:jc w:val="both"/>
        <w:rPr>
          <w:rFonts w:ascii="Times New Roman" w:hAnsi="Times New Roman" w:cs="Times New Roman"/>
          <w:sz w:val="24"/>
          <w:szCs w:val="24"/>
        </w:rPr>
      </w:pPr>
    </w:p>
    <w:p w:rsidR="00983DAC" w:rsidRPr="00983DAC" w:rsidRDefault="00983DAC" w:rsidP="00983DAC">
      <w:pPr>
        <w:tabs>
          <w:tab w:val="num" w:pos="0"/>
        </w:tabs>
        <w:spacing w:after="0" w:line="240" w:lineRule="auto"/>
        <w:jc w:val="both"/>
        <w:rPr>
          <w:rFonts w:ascii="Times New Roman" w:hAnsi="Times New Roman" w:cs="Times New Roman"/>
          <w:i/>
          <w:sz w:val="24"/>
          <w:szCs w:val="24"/>
        </w:rPr>
      </w:pPr>
      <w:r w:rsidRPr="00983DAC">
        <w:rPr>
          <w:rFonts w:ascii="Times New Roman" w:hAnsi="Times New Roman" w:cs="Times New Roman"/>
          <w:sz w:val="24"/>
          <w:szCs w:val="24"/>
        </w:rPr>
        <w:lastRenderedPageBreak/>
        <w:t>Постепенно эта работа усложняется.</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i/>
          <w:sz w:val="24"/>
          <w:szCs w:val="24"/>
        </w:rPr>
        <w:t>б) комбинаторные задачи.</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На их основе совершенствуются приёмы умственной деятельности, формируется важная для человека способность комбинировать (метод перебора).</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Задачи комбинаторные по способу перебора можно разделить на 3 группы.</w:t>
      </w:r>
    </w:p>
    <w:p w:rsidR="00983DAC" w:rsidRPr="00983DAC" w:rsidRDefault="00983DAC" w:rsidP="008E07AE">
      <w:pPr>
        <w:pStyle w:val="a6"/>
        <w:widowControl w:val="0"/>
        <w:numPr>
          <w:ilvl w:val="0"/>
          <w:numId w:val="69"/>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Задачи, в которых можно произвести полный перебор всех возможных вариантов.</w:t>
      </w:r>
    </w:p>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Девочка получила 6 копеек сдачи.</w:t>
      </w:r>
    </w:p>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Какие монеты это могли быть?</w:t>
      </w:r>
    </w:p>
    <w:p w:rsidR="00983DAC" w:rsidRPr="00983DAC" w:rsidRDefault="00983DAC" w:rsidP="008E07AE">
      <w:pPr>
        <w:pStyle w:val="a6"/>
        <w:widowControl w:val="0"/>
        <w:numPr>
          <w:ilvl w:val="0"/>
          <w:numId w:val="69"/>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Задачи, в которых использовать приём полного перебора не целесообразно и нужно сразу исключить некоторые варианты, не рассматривая их.</w:t>
      </w:r>
    </w:p>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Девочка получила 6 копеек сдачи тремя монетами.</w:t>
      </w:r>
    </w:p>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Какие монеты она могла получить?</w:t>
      </w:r>
    </w:p>
    <w:p w:rsidR="00983DAC" w:rsidRPr="00983DAC" w:rsidRDefault="00983DAC" w:rsidP="008E07AE">
      <w:pPr>
        <w:pStyle w:val="a6"/>
        <w:widowControl w:val="0"/>
        <w:numPr>
          <w:ilvl w:val="0"/>
          <w:numId w:val="69"/>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 xml:space="preserve">Задачи, в которых операция перебора производится несколько раз и по отношению </w:t>
      </w:r>
      <w:proofErr w:type="gramStart"/>
      <w:r w:rsidRPr="00983DAC">
        <w:rPr>
          <w:rFonts w:ascii="Times New Roman" w:hAnsi="Times New Roman" w:cs="Times New Roman"/>
          <w:sz w:val="24"/>
          <w:szCs w:val="24"/>
        </w:rPr>
        <w:t>к</w:t>
      </w:r>
      <w:proofErr w:type="gramEnd"/>
      <w:r w:rsidRPr="00983DAC">
        <w:rPr>
          <w:rFonts w:ascii="Times New Roman" w:hAnsi="Times New Roman" w:cs="Times New Roman"/>
          <w:sz w:val="24"/>
          <w:szCs w:val="24"/>
        </w:rPr>
        <w:t xml:space="preserve"> </w:t>
      </w:r>
      <w:proofErr w:type="gramStart"/>
      <w:r w:rsidRPr="00983DAC">
        <w:rPr>
          <w:rFonts w:ascii="Times New Roman" w:hAnsi="Times New Roman" w:cs="Times New Roman"/>
          <w:sz w:val="24"/>
          <w:szCs w:val="24"/>
        </w:rPr>
        <w:t>разного</w:t>
      </w:r>
      <w:proofErr w:type="gramEnd"/>
      <w:r w:rsidRPr="00983DAC">
        <w:rPr>
          <w:rFonts w:ascii="Times New Roman" w:hAnsi="Times New Roman" w:cs="Times New Roman"/>
          <w:sz w:val="24"/>
          <w:szCs w:val="24"/>
        </w:rPr>
        <w:t xml:space="preserve"> рода объектам.</w:t>
      </w:r>
    </w:p>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Три богатыря Илья Муромец, Добрыня Никитич и Алёша Попович, защищая родную землю, срубили Змею Горынычу 13 голов. Больше всех срубил Илья Муромец, а меньше всех Алёша Попович. Сколько голов срубил каждый?</w:t>
      </w:r>
    </w:p>
    <w:p w:rsid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 xml:space="preserve">Решение таких </w:t>
      </w:r>
      <w:r w:rsidR="00392A69">
        <w:rPr>
          <w:rFonts w:ascii="Times New Roman" w:hAnsi="Times New Roman" w:cs="Times New Roman"/>
          <w:sz w:val="24"/>
          <w:szCs w:val="24"/>
        </w:rPr>
        <w:t>задач лучше оформлять в таблицу</w:t>
      </w:r>
    </w:p>
    <w:p w:rsidR="00392A69" w:rsidRPr="00392A69" w:rsidRDefault="00392A69" w:rsidP="00983DAC">
      <w:pPr>
        <w:pStyle w:val="a6"/>
        <w:tabs>
          <w:tab w:val="num" w:pos="0"/>
        </w:tabs>
        <w:spacing w:after="0" w:line="240" w:lineRule="auto"/>
        <w:ind w:left="0"/>
        <w:jc w:val="both"/>
        <w:rPr>
          <w:rFonts w:ascii="Times New Roman" w:hAnsi="Times New Roman" w:cs="Times New Roman"/>
          <w:sz w:val="16"/>
          <w:szCs w:val="16"/>
        </w:rPr>
      </w:pPr>
    </w:p>
    <w:tbl>
      <w:tblPr>
        <w:tblW w:w="0" w:type="auto"/>
        <w:tblInd w:w="1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000"/>
      </w:tblPr>
      <w:tblGrid>
        <w:gridCol w:w="1904"/>
        <w:gridCol w:w="964"/>
        <w:gridCol w:w="940"/>
        <w:gridCol w:w="941"/>
        <w:gridCol w:w="941"/>
        <w:gridCol w:w="942"/>
        <w:gridCol w:w="942"/>
        <w:gridCol w:w="942"/>
        <w:gridCol w:w="952"/>
      </w:tblGrid>
      <w:tr w:rsidR="00983DAC" w:rsidRPr="00983DAC" w:rsidTr="00392A69">
        <w:tc>
          <w:tcPr>
            <w:tcW w:w="1904" w:type="dxa"/>
            <w:shd w:val="clear" w:color="auto" w:fill="auto"/>
          </w:tcPr>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Алёша</w:t>
            </w:r>
          </w:p>
        </w:tc>
        <w:tc>
          <w:tcPr>
            <w:tcW w:w="964"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1</w:t>
            </w:r>
          </w:p>
        </w:tc>
        <w:tc>
          <w:tcPr>
            <w:tcW w:w="940"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1</w:t>
            </w:r>
          </w:p>
        </w:tc>
        <w:tc>
          <w:tcPr>
            <w:tcW w:w="941"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1</w:t>
            </w:r>
          </w:p>
        </w:tc>
        <w:tc>
          <w:tcPr>
            <w:tcW w:w="941"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1</w:t>
            </w:r>
          </w:p>
        </w:tc>
        <w:tc>
          <w:tcPr>
            <w:tcW w:w="94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2</w:t>
            </w:r>
          </w:p>
        </w:tc>
        <w:tc>
          <w:tcPr>
            <w:tcW w:w="94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2</w:t>
            </w:r>
          </w:p>
        </w:tc>
        <w:tc>
          <w:tcPr>
            <w:tcW w:w="94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2</w:t>
            </w:r>
          </w:p>
        </w:tc>
        <w:tc>
          <w:tcPr>
            <w:tcW w:w="95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3</w:t>
            </w:r>
          </w:p>
        </w:tc>
      </w:tr>
      <w:tr w:rsidR="00983DAC" w:rsidRPr="00983DAC" w:rsidTr="00392A69">
        <w:tc>
          <w:tcPr>
            <w:tcW w:w="1904" w:type="dxa"/>
            <w:shd w:val="clear" w:color="auto" w:fill="auto"/>
          </w:tcPr>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Добрыня</w:t>
            </w:r>
          </w:p>
        </w:tc>
        <w:tc>
          <w:tcPr>
            <w:tcW w:w="964"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2</w:t>
            </w:r>
          </w:p>
        </w:tc>
        <w:tc>
          <w:tcPr>
            <w:tcW w:w="940"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3</w:t>
            </w:r>
          </w:p>
        </w:tc>
        <w:tc>
          <w:tcPr>
            <w:tcW w:w="941"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4</w:t>
            </w:r>
          </w:p>
        </w:tc>
        <w:tc>
          <w:tcPr>
            <w:tcW w:w="941"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5</w:t>
            </w:r>
          </w:p>
        </w:tc>
        <w:tc>
          <w:tcPr>
            <w:tcW w:w="94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3</w:t>
            </w:r>
          </w:p>
        </w:tc>
        <w:tc>
          <w:tcPr>
            <w:tcW w:w="94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4</w:t>
            </w:r>
          </w:p>
        </w:tc>
        <w:tc>
          <w:tcPr>
            <w:tcW w:w="94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5</w:t>
            </w:r>
          </w:p>
        </w:tc>
        <w:tc>
          <w:tcPr>
            <w:tcW w:w="95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4</w:t>
            </w:r>
          </w:p>
        </w:tc>
      </w:tr>
      <w:tr w:rsidR="00983DAC" w:rsidRPr="00983DAC" w:rsidTr="00392A69">
        <w:tc>
          <w:tcPr>
            <w:tcW w:w="1904" w:type="dxa"/>
            <w:shd w:val="clear" w:color="auto" w:fill="auto"/>
          </w:tcPr>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Илья</w:t>
            </w:r>
          </w:p>
        </w:tc>
        <w:tc>
          <w:tcPr>
            <w:tcW w:w="964"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10</w:t>
            </w:r>
          </w:p>
        </w:tc>
        <w:tc>
          <w:tcPr>
            <w:tcW w:w="940"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9</w:t>
            </w:r>
          </w:p>
        </w:tc>
        <w:tc>
          <w:tcPr>
            <w:tcW w:w="941"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8</w:t>
            </w:r>
          </w:p>
        </w:tc>
        <w:tc>
          <w:tcPr>
            <w:tcW w:w="941"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7</w:t>
            </w:r>
          </w:p>
        </w:tc>
        <w:tc>
          <w:tcPr>
            <w:tcW w:w="94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8</w:t>
            </w:r>
          </w:p>
        </w:tc>
        <w:tc>
          <w:tcPr>
            <w:tcW w:w="94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7</w:t>
            </w:r>
          </w:p>
        </w:tc>
        <w:tc>
          <w:tcPr>
            <w:tcW w:w="94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6</w:t>
            </w:r>
          </w:p>
        </w:tc>
        <w:tc>
          <w:tcPr>
            <w:tcW w:w="952" w:type="dxa"/>
            <w:shd w:val="clear" w:color="auto" w:fill="auto"/>
          </w:tcPr>
          <w:p w:rsidR="00983DAC" w:rsidRPr="00983DAC" w:rsidRDefault="00983DAC" w:rsidP="00392A69">
            <w:pPr>
              <w:pStyle w:val="a6"/>
              <w:tabs>
                <w:tab w:val="num" w:pos="0"/>
              </w:tabs>
              <w:spacing w:after="0" w:line="240" w:lineRule="auto"/>
              <w:ind w:left="0"/>
              <w:jc w:val="center"/>
              <w:rPr>
                <w:rFonts w:ascii="Times New Roman" w:hAnsi="Times New Roman" w:cs="Times New Roman"/>
                <w:sz w:val="24"/>
                <w:szCs w:val="24"/>
              </w:rPr>
            </w:pPr>
            <w:r w:rsidRPr="00983DAC">
              <w:rPr>
                <w:rFonts w:ascii="Times New Roman" w:hAnsi="Times New Roman" w:cs="Times New Roman"/>
                <w:sz w:val="24"/>
                <w:szCs w:val="24"/>
              </w:rPr>
              <w:t>6</w:t>
            </w:r>
          </w:p>
        </w:tc>
      </w:tr>
    </w:tbl>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p>
    <w:p w:rsidR="00983DAC" w:rsidRPr="00983DAC" w:rsidRDefault="00983DAC" w:rsidP="00983DAC">
      <w:pPr>
        <w:pStyle w:val="a6"/>
        <w:tabs>
          <w:tab w:val="num" w:pos="0"/>
        </w:tabs>
        <w:spacing w:after="0" w:line="240" w:lineRule="auto"/>
        <w:ind w:left="0"/>
        <w:jc w:val="both"/>
        <w:rPr>
          <w:rFonts w:ascii="Times New Roman" w:hAnsi="Times New Roman" w:cs="Times New Roman"/>
          <w:i/>
          <w:sz w:val="24"/>
          <w:szCs w:val="24"/>
        </w:rPr>
      </w:pPr>
      <w:r w:rsidRPr="00983DAC">
        <w:rPr>
          <w:rFonts w:ascii="Times New Roman" w:hAnsi="Times New Roman" w:cs="Times New Roman"/>
          <w:sz w:val="24"/>
          <w:szCs w:val="24"/>
        </w:rPr>
        <w:t>Всего 8 решений.</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i/>
          <w:sz w:val="24"/>
          <w:szCs w:val="24"/>
        </w:rPr>
        <w:t>в) задачи на смекалку.</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 xml:space="preserve">           Это специальные задачи и задания, направленные на развитие познавательных возможностей и способностей учащихся. Нестандартные задачи требуют повышенного внимания к анализу условия и построения цепочки взаимосвязанных логических рассуждений. Такие задачи можно решать рассуждением, при помощи рисунка, при помощи схемы, иногда по действиям, выражением.</w:t>
      </w:r>
    </w:p>
    <w:p w:rsidR="00983DAC" w:rsidRPr="00983DAC" w:rsidRDefault="00983DAC" w:rsidP="008E07AE">
      <w:pPr>
        <w:pStyle w:val="a6"/>
        <w:widowControl w:val="0"/>
        <w:numPr>
          <w:ilvl w:val="0"/>
          <w:numId w:val="70"/>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Профессор ложится спать в 9 ч вечера, а будильник заводит на 7 ч утра. Сколько времени будет спать профессор?</w:t>
      </w:r>
    </w:p>
    <w:p w:rsidR="00983DAC" w:rsidRPr="00983DAC" w:rsidRDefault="00983DAC" w:rsidP="008E07AE">
      <w:pPr>
        <w:pStyle w:val="a6"/>
        <w:widowControl w:val="0"/>
        <w:numPr>
          <w:ilvl w:val="0"/>
          <w:numId w:val="70"/>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 xml:space="preserve">У </w:t>
      </w:r>
      <w:proofErr w:type="spellStart"/>
      <w:r w:rsidRPr="00983DAC">
        <w:rPr>
          <w:rFonts w:ascii="Times New Roman" w:hAnsi="Times New Roman" w:cs="Times New Roman"/>
          <w:sz w:val="24"/>
          <w:szCs w:val="24"/>
        </w:rPr>
        <w:t>Мамеда</w:t>
      </w:r>
      <w:proofErr w:type="spellEnd"/>
      <w:r w:rsidRPr="00983DAC">
        <w:rPr>
          <w:rFonts w:ascii="Times New Roman" w:hAnsi="Times New Roman" w:cs="Times New Roman"/>
          <w:sz w:val="24"/>
          <w:szCs w:val="24"/>
        </w:rPr>
        <w:t xml:space="preserve"> 10 овец. Все, кроме 9, разбежались. Сколько осталось овец?</w:t>
      </w:r>
    </w:p>
    <w:p w:rsidR="00983DAC" w:rsidRPr="00983DAC" w:rsidRDefault="00983DAC" w:rsidP="008E07AE">
      <w:pPr>
        <w:pStyle w:val="a6"/>
        <w:widowControl w:val="0"/>
        <w:numPr>
          <w:ilvl w:val="0"/>
          <w:numId w:val="70"/>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В коробке лежат 5 карандашей: 2 синих и 3 красных. Сколько карандашей надо взять из коробки, не заглядывая в неё, чтобы среди них был хотя бы 1 красный карандаш?</w:t>
      </w:r>
    </w:p>
    <w:p w:rsidR="00983DAC" w:rsidRPr="00983DAC" w:rsidRDefault="00983DAC" w:rsidP="00983DAC">
      <w:pPr>
        <w:pStyle w:val="a6"/>
        <w:tabs>
          <w:tab w:val="num" w:pos="0"/>
        </w:tabs>
        <w:spacing w:after="0" w:line="240" w:lineRule="auto"/>
        <w:ind w:left="0"/>
        <w:jc w:val="both"/>
        <w:rPr>
          <w:rFonts w:ascii="Times New Roman" w:hAnsi="Times New Roman" w:cs="Times New Roman"/>
          <w:b/>
          <w:sz w:val="24"/>
          <w:szCs w:val="24"/>
        </w:rPr>
      </w:pPr>
      <w:r w:rsidRPr="00983DAC">
        <w:rPr>
          <w:rFonts w:ascii="Times New Roman" w:hAnsi="Times New Roman" w:cs="Times New Roman"/>
          <w:sz w:val="24"/>
          <w:szCs w:val="24"/>
        </w:rPr>
        <w:t xml:space="preserve">           Логическим задачам большое внимание уделил А.З. </w:t>
      </w:r>
      <w:proofErr w:type="spellStart"/>
      <w:r w:rsidRPr="00983DAC">
        <w:rPr>
          <w:rFonts w:ascii="Times New Roman" w:hAnsi="Times New Roman" w:cs="Times New Roman"/>
          <w:sz w:val="24"/>
          <w:szCs w:val="24"/>
        </w:rPr>
        <w:t>Зак</w:t>
      </w:r>
      <w:proofErr w:type="spellEnd"/>
      <w:r w:rsidRPr="00983DAC">
        <w:rPr>
          <w:rFonts w:ascii="Times New Roman" w:hAnsi="Times New Roman" w:cs="Times New Roman"/>
          <w:sz w:val="24"/>
          <w:szCs w:val="24"/>
        </w:rPr>
        <w:t>. Он сгруппировал их в 3 серии по возрастающей степени трудности.</w:t>
      </w:r>
    </w:p>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b/>
          <w:sz w:val="24"/>
          <w:szCs w:val="24"/>
        </w:rPr>
        <w:t>1 серия.</w:t>
      </w:r>
      <w:r w:rsidRPr="00983DAC">
        <w:rPr>
          <w:rFonts w:ascii="Times New Roman" w:hAnsi="Times New Roman" w:cs="Times New Roman"/>
          <w:sz w:val="24"/>
          <w:szCs w:val="24"/>
        </w:rPr>
        <w:t xml:space="preserve"> Задачи вида:</w:t>
      </w:r>
    </w:p>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sz w:val="24"/>
          <w:szCs w:val="24"/>
        </w:rPr>
        <w:t xml:space="preserve">             У Кати, Нины, Марины были сапожки. Одни сапожки были высокие и красного цвета, другие сапожки были невысокие и красного цвета, третьи сапожки были невысокие и синего цвета. У Кати и Марины сапожки были одинакового цвета, а у Марины и Нины были невысокие сапожки. Отгадайте, у кого были какие сапожки.</w:t>
      </w:r>
    </w:p>
    <w:p w:rsidR="00983DAC" w:rsidRPr="00983DAC" w:rsidRDefault="00983DAC" w:rsidP="00983DAC">
      <w:pPr>
        <w:pStyle w:val="a6"/>
        <w:tabs>
          <w:tab w:val="num" w:pos="0"/>
        </w:tabs>
        <w:spacing w:after="0" w:line="240" w:lineRule="auto"/>
        <w:ind w:left="0"/>
        <w:jc w:val="both"/>
        <w:rPr>
          <w:rFonts w:ascii="Times New Roman" w:hAnsi="Times New Roman" w:cs="Times New Roman"/>
          <w:b/>
          <w:sz w:val="24"/>
          <w:szCs w:val="24"/>
        </w:rPr>
      </w:pPr>
      <w:r w:rsidRPr="00983DAC">
        <w:rPr>
          <w:rFonts w:ascii="Times New Roman" w:hAnsi="Times New Roman" w:cs="Times New Roman"/>
          <w:sz w:val="24"/>
          <w:szCs w:val="24"/>
        </w:rPr>
        <w:t>Такие задачи лучше решать с помощью рисунка, или с помощью составления таблицы.</w:t>
      </w:r>
    </w:p>
    <w:p w:rsidR="00983DAC" w:rsidRPr="00983DAC" w:rsidRDefault="00983DAC" w:rsidP="00983DAC">
      <w:pPr>
        <w:pStyle w:val="a6"/>
        <w:tabs>
          <w:tab w:val="num" w:pos="0"/>
        </w:tabs>
        <w:spacing w:after="0" w:line="240" w:lineRule="auto"/>
        <w:ind w:left="0"/>
        <w:jc w:val="both"/>
        <w:rPr>
          <w:rFonts w:ascii="Times New Roman" w:hAnsi="Times New Roman" w:cs="Times New Roman"/>
          <w:sz w:val="24"/>
          <w:szCs w:val="24"/>
        </w:rPr>
      </w:pPr>
      <w:r w:rsidRPr="00983DAC">
        <w:rPr>
          <w:rFonts w:ascii="Times New Roman" w:hAnsi="Times New Roman" w:cs="Times New Roman"/>
          <w:b/>
          <w:sz w:val="24"/>
          <w:szCs w:val="24"/>
        </w:rPr>
        <w:t>2 серия.</w:t>
      </w:r>
      <w:r w:rsidRPr="00983DAC">
        <w:rPr>
          <w:rFonts w:ascii="Times New Roman" w:hAnsi="Times New Roman" w:cs="Times New Roman"/>
          <w:sz w:val="24"/>
          <w:szCs w:val="24"/>
        </w:rPr>
        <w:t xml:space="preserve"> </w:t>
      </w:r>
    </w:p>
    <w:p w:rsidR="00983DAC" w:rsidRPr="00983DAC" w:rsidRDefault="00983DAC" w:rsidP="008E07AE">
      <w:pPr>
        <w:pStyle w:val="a6"/>
        <w:widowControl w:val="0"/>
        <w:numPr>
          <w:ilvl w:val="0"/>
          <w:numId w:val="71"/>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В прошлом году Петя был старше, чем Коля. Кто из ребят старше?</w:t>
      </w:r>
    </w:p>
    <w:p w:rsidR="00983DAC" w:rsidRPr="00983DAC" w:rsidRDefault="00983DAC" w:rsidP="008E07AE">
      <w:pPr>
        <w:pStyle w:val="a6"/>
        <w:widowControl w:val="0"/>
        <w:numPr>
          <w:ilvl w:val="0"/>
          <w:numId w:val="71"/>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Через год Миша будет младше, чем Боря. Кто из ребят младше в будущем году?</w:t>
      </w:r>
    </w:p>
    <w:p w:rsidR="00983DAC" w:rsidRPr="00983DAC" w:rsidRDefault="00983DAC" w:rsidP="008E07AE">
      <w:pPr>
        <w:pStyle w:val="a6"/>
        <w:widowControl w:val="0"/>
        <w:numPr>
          <w:ilvl w:val="0"/>
          <w:numId w:val="71"/>
        </w:numPr>
        <w:suppressAutoHyphens/>
        <w:spacing w:after="0" w:line="240" w:lineRule="auto"/>
        <w:ind w:left="0" w:firstLine="0"/>
        <w:jc w:val="both"/>
        <w:rPr>
          <w:rFonts w:ascii="Times New Roman" w:hAnsi="Times New Roman" w:cs="Times New Roman"/>
          <w:b/>
          <w:sz w:val="24"/>
          <w:szCs w:val="24"/>
        </w:rPr>
      </w:pPr>
      <w:r w:rsidRPr="00983DAC">
        <w:rPr>
          <w:rFonts w:ascii="Times New Roman" w:hAnsi="Times New Roman" w:cs="Times New Roman"/>
          <w:sz w:val="24"/>
          <w:szCs w:val="24"/>
        </w:rPr>
        <w:t>Через 5 лет Пете будет столько же, сколько Марине сейчас. Кто старше?</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b/>
          <w:sz w:val="24"/>
          <w:szCs w:val="24"/>
        </w:rPr>
        <w:t>3 серия.</w:t>
      </w:r>
    </w:p>
    <w:p w:rsidR="00983DAC" w:rsidRPr="00983DAC" w:rsidRDefault="00983DAC" w:rsidP="008E07AE">
      <w:pPr>
        <w:pStyle w:val="a6"/>
        <w:widowControl w:val="0"/>
        <w:numPr>
          <w:ilvl w:val="0"/>
          <w:numId w:val="72"/>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Миша сильнее, чем Коля. Кто слабее?</w:t>
      </w:r>
    </w:p>
    <w:p w:rsidR="00983DAC" w:rsidRPr="00983DAC" w:rsidRDefault="00983DAC" w:rsidP="008E07AE">
      <w:pPr>
        <w:pStyle w:val="a6"/>
        <w:widowControl w:val="0"/>
        <w:numPr>
          <w:ilvl w:val="0"/>
          <w:numId w:val="72"/>
        </w:numPr>
        <w:suppressAutoHyphens/>
        <w:spacing w:after="0" w:line="240" w:lineRule="auto"/>
        <w:ind w:left="0" w:firstLine="0"/>
        <w:jc w:val="both"/>
        <w:rPr>
          <w:rFonts w:ascii="Times New Roman" w:hAnsi="Times New Roman" w:cs="Times New Roman"/>
          <w:sz w:val="24"/>
          <w:szCs w:val="24"/>
        </w:rPr>
      </w:pPr>
      <w:r w:rsidRPr="00983DAC">
        <w:rPr>
          <w:rFonts w:ascii="Times New Roman" w:hAnsi="Times New Roman" w:cs="Times New Roman"/>
          <w:sz w:val="24"/>
          <w:szCs w:val="24"/>
        </w:rPr>
        <w:t>Толя веселее, чем Катя, а Катя веселее, чем Надя. Кто веселее всех?</w:t>
      </w:r>
    </w:p>
    <w:p w:rsidR="00983DAC" w:rsidRPr="00983DAC" w:rsidRDefault="00983DAC" w:rsidP="00983DAC">
      <w:pPr>
        <w:tabs>
          <w:tab w:val="num" w:pos="0"/>
        </w:tabs>
        <w:spacing w:after="0" w:line="240" w:lineRule="auto"/>
        <w:jc w:val="both"/>
        <w:rPr>
          <w:rFonts w:ascii="Times New Roman" w:hAnsi="Times New Roman" w:cs="Times New Roman"/>
          <w:i/>
          <w:sz w:val="24"/>
          <w:szCs w:val="24"/>
        </w:rPr>
      </w:pPr>
      <w:r w:rsidRPr="00983DAC">
        <w:rPr>
          <w:rFonts w:ascii="Times New Roman" w:hAnsi="Times New Roman" w:cs="Times New Roman"/>
          <w:sz w:val="24"/>
          <w:szCs w:val="24"/>
        </w:rPr>
        <w:t>Использование таких задач расширяет математический кругозор младших школьников, способствует математическому развитию и повышает качество математической подготовленности.</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i/>
          <w:sz w:val="24"/>
          <w:szCs w:val="24"/>
        </w:rPr>
        <w:t>г) задачи на поиск недостающих фигур.</w:t>
      </w:r>
    </w:p>
    <w:p w:rsid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lastRenderedPageBreak/>
        <w:t>Это могут быть геометрические и сюжетные фигуры, изображения предметов. Для успешного решения подобных задач необходимо развить у детей умение обобщать ряд фигур по выделенным признакам, сопоставлять обобщенные признаки одного ряда с признаками другого.</w:t>
      </w:r>
    </w:p>
    <w:p w:rsidR="00820B0F" w:rsidRPr="00983DAC" w:rsidRDefault="00820B0F" w:rsidP="00983DAC">
      <w:pPr>
        <w:tabs>
          <w:tab w:val="num" w:pos="0"/>
        </w:tabs>
        <w:spacing w:after="0" w:line="240" w:lineRule="auto"/>
        <w:jc w:val="both"/>
        <w:rPr>
          <w:rFonts w:ascii="Times New Roman" w:hAnsi="Times New Roman" w:cs="Times New Roman"/>
          <w:sz w:val="24"/>
          <w:szCs w:val="24"/>
        </w:rPr>
      </w:pP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w:t>
      </w:r>
      <w:r w:rsidRPr="00983DAC">
        <w:rPr>
          <w:rFonts w:ascii="Times New Roman" w:hAnsi="Times New Roman" w:cs="Times New Roman"/>
          <w:sz w:val="24"/>
          <w:szCs w:val="24"/>
        </w:rPr>
        <w:tab/>
        <w:t xml:space="preserve">  ┴    ├</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    ├     ┬</w:t>
      </w:r>
    </w:p>
    <w:p w:rsid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     ┬    ?</w:t>
      </w:r>
    </w:p>
    <w:p w:rsidR="00820B0F" w:rsidRPr="00983DAC" w:rsidRDefault="00820B0F" w:rsidP="00983DAC">
      <w:pPr>
        <w:tabs>
          <w:tab w:val="num" w:pos="0"/>
        </w:tabs>
        <w:spacing w:after="0" w:line="240" w:lineRule="auto"/>
        <w:jc w:val="both"/>
        <w:rPr>
          <w:rFonts w:ascii="Times New Roman" w:hAnsi="Times New Roman" w:cs="Times New Roman"/>
          <w:i/>
          <w:sz w:val="24"/>
          <w:szCs w:val="24"/>
        </w:rPr>
      </w:pPr>
    </w:p>
    <w:p w:rsidR="00983DAC" w:rsidRPr="00983DAC" w:rsidRDefault="00983DAC" w:rsidP="00983DAC">
      <w:pPr>
        <w:tabs>
          <w:tab w:val="num" w:pos="0"/>
        </w:tabs>
        <w:spacing w:after="0" w:line="240" w:lineRule="auto"/>
        <w:jc w:val="both"/>
        <w:rPr>
          <w:rFonts w:ascii="Times New Roman" w:hAnsi="Times New Roman" w:cs="Times New Roman"/>
          <w:sz w:val="24"/>
          <w:szCs w:val="24"/>
        </w:rPr>
      </w:pPr>
      <w:proofErr w:type="spellStart"/>
      <w:r w:rsidRPr="00983DAC">
        <w:rPr>
          <w:rFonts w:ascii="Times New Roman" w:hAnsi="Times New Roman" w:cs="Times New Roman"/>
          <w:i/>
          <w:sz w:val="24"/>
          <w:szCs w:val="24"/>
        </w:rPr>
        <w:t>д</w:t>
      </w:r>
      <w:proofErr w:type="spellEnd"/>
      <w:r w:rsidRPr="00983DAC">
        <w:rPr>
          <w:rFonts w:ascii="Times New Roman" w:hAnsi="Times New Roman" w:cs="Times New Roman"/>
          <w:i/>
          <w:sz w:val="24"/>
          <w:szCs w:val="24"/>
        </w:rPr>
        <w:t>) задачи на раскрашивание.</w:t>
      </w:r>
      <w:r w:rsidRPr="00983DAC">
        <w:rPr>
          <w:rFonts w:ascii="Times New Roman" w:hAnsi="Times New Roman" w:cs="Times New Roman"/>
          <w:sz w:val="24"/>
          <w:szCs w:val="24"/>
        </w:rPr>
        <w:tab/>
        <w:t xml:space="preserve"> </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 xml:space="preserve">      Такие задачи вызывают активную деятельность учащихся и формируют умение рассуждать.</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 xml:space="preserve">     Начинать нужно с простых заданий типа:</w:t>
      </w:r>
    </w:p>
    <w:p w:rsidR="00983DAC" w:rsidRPr="00983DAC" w:rsidRDefault="006C4417" w:rsidP="00983DAC">
      <w:pPr>
        <w:tabs>
          <w:tab w:val="num"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pict>
          <v:rect id="_x0000_s1099" style="position:absolute;left:0;text-align:left;margin-left:226.2pt;margin-top:37.3pt;width:56.25pt;height:37.5pt;z-index:252721152;mso-wrap-style:none;v-text-anchor:middle" strokeweight=".26mm">
            <v:fill color2="black"/>
          </v:rect>
        </w:pict>
      </w:r>
      <w:r w:rsidR="00983DAC" w:rsidRPr="00983DAC">
        <w:rPr>
          <w:rFonts w:ascii="Times New Roman" w:hAnsi="Times New Roman" w:cs="Times New Roman"/>
          <w:sz w:val="24"/>
          <w:szCs w:val="24"/>
        </w:rPr>
        <w:t xml:space="preserve">Раскрасьте флажки так, чтобы большой флажок был </w:t>
      </w:r>
      <w:proofErr w:type="gramStart"/>
      <w:r w:rsidR="00983DAC" w:rsidRPr="00983DAC">
        <w:rPr>
          <w:rFonts w:ascii="Times New Roman" w:hAnsi="Times New Roman" w:cs="Times New Roman"/>
          <w:sz w:val="24"/>
          <w:szCs w:val="24"/>
        </w:rPr>
        <w:t>между</w:t>
      </w:r>
      <w:proofErr w:type="gramEnd"/>
      <w:r w:rsidR="00983DAC" w:rsidRPr="00983DAC">
        <w:rPr>
          <w:rFonts w:ascii="Times New Roman" w:hAnsi="Times New Roman" w:cs="Times New Roman"/>
          <w:sz w:val="24"/>
          <w:szCs w:val="24"/>
        </w:rPr>
        <w:t xml:space="preserve"> синим и жёлтым, а жёлтый – рядом с зеленым.</w:t>
      </w:r>
    </w:p>
    <w:p w:rsidR="00983DAC" w:rsidRPr="00983DAC" w:rsidRDefault="006C4417" w:rsidP="00983DAC">
      <w:pPr>
        <w:tabs>
          <w:tab w:val="num"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pict>
          <v:shape id="_x0000_s1096" type="#_x0000_t32" style="position:absolute;left:0;text-align:left;margin-left:38.7pt;margin-top:12pt;width:.1pt;height:81.05pt;z-index:252718080" o:connectortype="straight" strokeweight=".26mm">
            <v:stroke joinstyle="miter"/>
          </v:shape>
        </w:pict>
      </w:r>
      <w:r>
        <w:rPr>
          <w:rFonts w:ascii="Times New Roman" w:hAnsi="Times New Roman" w:cs="Times New Roman"/>
          <w:sz w:val="24"/>
          <w:szCs w:val="24"/>
        </w:rPr>
        <w:pict>
          <v:rect id="_x0000_s1097" style="position:absolute;left:0;text-align:left;margin-left:134.7pt;margin-top:12pt;width:56.25pt;height:37.5pt;z-index:252719104;mso-wrap-style:none;v-text-anchor:middle" strokeweight=".26mm">
            <v:fill color2="black"/>
          </v:rect>
        </w:pict>
      </w:r>
      <w:r>
        <w:rPr>
          <w:rFonts w:ascii="Times New Roman" w:hAnsi="Times New Roman" w:cs="Times New Roman"/>
          <w:sz w:val="24"/>
          <w:szCs w:val="24"/>
        </w:rPr>
        <w:pict>
          <v:rect id="_x0000_s1101" style="position:absolute;left:0;text-align:left;margin-left:307.95pt;margin-top:12pt;width:57pt;height:37.5pt;z-index:252723200;mso-wrap-style:none;v-text-anchor:middle" strokeweight=".26mm">
            <v:fill color2="black"/>
          </v:rect>
        </w:pict>
      </w:r>
      <w:r>
        <w:rPr>
          <w:rFonts w:ascii="Times New Roman" w:hAnsi="Times New Roman" w:cs="Times New Roman"/>
          <w:sz w:val="24"/>
          <w:szCs w:val="24"/>
        </w:rPr>
        <w:pict>
          <v:shape id="_x0000_s1100" type="#_x0000_t32" style="position:absolute;left:0;text-align:left;margin-left:226.2pt;margin-top:27.75pt;width:.1pt;height:65.3pt;z-index:252722176" o:connectortype="straight" strokeweight=".26mm">
            <v:stroke joinstyle="miter"/>
          </v:shape>
        </w:pict>
      </w:r>
      <w:r>
        <w:rPr>
          <w:rFonts w:ascii="Times New Roman" w:hAnsi="Times New Roman" w:cs="Times New Roman"/>
          <w:sz w:val="24"/>
          <w:szCs w:val="24"/>
        </w:rPr>
        <w:pict>
          <v:rect id="_x0000_s1095" style="position:absolute;left:0;text-align:left;margin-left:38.7pt;margin-top:12pt;width:55.5pt;height:37.5pt;z-index:252717056;mso-wrap-style:none;v-text-anchor:middle" strokeweight=".26mm">
            <v:fill color2="black"/>
          </v:rect>
        </w:pict>
      </w:r>
    </w:p>
    <w:p w:rsidR="00983DAC" w:rsidRPr="00983DAC" w:rsidRDefault="006C4417" w:rsidP="00983DAC">
      <w:pPr>
        <w:tabs>
          <w:tab w:val="num"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pict>
          <v:shape id="_x0000_s1098" type="#_x0000_t32" style="position:absolute;left:0;text-align:left;margin-left:134.7pt;margin-top:21pt;width:.1pt;height:43.55pt;z-index:252720128" o:connectortype="straight" strokeweight=".26mm">
            <v:stroke joinstyle="miter"/>
          </v:shape>
        </w:pict>
      </w:r>
      <w:r>
        <w:rPr>
          <w:rFonts w:ascii="Times New Roman" w:hAnsi="Times New Roman" w:cs="Times New Roman"/>
          <w:sz w:val="24"/>
          <w:szCs w:val="24"/>
        </w:rPr>
        <w:pict>
          <v:shape id="_x0000_s1102" type="#_x0000_t32" style="position:absolute;left:0;text-align:left;margin-left:307.95pt;margin-top:21pt;width:.1pt;height:43.55pt;z-index:252724224" o:connectortype="straight" strokeweight=".26mm">
            <v:stroke joinstyle="miter"/>
          </v:shape>
        </w:pict>
      </w:r>
    </w:p>
    <w:p w:rsidR="00983DAC" w:rsidRPr="00983DAC" w:rsidRDefault="00983DAC" w:rsidP="00983DAC">
      <w:pPr>
        <w:tabs>
          <w:tab w:val="num" w:pos="0"/>
        </w:tabs>
        <w:spacing w:after="0" w:line="240" w:lineRule="auto"/>
        <w:jc w:val="both"/>
        <w:rPr>
          <w:rFonts w:ascii="Times New Roman" w:hAnsi="Times New Roman" w:cs="Times New Roman"/>
          <w:b/>
          <w:sz w:val="24"/>
          <w:szCs w:val="24"/>
        </w:rPr>
      </w:pPr>
    </w:p>
    <w:p w:rsidR="00983DAC" w:rsidRPr="00983DAC" w:rsidRDefault="00983DAC" w:rsidP="00983DAC">
      <w:pPr>
        <w:tabs>
          <w:tab w:val="num" w:pos="0"/>
        </w:tabs>
        <w:spacing w:after="0" w:line="240" w:lineRule="auto"/>
        <w:jc w:val="both"/>
        <w:rPr>
          <w:rFonts w:ascii="Times New Roman" w:hAnsi="Times New Roman" w:cs="Times New Roman"/>
          <w:b/>
          <w:sz w:val="24"/>
          <w:szCs w:val="24"/>
        </w:rPr>
      </w:pPr>
    </w:p>
    <w:p w:rsidR="00983DAC" w:rsidRPr="00983DAC" w:rsidRDefault="00983DAC" w:rsidP="00983DAC">
      <w:pPr>
        <w:tabs>
          <w:tab w:val="num" w:pos="0"/>
        </w:tabs>
        <w:spacing w:after="0" w:line="240" w:lineRule="auto"/>
        <w:jc w:val="both"/>
        <w:rPr>
          <w:rFonts w:ascii="Times New Roman" w:hAnsi="Times New Roman" w:cs="Times New Roman"/>
          <w:i/>
          <w:sz w:val="24"/>
          <w:szCs w:val="24"/>
        </w:rPr>
      </w:pPr>
    </w:p>
    <w:p w:rsidR="00983DAC" w:rsidRDefault="00983DAC" w:rsidP="00983DAC">
      <w:pPr>
        <w:tabs>
          <w:tab w:val="num" w:pos="0"/>
        </w:tabs>
        <w:spacing w:after="0" w:line="240" w:lineRule="auto"/>
        <w:jc w:val="both"/>
        <w:rPr>
          <w:rFonts w:ascii="Times New Roman" w:hAnsi="Times New Roman" w:cs="Times New Roman"/>
          <w:i/>
          <w:sz w:val="24"/>
          <w:szCs w:val="24"/>
        </w:rPr>
      </w:pPr>
    </w:p>
    <w:p w:rsidR="00983DAC" w:rsidRPr="00983DAC" w:rsidRDefault="00983DAC" w:rsidP="00983DAC">
      <w:pPr>
        <w:tabs>
          <w:tab w:val="num" w:pos="0"/>
        </w:tabs>
        <w:spacing w:after="0" w:line="240" w:lineRule="auto"/>
        <w:jc w:val="both"/>
        <w:rPr>
          <w:rFonts w:ascii="Times New Roman" w:hAnsi="Times New Roman" w:cs="Times New Roman"/>
          <w:i/>
          <w:sz w:val="24"/>
          <w:szCs w:val="24"/>
        </w:rPr>
      </w:pP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i/>
          <w:sz w:val="24"/>
          <w:szCs w:val="24"/>
        </w:rPr>
        <w:t>е) текстовые задачи.</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1. Работа над задачей после её решения. Постановка дополнительных вопросов.</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2. Решение задач с недостающими данными, с лишними данными.</w:t>
      </w:r>
    </w:p>
    <w:p w:rsidR="00983DAC" w:rsidRPr="00983DAC" w:rsidRDefault="00983DAC" w:rsidP="00983DAC">
      <w:pPr>
        <w:tabs>
          <w:tab w:val="num" w:pos="0"/>
        </w:tabs>
        <w:spacing w:after="0" w:line="240" w:lineRule="auto"/>
        <w:jc w:val="both"/>
        <w:rPr>
          <w:rFonts w:ascii="Times New Roman" w:hAnsi="Times New Roman" w:cs="Times New Roman"/>
          <w:sz w:val="24"/>
          <w:szCs w:val="24"/>
        </w:rPr>
      </w:pPr>
      <w:r w:rsidRPr="00983DAC">
        <w:rPr>
          <w:rFonts w:ascii="Times New Roman" w:hAnsi="Times New Roman" w:cs="Times New Roman"/>
          <w:sz w:val="24"/>
          <w:szCs w:val="24"/>
        </w:rPr>
        <w:t>3. Составление задач по выражению, по аналогии, другого вида с таким же решением, выбор вопросов к условию.</w:t>
      </w:r>
    </w:p>
    <w:p w:rsidR="00EB74D8" w:rsidRPr="003B4031" w:rsidRDefault="00983DAC" w:rsidP="003B4031">
      <w:pPr>
        <w:tabs>
          <w:tab w:val="num" w:pos="0"/>
        </w:tabs>
        <w:spacing w:after="0" w:line="240" w:lineRule="auto"/>
        <w:jc w:val="both"/>
        <w:rPr>
          <w:rFonts w:ascii="Times New Roman" w:hAnsi="Times New Roman" w:cs="Times New Roman"/>
          <w:sz w:val="24"/>
          <w:szCs w:val="24"/>
          <w:u w:val="single"/>
        </w:rPr>
      </w:pPr>
      <w:r w:rsidRPr="00983DAC">
        <w:rPr>
          <w:rFonts w:ascii="Times New Roman" w:hAnsi="Times New Roman" w:cs="Times New Roman"/>
          <w:sz w:val="24"/>
          <w:szCs w:val="24"/>
        </w:rPr>
        <w:t>4. Сравнение и сопоставление задач.</w:t>
      </w:r>
    </w:p>
    <w:p w:rsidR="0007762F" w:rsidRDefault="003B4031" w:rsidP="002364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457AD" w:rsidRPr="002457AD">
        <w:rPr>
          <w:rFonts w:ascii="Times New Roman" w:hAnsi="Times New Roman" w:cs="Times New Roman"/>
          <w:sz w:val="24"/>
          <w:szCs w:val="24"/>
        </w:rPr>
        <w:t>ФГОС предполагает реализацию в образовательном процессе как урочной, так и внеурочной деятельности.</w:t>
      </w:r>
      <w:r w:rsidR="002457AD">
        <w:rPr>
          <w:rFonts w:ascii="Times New Roman" w:hAnsi="Times New Roman" w:cs="Times New Roman"/>
          <w:sz w:val="24"/>
          <w:szCs w:val="24"/>
        </w:rPr>
        <w:t xml:space="preserve"> </w:t>
      </w:r>
      <w:r w:rsidR="002457AD" w:rsidRPr="002457AD">
        <w:rPr>
          <w:rFonts w:ascii="Times New Roman" w:hAnsi="Times New Roman" w:cs="Times New Roman"/>
          <w:sz w:val="24"/>
          <w:szCs w:val="24"/>
        </w:rPr>
        <w:t>Поскольку внеурочная деятельность тесно связана с основным образованием и является неотъемлемой частью системы обучения в начальной школе,</w:t>
      </w:r>
      <w:r w:rsidR="002457AD" w:rsidRPr="002457AD">
        <w:rPr>
          <w:rFonts w:ascii="Times New Roman" w:hAnsi="Times New Roman" w:cs="Times New Roman"/>
          <w:color w:val="333333"/>
          <w:sz w:val="24"/>
          <w:szCs w:val="24"/>
        </w:rPr>
        <w:t xml:space="preserve"> то</w:t>
      </w:r>
      <w:r w:rsidR="002457AD">
        <w:rPr>
          <w:rFonts w:ascii="Times New Roman" w:hAnsi="Times New Roman" w:cs="Times New Roman"/>
          <w:color w:val="333333"/>
          <w:sz w:val="24"/>
          <w:szCs w:val="24"/>
        </w:rPr>
        <w:t xml:space="preserve"> </w:t>
      </w:r>
      <w:r w:rsidR="002457AD" w:rsidRPr="002457AD">
        <w:rPr>
          <w:rFonts w:ascii="Times New Roman" w:hAnsi="Times New Roman" w:cs="Times New Roman"/>
          <w:sz w:val="24"/>
          <w:szCs w:val="24"/>
        </w:rPr>
        <w:t>успешная реализация вышеперечисленных приёмов и упражнений возможна и во внеурочной деятельности, это: участие детей в олим</w:t>
      </w:r>
      <w:r w:rsidR="0007762F">
        <w:rPr>
          <w:rFonts w:ascii="Times New Roman" w:hAnsi="Times New Roman" w:cs="Times New Roman"/>
          <w:sz w:val="24"/>
          <w:szCs w:val="24"/>
        </w:rPr>
        <w:t>пиадах, конкурсах.</w:t>
      </w:r>
    </w:p>
    <w:p w:rsidR="0007762F" w:rsidRPr="002364E8" w:rsidRDefault="00F725A1" w:rsidP="002364E8">
      <w:pP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b/>
      </w:r>
      <w:r w:rsidR="0007762F" w:rsidRPr="0007762F">
        <w:rPr>
          <w:rFonts w:ascii="Times New Roman" w:eastAsia="Times New Roman" w:hAnsi="Times New Roman" w:cs="Times New Roman"/>
          <w:color w:val="222222"/>
          <w:sz w:val="24"/>
          <w:szCs w:val="24"/>
        </w:rPr>
        <w:t>Начну с всероссийских и международных олимпиад, в которых можно</w:t>
      </w:r>
      <w:r w:rsidR="0007762F" w:rsidRPr="002364E8">
        <w:rPr>
          <w:rFonts w:ascii="Times New Roman" w:eastAsia="Times New Roman" w:hAnsi="Times New Roman" w:cs="Times New Roman"/>
          <w:color w:val="222222"/>
          <w:sz w:val="24"/>
          <w:szCs w:val="24"/>
        </w:rPr>
        <w:t> </w:t>
      </w:r>
      <w:r w:rsidR="0007762F" w:rsidRPr="0007762F">
        <w:rPr>
          <w:rFonts w:ascii="Times New Roman" w:eastAsia="Times New Roman" w:hAnsi="Times New Roman" w:cs="Times New Roman"/>
          <w:b/>
          <w:bCs/>
          <w:color w:val="222222"/>
          <w:sz w:val="24"/>
          <w:szCs w:val="24"/>
        </w:rPr>
        <w:t>участвовать индивидуально</w:t>
      </w:r>
      <w:r w:rsidR="0007762F" w:rsidRPr="002364E8">
        <w:rPr>
          <w:rFonts w:ascii="Times New Roman" w:eastAsia="Times New Roman" w:hAnsi="Times New Roman" w:cs="Times New Roman"/>
          <w:color w:val="222222"/>
          <w:sz w:val="24"/>
          <w:szCs w:val="24"/>
        </w:rPr>
        <w:t> </w:t>
      </w:r>
      <w:r w:rsidR="0007762F" w:rsidRPr="0007762F">
        <w:rPr>
          <w:rFonts w:ascii="Times New Roman" w:eastAsia="Times New Roman" w:hAnsi="Times New Roman" w:cs="Times New Roman"/>
          <w:color w:val="222222"/>
          <w:sz w:val="24"/>
          <w:szCs w:val="24"/>
        </w:rPr>
        <w:t xml:space="preserve">(то есть не обязательно, чтобы заявка была от школы - ее может подать и родитель ученика и </w:t>
      </w:r>
      <w:proofErr w:type="spellStart"/>
      <w:r w:rsidR="0007762F" w:rsidRPr="0007762F">
        <w:rPr>
          <w:rFonts w:ascii="Times New Roman" w:eastAsia="Times New Roman" w:hAnsi="Times New Roman" w:cs="Times New Roman"/>
          <w:color w:val="222222"/>
          <w:sz w:val="24"/>
          <w:szCs w:val="24"/>
        </w:rPr>
        <w:t>порешать</w:t>
      </w:r>
      <w:proofErr w:type="spellEnd"/>
      <w:r w:rsidR="0007762F" w:rsidRPr="0007762F">
        <w:rPr>
          <w:rFonts w:ascii="Times New Roman" w:eastAsia="Times New Roman" w:hAnsi="Times New Roman" w:cs="Times New Roman"/>
          <w:color w:val="222222"/>
          <w:sz w:val="24"/>
          <w:szCs w:val="24"/>
        </w:rPr>
        <w:t xml:space="preserve"> задачки дома).</w:t>
      </w:r>
      <w:r>
        <w:rPr>
          <w:rFonts w:ascii="Times New Roman" w:eastAsia="Times New Roman" w:hAnsi="Times New Roman" w:cs="Times New Roman"/>
          <w:color w:val="222222"/>
          <w:sz w:val="24"/>
          <w:szCs w:val="24"/>
        </w:rPr>
        <w:t xml:space="preserve"> </w:t>
      </w:r>
      <w:r w:rsidR="0007762F" w:rsidRPr="0007762F">
        <w:rPr>
          <w:rFonts w:ascii="Times New Roman" w:eastAsia="Times New Roman" w:hAnsi="Times New Roman" w:cs="Times New Roman"/>
          <w:color w:val="222222"/>
          <w:sz w:val="24"/>
          <w:szCs w:val="24"/>
        </w:rPr>
        <w:t xml:space="preserve">Сразу хочу предвосхитить </w:t>
      </w:r>
      <w:proofErr w:type="gramStart"/>
      <w:r w:rsidR="0007762F" w:rsidRPr="0007762F">
        <w:rPr>
          <w:rFonts w:ascii="Times New Roman" w:eastAsia="Times New Roman" w:hAnsi="Times New Roman" w:cs="Times New Roman"/>
          <w:color w:val="222222"/>
          <w:sz w:val="24"/>
          <w:szCs w:val="24"/>
        </w:rPr>
        <w:t>вопрос</w:t>
      </w:r>
      <w:proofErr w:type="gramEnd"/>
      <w:r w:rsidR="0007762F" w:rsidRPr="0007762F">
        <w:rPr>
          <w:rFonts w:ascii="Times New Roman" w:eastAsia="Times New Roman" w:hAnsi="Times New Roman" w:cs="Times New Roman"/>
          <w:color w:val="222222"/>
          <w:sz w:val="24"/>
          <w:szCs w:val="24"/>
        </w:rPr>
        <w:t xml:space="preserve"> "А </w:t>
      </w:r>
      <w:proofErr w:type="gramStart"/>
      <w:r w:rsidR="0007762F" w:rsidRPr="0007762F">
        <w:rPr>
          <w:rFonts w:ascii="Times New Roman" w:eastAsia="Times New Roman" w:hAnsi="Times New Roman" w:cs="Times New Roman"/>
          <w:color w:val="222222"/>
          <w:sz w:val="24"/>
          <w:szCs w:val="24"/>
        </w:rPr>
        <w:t>какой</w:t>
      </w:r>
      <w:proofErr w:type="gramEnd"/>
      <w:r w:rsidR="0007762F" w:rsidRPr="0007762F">
        <w:rPr>
          <w:rFonts w:ascii="Times New Roman" w:eastAsia="Times New Roman" w:hAnsi="Times New Roman" w:cs="Times New Roman"/>
          <w:color w:val="222222"/>
          <w:sz w:val="24"/>
          <w:szCs w:val="24"/>
        </w:rPr>
        <w:t xml:space="preserve"> в этом смысл? Как можно проконтролировать - ученик решал или родители за него?"  Отвечу просто - никак. </w:t>
      </w:r>
      <w:proofErr w:type="gramStart"/>
      <w:r w:rsidR="0007762F" w:rsidRPr="0007762F">
        <w:rPr>
          <w:rFonts w:ascii="Times New Roman" w:eastAsia="Times New Roman" w:hAnsi="Times New Roman" w:cs="Times New Roman"/>
          <w:color w:val="222222"/>
          <w:sz w:val="24"/>
          <w:szCs w:val="24"/>
        </w:rPr>
        <w:t xml:space="preserve">Но лично у нас цель не получить диплом для распечатки - я такой и сама нарисовать могу))) Мы хотим попробовать свои силы перед участием в очных олимпиадах, </w:t>
      </w:r>
      <w:proofErr w:type="spellStart"/>
      <w:r w:rsidR="0007762F" w:rsidRPr="0007762F">
        <w:rPr>
          <w:rFonts w:ascii="Times New Roman" w:eastAsia="Times New Roman" w:hAnsi="Times New Roman" w:cs="Times New Roman"/>
          <w:color w:val="222222"/>
          <w:sz w:val="24"/>
          <w:szCs w:val="24"/>
        </w:rPr>
        <w:t>порешать</w:t>
      </w:r>
      <w:proofErr w:type="spellEnd"/>
      <w:r w:rsidR="0007762F" w:rsidRPr="0007762F">
        <w:rPr>
          <w:rFonts w:ascii="Times New Roman" w:eastAsia="Times New Roman" w:hAnsi="Times New Roman" w:cs="Times New Roman"/>
          <w:color w:val="222222"/>
          <w:sz w:val="24"/>
          <w:szCs w:val="24"/>
        </w:rPr>
        <w:t xml:space="preserve"> задачки повышенной сложности и "набить руку" в решении тестовых задач.</w:t>
      </w:r>
      <w:proofErr w:type="gramEnd"/>
      <w:r w:rsidR="0007762F" w:rsidRPr="0007762F">
        <w:rPr>
          <w:rFonts w:ascii="Times New Roman" w:eastAsia="Times New Roman" w:hAnsi="Times New Roman" w:cs="Times New Roman"/>
          <w:color w:val="222222"/>
          <w:sz w:val="24"/>
          <w:szCs w:val="24"/>
        </w:rPr>
        <w:t xml:space="preserve"> Ведь, согласитесь, ребенку не так сложно решать олимпиадные задания, как сложно побороть волнение, внимательно и правильно все прочесть, заполнить и т.п. А решая подобные задачки дома, он получает опыт и уверенность в своих силах.</w:t>
      </w:r>
      <w:r>
        <w:rPr>
          <w:rFonts w:ascii="Times New Roman" w:eastAsia="Times New Roman" w:hAnsi="Times New Roman" w:cs="Times New Roman"/>
          <w:color w:val="222222"/>
          <w:sz w:val="24"/>
          <w:szCs w:val="24"/>
        </w:rPr>
        <w:t xml:space="preserve"> Честно сказать,  незначительная часть моих учащихся и родителей  работают с этими сайтами. Но всё-таки для  большинства моих подопечных, которые </w:t>
      </w:r>
      <w:proofErr w:type="gramStart"/>
      <w:r>
        <w:rPr>
          <w:rFonts w:ascii="Times New Roman" w:eastAsia="Times New Roman" w:hAnsi="Times New Roman" w:cs="Times New Roman"/>
          <w:color w:val="222222"/>
          <w:sz w:val="24"/>
          <w:szCs w:val="24"/>
        </w:rPr>
        <w:t>хотят участвовать в этих конкурсах и олимпиадах я сама скачиваю</w:t>
      </w:r>
      <w:proofErr w:type="gramEnd"/>
      <w:r>
        <w:rPr>
          <w:rFonts w:ascii="Times New Roman" w:eastAsia="Times New Roman" w:hAnsi="Times New Roman" w:cs="Times New Roman"/>
          <w:color w:val="222222"/>
          <w:sz w:val="24"/>
          <w:szCs w:val="24"/>
        </w:rPr>
        <w:t xml:space="preserve"> задания из архивов, банков заданий, если таковые имеются.</w:t>
      </w:r>
      <w:r w:rsidR="00CA5D84">
        <w:rPr>
          <w:rFonts w:ascii="Times New Roman" w:eastAsia="Times New Roman" w:hAnsi="Times New Roman" w:cs="Times New Roman"/>
          <w:color w:val="222222"/>
          <w:sz w:val="24"/>
          <w:szCs w:val="24"/>
        </w:rPr>
        <w:t xml:space="preserve"> В «приложении 1»  предлагаю вам малоизвестные сайты Российских и международных дистанционных конкурсов и олимпиад по математике для младших школьников.</w:t>
      </w:r>
    </w:p>
    <w:p w:rsidR="00896CF4" w:rsidRPr="00DA3BC2" w:rsidRDefault="00684AC2" w:rsidP="008D53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96CF4" w:rsidRPr="00DA3BC2">
        <w:rPr>
          <w:rFonts w:ascii="Times New Roman" w:eastAsia="Times New Roman" w:hAnsi="Times New Roman" w:cs="Times New Roman"/>
          <w:sz w:val="24"/>
          <w:szCs w:val="24"/>
        </w:rPr>
        <w:t xml:space="preserve">Развитое умение </w:t>
      </w:r>
      <w:r w:rsidR="00896CF4" w:rsidRPr="00DA3BC2">
        <w:rPr>
          <w:rFonts w:ascii="Times New Roman" w:eastAsia="Times New Roman" w:hAnsi="Times New Roman" w:cs="Times New Roman"/>
          <w:i/>
          <w:iCs/>
          <w:sz w:val="24"/>
          <w:szCs w:val="24"/>
        </w:rPr>
        <w:t>сравнивать</w:t>
      </w:r>
      <w:r w:rsidR="00896CF4" w:rsidRPr="00DA3BC2">
        <w:rPr>
          <w:rFonts w:ascii="Times New Roman" w:eastAsia="Times New Roman" w:hAnsi="Times New Roman" w:cs="Times New Roman"/>
          <w:sz w:val="24"/>
          <w:szCs w:val="24"/>
        </w:rPr>
        <w:t xml:space="preserve"> позволяет выявлять сходство и различие между объектами. Прием сравнения необходимо развивать, так как он позволяет детям с легкостью выявлять особенности объектов, их уникальность, что значительно облегчает</w:t>
      </w:r>
      <w:r w:rsidR="007F1414">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процесс формулировки определений тех или иных понятий. Сравнение предполагает использование такого приема, как различение. Различение помогает установить отличия данных объектов от объектов, в чем-то с ними сходных. На уроках математики по развитию данного умения отводится достаточно много учебного времени.</w:t>
      </w:r>
    </w:p>
    <w:p w:rsidR="00896CF4" w:rsidRPr="00DA3BC2" w:rsidRDefault="00684AC2" w:rsidP="00684AC2">
      <w:pPr>
        <w:tabs>
          <w:tab w:val="left" w:pos="360"/>
        </w:tabs>
        <w:spacing w:after="0" w:line="240" w:lineRule="auto"/>
        <w:jc w:val="both"/>
        <w:rPr>
          <w:rFonts w:ascii="Times New Roman" w:eastAsia="Wingdings" w:hAnsi="Times New Roman" w:cs="Times New Roman"/>
          <w:sz w:val="24"/>
          <w:szCs w:val="24"/>
          <w:vertAlign w:val="superscript"/>
        </w:rPr>
      </w:pPr>
      <w:r>
        <w:rPr>
          <w:rFonts w:ascii="Times New Roman" w:eastAsia="Times New Roman" w:hAnsi="Times New Roman" w:cs="Times New Roman"/>
          <w:sz w:val="24"/>
          <w:szCs w:val="24"/>
        </w:rPr>
        <w:lastRenderedPageBreak/>
        <w:t>- С</w:t>
      </w:r>
      <w:r w:rsidR="00896CF4" w:rsidRPr="00DA3BC2">
        <w:rPr>
          <w:rFonts w:ascii="Times New Roman" w:eastAsia="Times New Roman" w:hAnsi="Times New Roman" w:cs="Times New Roman"/>
          <w:sz w:val="24"/>
          <w:szCs w:val="24"/>
        </w:rPr>
        <w:t>равнить геометрические фигуры, используя слова форма, цвет, размер.</w:t>
      </w:r>
    </w:p>
    <w:p w:rsidR="00684AC2" w:rsidRPr="00DA3BC2" w:rsidRDefault="00684AC2" w:rsidP="00684AC2">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О</w:t>
      </w:r>
      <w:r w:rsidRPr="00DA3BC2">
        <w:rPr>
          <w:rFonts w:ascii="Times New Roman" w:eastAsia="Times New Roman" w:hAnsi="Times New Roman" w:cs="Times New Roman"/>
          <w:sz w:val="24"/>
          <w:szCs w:val="24"/>
        </w:rPr>
        <w:t xml:space="preserve">пределить </w:t>
      </w:r>
      <w:r>
        <w:rPr>
          <w:rFonts w:ascii="Times New Roman" w:eastAsia="Times New Roman" w:hAnsi="Times New Roman" w:cs="Times New Roman"/>
          <w:sz w:val="24"/>
          <w:szCs w:val="24"/>
        </w:rPr>
        <w:t xml:space="preserve">объекты </w:t>
      </w:r>
      <w:r w:rsidRPr="00DA3BC2">
        <w:rPr>
          <w:rFonts w:ascii="Times New Roman" w:eastAsia="Times New Roman" w:hAnsi="Times New Roman" w:cs="Times New Roman"/>
          <w:sz w:val="24"/>
          <w:szCs w:val="24"/>
        </w:rPr>
        <w:t>по тр</w:t>
      </w:r>
      <w:r w:rsidRPr="00DA3BC2">
        <w:rPr>
          <w:rFonts w:ascii="Cambria Math" w:eastAsia="Times New Roman" w:hAnsi="Cambria Math" w:cs="Cambria Math"/>
          <w:sz w:val="24"/>
          <w:szCs w:val="24"/>
        </w:rPr>
        <w:t>ѐ</w:t>
      </w:r>
      <w:proofErr w:type="gramStart"/>
      <w:r w:rsidRPr="00DA3BC2">
        <w:rPr>
          <w:rFonts w:ascii="Times New Roman" w:eastAsia="Times New Roman" w:hAnsi="Times New Roman" w:cs="Times New Roman"/>
          <w:sz w:val="24"/>
          <w:szCs w:val="24"/>
        </w:rPr>
        <w:t>м</w:t>
      </w:r>
      <w:proofErr w:type="gramEnd"/>
      <w:r w:rsidRPr="00DA3BC2">
        <w:rPr>
          <w:rFonts w:ascii="Times New Roman" w:eastAsia="Times New Roman" w:hAnsi="Times New Roman" w:cs="Times New Roman"/>
          <w:sz w:val="24"/>
          <w:szCs w:val="24"/>
        </w:rPr>
        <w:t xml:space="preserve"> разным критериям – по цвету, размеру и форме.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660288" behindDoc="1" locked="0" layoutInCell="0" allowOverlap="1">
            <wp:simplePos x="0" y="0"/>
            <wp:positionH relativeFrom="column">
              <wp:posOffset>209550</wp:posOffset>
            </wp:positionH>
            <wp:positionV relativeFrom="paragraph">
              <wp:posOffset>127000</wp:posOffset>
            </wp:positionV>
            <wp:extent cx="5802141" cy="1009650"/>
            <wp:effectExtent l="19050" t="0" r="8109"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extLst>
                    </a:blip>
                    <a:srcRect/>
                    <a:stretch>
                      <a:fillRect/>
                    </a:stretch>
                  </pic:blipFill>
                  <pic:spPr bwMode="auto">
                    <a:xfrm>
                      <a:off x="0" y="0"/>
                      <a:ext cx="5802141" cy="10096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Default="00896CF4" w:rsidP="008D53CC">
      <w:pPr>
        <w:spacing w:after="0" w:line="240" w:lineRule="auto"/>
        <w:jc w:val="both"/>
        <w:rPr>
          <w:rFonts w:ascii="Times New Roman" w:eastAsia="Times New Roman" w:hAnsi="Times New Roman" w:cs="Times New Roman"/>
          <w:sz w:val="24"/>
          <w:szCs w:val="24"/>
        </w:rPr>
      </w:pPr>
      <w:proofErr w:type="spellStart"/>
      <w:proofErr w:type="gramStart"/>
      <w:r w:rsidRPr="00DA3BC2">
        <w:rPr>
          <w:rFonts w:ascii="Times New Roman" w:eastAsia="Times New Roman" w:hAnsi="Times New Roman" w:cs="Times New Roman"/>
          <w:i/>
          <w:iCs/>
          <w:sz w:val="24"/>
          <w:szCs w:val="24"/>
        </w:rPr>
        <w:t>Сериации</w:t>
      </w:r>
      <w:proofErr w:type="spellEnd"/>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можно организовать по цвету,</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по размеру,</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по длине,</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по высоте,</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по ширине,</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если предметы одного типа (куклы, палочки, ленты, камешки и т. д.), и просто по величине (с указанием того, что считать величиной), если предметы разного типа (рассадить игрушки по росту).</w:t>
      </w:r>
      <w:proofErr w:type="gramEnd"/>
    </w:p>
    <w:p w:rsidR="002507E2" w:rsidRDefault="002507E2" w:rsidP="008D53CC">
      <w:pPr>
        <w:spacing w:after="0" w:line="240" w:lineRule="auto"/>
        <w:jc w:val="both"/>
        <w:rPr>
          <w:rFonts w:ascii="Times New Roman" w:eastAsia="Times New Roman" w:hAnsi="Times New Roman" w:cs="Times New Roman"/>
          <w:sz w:val="24"/>
          <w:szCs w:val="24"/>
        </w:rPr>
      </w:pPr>
    </w:p>
    <w:p w:rsidR="002507E2" w:rsidRDefault="002507E2" w:rsidP="008D53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2698624" behindDoc="1" locked="0" layoutInCell="0" allowOverlap="1">
            <wp:simplePos x="0" y="0"/>
            <wp:positionH relativeFrom="column">
              <wp:posOffset>209550</wp:posOffset>
            </wp:positionH>
            <wp:positionV relativeFrom="paragraph">
              <wp:posOffset>43180</wp:posOffset>
            </wp:positionV>
            <wp:extent cx="5746550" cy="1400175"/>
            <wp:effectExtent l="19050" t="0" r="6550" b="0"/>
            <wp:wrapNone/>
            <wp:docPr id="4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extLst>
                    </a:blip>
                    <a:srcRect/>
                    <a:stretch>
                      <a:fillRect/>
                    </a:stretch>
                  </pic:blipFill>
                  <pic:spPr bwMode="auto">
                    <a:xfrm>
                      <a:off x="0" y="0"/>
                      <a:ext cx="5767395" cy="1405254"/>
                    </a:xfrm>
                    <a:prstGeom prst="rect">
                      <a:avLst/>
                    </a:prstGeom>
                    <a:noFill/>
                  </pic:spPr>
                </pic:pic>
              </a:graphicData>
            </a:graphic>
          </wp:anchor>
        </w:drawing>
      </w:r>
    </w:p>
    <w:p w:rsidR="002507E2" w:rsidRDefault="002507E2" w:rsidP="008D53CC">
      <w:pPr>
        <w:spacing w:after="0" w:line="240" w:lineRule="auto"/>
        <w:jc w:val="both"/>
        <w:rPr>
          <w:rFonts w:ascii="Times New Roman" w:eastAsia="Times New Roman" w:hAnsi="Times New Roman" w:cs="Times New Roman"/>
          <w:sz w:val="24"/>
          <w:szCs w:val="24"/>
        </w:rPr>
      </w:pPr>
    </w:p>
    <w:p w:rsidR="002507E2" w:rsidRDefault="002507E2" w:rsidP="008D53CC">
      <w:pPr>
        <w:spacing w:after="0" w:line="240" w:lineRule="auto"/>
        <w:jc w:val="both"/>
        <w:rPr>
          <w:rFonts w:ascii="Times New Roman" w:eastAsia="Times New Roman" w:hAnsi="Times New Roman" w:cs="Times New Roman"/>
          <w:sz w:val="24"/>
          <w:szCs w:val="24"/>
        </w:rPr>
      </w:pPr>
    </w:p>
    <w:p w:rsidR="002507E2" w:rsidRDefault="002507E2" w:rsidP="008D53CC">
      <w:pPr>
        <w:spacing w:after="0" w:line="240" w:lineRule="auto"/>
        <w:jc w:val="both"/>
        <w:rPr>
          <w:rFonts w:ascii="Times New Roman" w:eastAsia="Times New Roman" w:hAnsi="Times New Roman" w:cs="Times New Roman"/>
          <w:sz w:val="24"/>
          <w:szCs w:val="24"/>
        </w:rPr>
      </w:pPr>
    </w:p>
    <w:p w:rsidR="002507E2" w:rsidRDefault="002507E2" w:rsidP="008D53CC">
      <w:pPr>
        <w:spacing w:after="0" w:line="240" w:lineRule="auto"/>
        <w:jc w:val="both"/>
        <w:rPr>
          <w:rFonts w:ascii="Times New Roman" w:eastAsia="Times New Roman" w:hAnsi="Times New Roman" w:cs="Times New Roman"/>
          <w:sz w:val="24"/>
          <w:szCs w:val="24"/>
        </w:rPr>
      </w:pPr>
    </w:p>
    <w:p w:rsidR="002507E2" w:rsidRPr="00DA3BC2" w:rsidRDefault="002507E2" w:rsidP="008D53CC">
      <w:pPr>
        <w:spacing w:after="0" w:line="240" w:lineRule="auto"/>
        <w:jc w:val="both"/>
        <w:rPr>
          <w:rFonts w:ascii="Times New Roman" w:hAnsi="Times New Roman" w:cs="Times New Roman"/>
          <w:sz w:val="24"/>
          <w:szCs w:val="24"/>
        </w:rPr>
      </w:pPr>
    </w:p>
    <w:p w:rsidR="00F31A79" w:rsidRDefault="00F31A79" w:rsidP="00684AC2">
      <w:pPr>
        <w:tabs>
          <w:tab w:val="left" w:pos="360"/>
        </w:tabs>
        <w:spacing w:after="0" w:line="240" w:lineRule="auto"/>
        <w:jc w:val="both"/>
        <w:rPr>
          <w:rFonts w:ascii="Times New Roman" w:eastAsia="Times New Roman" w:hAnsi="Times New Roman" w:cs="Times New Roman"/>
          <w:sz w:val="24"/>
          <w:szCs w:val="24"/>
        </w:rPr>
      </w:pPr>
    </w:p>
    <w:p w:rsidR="00F31A79" w:rsidRDefault="00F31A79" w:rsidP="00684AC2">
      <w:pPr>
        <w:tabs>
          <w:tab w:val="left" w:pos="360"/>
        </w:tabs>
        <w:spacing w:after="0" w:line="240" w:lineRule="auto"/>
        <w:jc w:val="both"/>
        <w:rPr>
          <w:rFonts w:ascii="Times New Roman" w:eastAsia="Times New Roman" w:hAnsi="Times New Roman" w:cs="Times New Roman"/>
          <w:sz w:val="24"/>
          <w:szCs w:val="24"/>
        </w:rPr>
      </w:pPr>
    </w:p>
    <w:p w:rsidR="00F31A79" w:rsidRDefault="00F31A79" w:rsidP="00684AC2">
      <w:pPr>
        <w:tabs>
          <w:tab w:val="left" w:pos="360"/>
        </w:tabs>
        <w:spacing w:after="0" w:line="240" w:lineRule="auto"/>
        <w:jc w:val="both"/>
        <w:rPr>
          <w:rFonts w:ascii="Times New Roman" w:eastAsia="Times New Roman" w:hAnsi="Times New Roman" w:cs="Times New Roman"/>
          <w:sz w:val="24"/>
          <w:szCs w:val="24"/>
        </w:rPr>
      </w:pPr>
    </w:p>
    <w:p w:rsidR="00684AC2" w:rsidRDefault="00684AC2" w:rsidP="00684AC2">
      <w:pPr>
        <w:tabs>
          <w:tab w:val="left" w:pos="360"/>
        </w:tabs>
        <w:spacing w:after="0" w:line="240" w:lineRule="auto"/>
        <w:jc w:val="both"/>
        <w:rPr>
          <w:rFonts w:ascii="Times New Roman" w:eastAsia="Wingdings" w:hAnsi="Times New Roman" w:cs="Times New Roman"/>
          <w:sz w:val="24"/>
          <w:szCs w:val="24"/>
          <w:vertAlign w:val="superscript"/>
        </w:rPr>
      </w:pPr>
      <w:r>
        <w:rPr>
          <w:rFonts w:ascii="Times New Roman" w:eastAsia="Times New Roman" w:hAnsi="Times New Roman" w:cs="Times New Roman"/>
          <w:sz w:val="24"/>
          <w:szCs w:val="24"/>
        </w:rPr>
        <w:t>- Р</w:t>
      </w:r>
      <w:r w:rsidR="00896CF4" w:rsidRPr="00DA3BC2">
        <w:rPr>
          <w:rFonts w:ascii="Times New Roman" w:eastAsia="Times New Roman" w:hAnsi="Times New Roman" w:cs="Times New Roman"/>
          <w:sz w:val="24"/>
          <w:szCs w:val="24"/>
        </w:rPr>
        <w:t>асставить баночки с окрашенной водой по степени интенсивности цвета раствор</w:t>
      </w:r>
      <w:r w:rsidR="003B402F">
        <w:rPr>
          <w:rFonts w:ascii="Times New Roman" w:eastAsia="Times New Roman" w:hAnsi="Times New Roman" w:cs="Times New Roman"/>
          <w:sz w:val="24"/>
          <w:szCs w:val="24"/>
        </w:rPr>
        <w:t>а</w:t>
      </w:r>
      <w:r w:rsidR="00896CF4" w:rsidRPr="00DA3BC2">
        <w:rPr>
          <w:rFonts w:ascii="Times New Roman" w:eastAsia="Times New Roman" w:hAnsi="Times New Roman" w:cs="Times New Roman"/>
          <w:sz w:val="24"/>
          <w:szCs w:val="24"/>
        </w:rPr>
        <w:t>;</w:t>
      </w:r>
    </w:p>
    <w:p w:rsidR="00896CF4" w:rsidRPr="00DA3BC2" w:rsidRDefault="00684AC2" w:rsidP="00684AC2">
      <w:pPr>
        <w:tabs>
          <w:tab w:val="left" w:pos="360"/>
        </w:tabs>
        <w:spacing w:after="0" w:line="240" w:lineRule="auto"/>
        <w:jc w:val="both"/>
        <w:rPr>
          <w:rFonts w:ascii="Times New Roman" w:eastAsia="Wingdings" w:hAnsi="Times New Roman" w:cs="Times New Roman"/>
          <w:sz w:val="24"/>
          <w:szCs w:val="24"/>
          <w:vertAlign w:val="superscript"/>
        </w:rPr>
      </w:pPr>
      <w:r>
        <w:rPr>
          <w:rFonts w:ascii="Times New Roman" w:eastAsia="Wingdings" w:hAnsi="Times New Roman" w:cs="Times New Roman"/>
          <w:sz w:val="24"/>
          <w:szCs w:val="24"/>
          <w:vertAlign w:val="superscript"/>
        </w:rPr>
        <w:t xml:space="preserve">- </w:t>
      </w:r>
      <w:r>
        <w:rPr>
          <w:rFonts w:ascii="Times New Roman" w:eastAsia="Wingdings" w:hAnsi="Times New Roman" w:cs="Times New Roman"/>
          <w:sz w:val="24"/>
          <w:szCs w:val="24"/>
        </w:rPr>
        <w:t>Н</w:t>
      </w:r>
      <w:r w:rsidR="00896CF4" w:rsidRPr="00DA3BC2">
        <w:rPr>
          <w:rFonts w:ascii="Times New Roman" w:eastAsia="Times New Roman" w:hAnsi="Times New Roman" w:cs="Times New Roman"/>
          <w:sz w:val="24"/>
          <w:szCs w:val="24"/>
        </w:rPr>
        <w:t>азвать цвет каждого шара, начиная с самого большого</w:t>
      </w:r>
      <w:r>
        <w:rPr>
          <w:rFonts w:ascii="Times New Roman" w:eastAsia="Times New Roman" w:hAnsi="Times New Roman" w:cs="Times New Roman"/>
          <w:sz w:val="24"/>
          <w:szCs w:val="24"/>
        </w:rPr>
        <w:t>.</w:t>
      </w:r>
    </w:p>
    <w:p w:rsidR="00896CF4" w:rsidRPr="00DA3BC2" w:rsidRDefault="004D3F35" w:rsidP="004D3F35">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7F1414">
        <w:rPr>
          <w:rFonts w:ascii="Times New Roman" w:eastAsia="Times New Roman" w:hAnsi="Times New Roman" w:cs="Times New Roman"/>
          <w:sz w:val="24"/>
          <w:szCs w:val="24"/>
        </w:rPr>
        <w:t xml:space="preserve">С </w:t>
      </w:r>
      <w:r w:rsidR="00896CF4" w:rsidRPr="00DA3BC2">
        <w:rPr>
          <w:rFonts w:ascii="Times New Roman" w:eastAsia="Times New Roman" w:hAnsi="Times New Roman" w:cs="Times New Roman"/>
          <w:sz w:val="24"/>
          <w:szCs w:val="24"/>
        </w:rPr>
        <w:t xml:space="preserve">помощью </w:t>
      </w:r>
      <w:r w:rsidR="00896CF4" w:rsidRPr="00DA3BC2">
        <w:rPr>
          <w:rFonts w:ascii="Times New Roman" w:eastAsia="Times New Roman" w:hAnsi="Times New Roman" w:cs="Times New Roman"/>
          <w:i/>
          <w:iCs/>
          <w:sz w:val="24"/>
          <w:szCs w:val="24"/>
        </w:rPr>
        <w:t>классификации</w:t>
      </w:r>
      <w:r w:rsidR="00896CF4" w:rsidRPr="00DA3BC2">
        <w:rPr>
          <w:rFonts w:ascii="Times New Roman" w:eastAsia="Times New Roman" w:hAnsi="Times New Roman" w:cs="Times New Roman"/>
          <w:sz w:val="24"/>
          <w:szCs w:val="24"/>
        </w:rPr>
        <w:t xml:space="preserve"> школьник учится упорядочивать объекты и свои знания о них. Классификацию называют еще операцией деления объектов, понятий по определенному основанию на группы, классы. Классификация придает мышлению строгость и точность.</w:t>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Например, примеры упражнений, развивающих умение классифицировать на уроках математики:</w:t>
      </w:r>
    </w:p>
    <w:p w:rsidR="00896CF4" w:rsidRDefault="004D3F35" w:rsidP="004D3F35">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w:t>
      </w:r>
      <w:r w:rsidR="00896CF4" w:rsidRPr="00DA3BC2">
        <w:rPr>
          <w:rFonts w:ascii="Times New Roman" w:eastAsia="Times New Roman" w:hAnsi="Times New Roman" w:cs="Times New Roman"/>
          <w:sz w:val="24"/>
          <w:szCs w:val="24"/>
        </w:rPr>
        <w:t>акие группы вещей можно выделить?</w:t>
      </w:r>
    </w:p>
    <w:p w:rsidR="00F31A79" w:rsidRDefault="00F31A79" w:rsidP="004D3F35">
      <w:pPr>
        <w:tabs>
          <w:tab w:val="left" w:pos="360"/>
        </w:tabs>
        <w:spacing w:after="0" w:line="240" w:lineRule="auto"/>
        <w:jc w:val="both"/>
        <w:rPr>
          <w:rFonts w:ascii="Times New Roman" w:eastAsia="Times New Roman" w:hAnsi="Times New Roman" w:cs="Times New Roman"/>
          <w:sz w:val="24"/>
          <w:szCs w:val="24"/>
        </w:rPr>
      </w:pPr>
    </w:p>
    <w:p w:rsidR="00F31A79" w:rsidRPr="00DA3BC2" w:rsidRDefault="00F31A79" w:rsidP="004D3F35">
      <w:pPr>
        <w:tabs>
          <w:tab w:val="left" w:pos="360"/>
        </w:tabs>
        <w:spacing w:after="0" w:line="240" w:lineRule="auto"/>
        <w:jc w:val="both"/>
        <w:rPr>
          <w:rFonts w:ascii="Times New Roman" w:eastAsia="Wingdings" w:hAnsi="Times New Roman" w:cs="Times New Roman"/>
          <w:sz w:val="24"/>
          <w:szCs w:val="24"/>
          <w:vertAlign w:val="superscript"/>
        </w:rPr>
      </w:pPr>
    </w:p>
    <w:p w:rsidR="00896CF4" w:rsidRPr="00DA3BC2" w:rsidRDefault="00F31A79" w:rsidP="008D53CC">
      <w:pPr>
        <w:spacing w:after="0" w:line="240" w:lineRule="auto"/>
        <w:jc w:val="both"/>
        <w:rPr>
          <w:rFonts w:ascii="Times New Roman" w:eastAsia="Wingdings" w:hAnsi="Times New Roman" w:cs="Times New Roman"/>
          <w:sz w:val="24"/>
          <w:szCs w:val="24"/>
          <w:vertAlign w:val="superscript"/>
        </w:rPr>
      </w:pPr>
      <w:r>
        <w:rPr>
          <w:rFonts w:ascii="Times New Roman" w:eastAsia="Wingdings" w:hAnsi="Times New Roman" w:cs="Times New Roman"/>
          <w:noProof/>
          <w:sz w:val="24"/>
          <w:szCs w:val="24"/>
          <w:vertAlign w:val="superscript"/>
        </w:rPr>
        <w:drawing>
          <wp:anchor distT="0" distB="0" distL="114300" distR="114300" simplePos="0" relativeHeight="251661312" behindDoc="1" locked="0" layoutInCell="0" allowOverlap="1">
            <wp:simplePos x="0" y="0"/>
            <wp:positionH relativeFrom="column">
              <wp:posOffset>228600</wp:posOffset>
            </wp:positionH>
            <wp:positionV relativeFrom="paragraph">
              <wp:posOffset>12065</wp:posOffset>
            </wp:positionV>
            <wp:extent cx="5909945" cy="752475"/>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extLst>
                    </a:blip>
                    <a:srcRect/>
                    <a:stretch>
                      <a:fillRect/>
                    </a:stretch>
                  </pic:blipFill>
                  <pic:spPr bwMode="auto">
                    <a:xfrm>
                      <a:off x="0" y="0"/>
                      <a:ext cx="5909945" cy="752475"/>
                    </a:xfrm>
                    <a:prstGeom prst="rect">
                      <a:avLst/>
                    </a:prstGeom>
                    <a:noFill/>
                  </pic:spPr>
                </pic:pic>
              </a:graphicData>
            </a:graphic>
          </wp:anchor>
        </w:drawing>
      </w:r>
    </w:p>
    <w:p w:rsidR="00896CF4" w:rsidRPr="00DA3BC2" w:rsidRDefault="00896CF4" w:rsidP="008D53CC">
      <w:pPr>
        <w:spacing w:after="0" w:line="240" w:lineRule="auto"/>
        <w:jc w:val="both"/>
        <w:rPr>
          <w:rFonts w:ascii="Times New Roman" w:eastAsia="Wingdings" w:hAnsi="Times New Roman" w:cs="Times New Roman"/>
          <w:sz w:val="24"/>
          <w:szCs w:val="24"/>
          <w:vertAlign w:val="superscript"/>
        </w:rPr>
      </w:pPr>
    </w:p>
    <w:p w:rsidR="00896CF4" w:rsidRPr="00DA3BC2" w:rsidRDefault="00896CF4" w:rsidP="008D53CC">
      <w:pPr>
        <w:spacing w:after="0" w:line="240" w:lineRule="auto"/>
        <w:jc w:val="both"/>
        <w:rPr>
          <w:rFonts w:ascii="Times New Roman" w:eastAsia="Wingdings" w:hAnsi="Times New Roman" w:cs="Times New Roman"/>
          <w:sz w:val="24"/>
          <w:szCs w:val="24"/>
          <w:vertAlign w:val="superscript"/>
        </w:rPr>
      </w:pPr>
    </w:p>
    <w:p w:rsidR="00896CF4" w:rsidRDefault="00896CF4" w:rsidP="008D53CC">
      <w:pPr>
        <w:spacing w:after="0" w:line="240" w:lineRule="auto"/>
        <w:jc w:val="both"/>
        <w:rPr>
          <w:rFonts w:ascii="Times New Roman" w:eastAsia="Wingdings" w:hAnsi="Times New Roman" w:cs="Times New Roman"/>
          <w:sz w:val="24"/>
          <w:szCs w:val="24"/>
          <w:vertAlign w:val="superscript"/>
        </w:rPr>
      </w:pPr>
    </w:p>
    <w:p w:rsidR="004D3F35" w:rsidRPr="00DA3BC2" w:rsidRDefault="004D3F35" w:rsidP="008D53CC">
      <w:pPr>
        <w:spacing w:after="0" w:line="240" w:lineRule="auto"/>
        <w:jc w:val="both"/>
        <w:rPr>
          <w:rFonts w:ascii="Times New Roman" w:eastAsia="Wingdings" w:hAnsi="Times New Roman" w:cs="Times New Roman"/>
          <w:sz w:val="24"/>
          <w:szCs w:val="24"/>
          <w:vertAlign w:val="superscript"/>
        </w:rPr>
      </w:pPr>
    </w:p>
    <w:p w:rsidR="00896CF4" w:rsidRPr="00DA3BC2" w:rsidRDefault="004D3F35" w:rsidP="004D3F35">
      <w:pPr>
        <w:tabs>
          <w:tab w:val="left" w:pos="360"/>
        </w:tabs>
        <w:spacing w:after="0" w:line="240" w:lineRule="auto"/>
        <w:jc w:val="both"/>
        <w:rPr>
          <w:rFonts w:ascii="Times New Roman" w:eastAsia="Wingdings" w:hAnsi="Times New Roman" w:cs="Times New Roman"/>
          <w:sz w:val="24"/>
          <w:szCs w:val="24"/>
          <w:vertAlign w:val="superscript"/>
        </w:rPr>
      </w:pPr>
      <w:r>
        <w:rPr>
          <w:rFonts w:ascii="Times New Roman" w:eastAsia="Times New Roman" w:hAnsi="Times New Roman" w:cs="Times New Roman"/>
          <w:sz w:val="24"/>
          <w:szCs w:val="24"/>
        </w:rPr>
        <w:t>- Р</w:t>
      </w:r>
      <w:r w:rsidR="00896CF4" w:rsidRPr="00DA3BC2">
        <w:rPr>
          <w:rFonts w:ascii="Times New Roman" w:eastAsia="Times New Roman" w:hAnsi="Times New Roman" w:cs="Times New Roman"/>
          <w:sz w:val="24"/>
          <w:szCs w:val="24"/>
        </w:rPr>
        <w:t>азделите выражения на три группы</w:t>
      </w:r>
    </w:p>
    <w:p w:rsidR="00896CF4" w:rsidRPr="00DA3BC2" w:rsidRDefault="00896CF4" w:rsidP="008D53CC">
      <w:pPr>
        <w:spacing w:after="0" w:line="240" w:lineRule="auto"/>
        <w:jc w:val="both"/>
        <w:rPr>
          <w:rFonts w:ascii="Times New Roman" w:hAnsi="Times New Roman" w:cs="Times New Roman"/>
          <w:sz w:val="24"/>
          <w:szCs w:val="24"/>
        </w:rPr>
      </w:pPr>
    </w:p>
    <w:tbl>
      <w:tblPr>
        <w:tblW w:w="0" w:type="auto"/>
        <w:tblInd w:w="360" w:type="dxa"/>
        <w:tblLayout w:type="fixed"/>
        <w:tblCellMar>
          <w:left w:w="0" w:type="dxa"/>
          <w:right w:w="0" w:type="dxa"/>
        </w:tblCellMar>
        <w:tblLook w:val="04A0"/>
      </w:tblPr>
      <w:tblGrid>
        <w:gridCol w:w="1440"/>
        <w:gridCol w:w="2000"/>
        <w:gridCol w:w="1420"/>
      </w:tblGrid>
      <w:tr w:rsidR="00896CF4" w:rsidRPr="00DA3BC2">
        <w:trPr>
          <w:trHeight w:val="276"/>
        </w:trPr>
        <w:tc>
          <w:tcPr>
            <w:tcW w:w="1440" w:type="dxa"/>
            <w:vAlign w:val="bottom"/>
          </w:tcPr>
          <w:p w:rsidR="00896CF4" w:rsidRPr="00DA3BC2" w:rsidRDefault="00896CF4" w:rsidP="008D53CC">
            <w:pPr>
              <w:spacing w:after="0" w:line="240" w:lineRule="auto"/>
              <w:ind w:right="760"/>
              <w:jc w:val="both"/>
              <w:rPr>
                <w:rFonts w:ascii="Times New Roman" w:hAnsi="Times New Roman" w:cs="Times New Roman"/>
                <w:sz w:val="24"/>
                <w:szCs w:val="24"/>
              </w:rPr>
            </w:pPr>
            <w:r w:rsidRPr="00DA3BC2">
              <w:rPr>
                <w:rFonts w:ascii="Times New Roman" w:eastAsia="Times New Roman" w:hAnsi="Times New Roman" w:cs="Times New Roman"/>
                <w:w w:val="96"/>
                <w:sz w:val="24"/>
                <w:szCs w:val="24"/>
              </w:rPr>
              <w:t>80-26</w:t>
            </w:r>
          </w:p>
        </w:tc>
        <w:tc>
          <w:tcPr>
            <w:tcW w:w="2000" w:type="dxa"/>
            <w:vAlign w:val="bottom"/>
          </w:tcPr>
          <w:p w:rsidR="00896CF4" w:rsidRPr="00DA3BC2" w:rsidRDefault="00896CF4" w:rsidP="008D53CC">
            <w:pPr>
              <w:spacing w:after="0" w:line="240" w:lineRule="auto"/>
              <w:ind w:right="760"/>
              <w:jc w:val="both"/>
              <w:rPr>
                <w:rFonts w:ascii="Times New Roman" w:hAnsi="Times New Roman" w:cs="Times New Roman"/>
                <w:sz w:val="24"/>
                <w:szCs w:val="24"/>
              </w:rPr>
            </w:pPr>
            <w:r w:rsidRPr="00DA3BC2">
              <w:rPr>
                <w:rFonts w:ascii="Times New Roman" w:eastAsia="Times New Roman" w:hAnsi="Times New Roman" w:cs="Times New Roman"/>
                <w:sz w:val="24"/>
                <w:szCs w:val="24"/>
              </w:rPr>
              <w:t>98-74</w:t>
            </w:r>
          </w:p>
        </w:tc>
        <w:tc>
          <w:tcPr>
            <w:tcW w:w="1420" w:type="dxa"/>
            <w:vAlign w:val="bottom"/>
          </w:tcPr>
          <w:p w:rsidR="00896CF4" w:rsidRPr="00DA3BC2" w:rsidRDefault="00896CF4" w:rsidP="008D53CC">
            <w:pPr>
              <w:spacing w:after="0" w:line="240" w:lineRule="auto"/>
              <w:ind w:right="180"/>
              <w:jc w:val="both"/>
              <w:rPr>
                <w:rFonts w:ascii="Times New Roman" w:hAnsi="Times New Roman" w:cs="Times New Roman"/>
                <w:sz w:val="24"/>
                <w:szCs w:val="24"/>
              </w:rPr>
            </w:pPr>
            <w:r w:rsidRPr="00DA3BC2">
              <w:rPr>
                <w:rFonts w:ascii="Times New Roman" w:eastAsia="Times New Roman" w:hAnsi="Times New Roman" w:cs="Times New Roman"/>
                <w:sz w:val="24"/>
                <w:szCs w:val="24"/>
              </w:rPr>
              <w:t>70-59</w:t>
            </w:r>
          </w:p>
        </w:tc>
      </w:tr>
      <w:tr w:rsidR="00896CF4" w:rsidRPr="00DA3BC2">
        <w:trPr>
          <w:trHeight w:val="266"/>
        </w:trPr>
        <w:tc>
          <w:tcPr>
            <w:tcW w:w="1440" w:type="dxa"/>
            <w:vAlign w:val="bottom"/>
          </w:tcPr>
          <w:p w:rsidR="00896CF4" w:rsidRPr="00DA3BC2" w:rsidRDefault="00896CF4" w:rsidP="008D53CC">
            <w:pPr>
              <w:spacing w:after="0" w:line="240" w:lineRule="auto"/>
              <w:ind w:right="460"/>
              <w:jc w:val="both"/>
              <w:rPr>
                <w:rFonts w:ascii="Times New Roman" w:hAnsi="Times New Roman" w:cs="Times New Roman"/>
                <w:sz w:val="24"/>
                <w:szCs w:val="24"/>
              </w:rPr>
            </w:pPr>
            <w:r w:rsidRPr="00DA3BC2">
              <w:rPr>
                <w:rFonts w:ascii="Times New Roman" w:eastAsia="Times New Roman" w:hAnsi="Times New Roman" w:cs="Times New Roman"/>
                <w:sz w:val="24"/>
                <w:szCs w:val="24"/>
              </w:rPr>
              <w:t>43-27</w:t>
            </w:r>
          </w:p>
        </w:tc>
        <w:tc>
          <w:tcPr>
            <w:tcW w:w="2000" w:type="dxa"/>
            <w:vAlign w:val="bottom"/>
          </w:tcPr>
          <w:p w:rsidR="00896CF4" w:rsidRPr="00DA3BC2" w:rsidRDefault="00896CF4" w:rsidP="008D53CC">
            <w:pPr>
              <w:spacing w:after="0" w:line="240" w:lineRule="auto"/>
              <w:ind w:right="460"/>
              <w:jc w:val="both"/>
              <w:rPr>
                <w:rFonts w:ascii="Times New Roman" w:hAnsi="Times New Roman" w:cs="Times New Roman"/>
                <w:sz w:val="24"/>
                <w:szCs w:val="24"/>
              </w:rPr>
            </w:pPr>
            <w:r w:rsidRPr="00DA3BC2">
              <w:rPr>
                <w:rFonts w:ascii="Times New Roman" w:eastAsia="Times New Roman" w:hAnsi="Times New Roman" w:cs="Times New Roman"/>
                <w:sz w:val="24"/>
                <w:szCs w:val="24"/>
              </w:rPr>
              <w:t>40-26</w:t>
            </w:r>
          </w:p>
        </w:tc>
        <w:tc>
          <w:tcPr>
            <w:tcW w:w="14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69-32</w:t>
            </w:r>
          </w:p>
        </w:tc>
      </w:tr>
      <w:tr w:rsidR="00896CF4" w:rsidRPr="00DA3BC2">
        <w:trPr>
          <w:trHeight w:val="276"/>
        </w:trPr>
        <w:tc>
          <w:tcPr>
            <w:tcW w:w="1440" w:type="dxa"/>
            <w:vAlign w:val="bottom"/>
          </w:tcPr>
          <w:p w:rsidR="00896CF4" w:rsidRPr="00DA3BC2" w:rsidRDefault="00896CF4" w:rsidP="008D53CC">
            <w:pPr>
              <w:spacing w:after="0" w:line="240" w:lineRule="auto"/>
              <w:ind w:right="760"/>
              <w:jc w:val="both"/>
              <w:rPr>
                <w:rFonts w:ascii="Times New Roman" w:hAnsi="Times New Roman" w:cs="Times New Roman"/>
                <w:sz w:val="24"/>
                <w:szCs w:val="24"/>
              </w:rPr>
            </w:pPr>
            <w:r w:rsidRPr="00DA3BC2">
              <w:rPr>
                <w:rFonts w:ascii="Times New Roman" w:eastAsia="Times New Roman" w:hAnsi="Times New Roman" w:cs="Times New Roman"/>
                <w:w w:val="96"/>
                <w:sz w:val="24"/>
                <w:szCs w:val="24"/>
              </w:rPr>
              <w:t>84-23</w:t>
            </w:r>
          </w:p>
        </w:tc>
        <w:tc>
          <w:tcPr>
            <w:tcW w:w="2000" w:type="dxa"/>
            <w:vAlign w:val="bottom"/>
          </w:tcPr>
          <w:p w:rsidR="00896CF4" w:rsidRPr="00DA3BC2" w:rsidRDefault="00896CF4" w:rsidP="008D53CC">
            <w:pPr>
              <w:spacing w:after="0" w:line="240" w:lineRule="auto"/>
              <w:ind w:right="760"/>
              <w:jc w:val="both"/>
              <w:rPr>
                <w:rFonts w:ascii="Times New Roman" w:hAnsi="Times New Roman" w:cs="Times New Roman"/>
                <w:sz w:val="24"/>
                <w:szCs w:val="24"/>
              </w:rPr>
            </w:pPr>
            <w:r w:rsidRPr="00DA3BC2">
              <w:rPr>
                <w:rFonts w:ascii="Times New Roman" w:eastAsia="Times New Roman" w:hAnsi="Times New Roman" w:cs="Times New Roman"/>
                <w:sz w:val="24"/>
                <w:szCs w:val="24"/>
              </w:rPr>
              <w:t>54-39</w:t>
            </w:r>
          </w:p>
        </w:tc>
        <w:tc>
          <w:tcPr>
            <w:tcW w:w="1420" w:type="dxa"/>
            <w:vAlign w:val="bottom"/>
          </w:tcPr>
          <w:p w:rsidR="00896CF4" w:rsidRPr="00DA3BC2" w:rsidRDefault="00896CF4" w:rsidP="008D53CC">
            <w:pPr>
              <w:spacing w:after="0" w:line="240" w:lineRule="auto"/>
              <w:ind w:right="180"/>
              <w:jc w:val="both"/>
              <w:rPr>
                <w:rFonts w:ascii="Times New Roman" w:hAnsi="Times New Roman" w:cs="Times New Roman"/>
                <w:sz w:val="24"/>
                <w:szCs w:val="24"/>
              </w:rPr>
            </w:pPr>
            <w:r w:rsidRPr="00DA3BC2">
              <w:rPr>
                <w:rFonts w:ascii="Times New Roman" w:eastAsia="Times New Roman" w:hAnsi="Times New Roman" w:cs="Times New Roman"/>
                <w:sz w:val="24"/>
                <w:szCs w:val="24"/>
              </w:rPr>
              <w:t>76-58</w:t>
            </w:r>
          </w:p>
        </w:tc>
      </w:tr>
    </w:tbl>
    <w:p w:rsidR="00896CF4" w:rsidRPr="00DA3BC2" w:rsidRDefault="00896CF4" w:rsidP="00487D49">
      <w:pPr>
        <w:numPr>
          <w:ilvl w:val="1"/>
          <w:numId w:val="3"/>
        </w:numPr>
        <w:tabs>
          <w:tab w:val="left" w:pos="5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группа: 80-26, 40-26, 70-59</w:t>
      </w:r>
    </w:p>
    <w:p w:rsidR="00896CF4" w:rsidRPr="00DA3BC2" w:rsidRDefault="00896CF4" w:rsidP="00487D49">
      <w:pPr>
        <w:numPr>
          <w:ilvl w:val="1"/>
          <w:numId w:val="3"/>
        </w:numPr>
        <w:tabs>
          <w:tab w:val="left" w:pos="5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группа: 84-23, 98-74, 69-32</w:t>
      </w:r>
    </w:p>
    <w:p w:rsidR="00896CF4" w:rsidRPr="00DA3BC2" w:rsidRDefault="00896CF4" w:rsidP="00487D49">
      <w:pPr>
        <w:numPr>
          <w:ilvl w:val="1"/>
          <w:numId w:val="3"/>
        </w:numPr>
        <w:tabs>
          <w:tab w:val="left" w:pos="5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группа: 43-27, 54-39, 76-58</w:t>
      </w:r>
    </w:p>
    <w:p w:rsidR="004D3F35" w:rsidRDefault="004D3F35" w:rsidP="004D3F35">
      <w:pPr>
        <w:tabs>
          <w:tab w:val="left" w:pos="360"/>
        </w:tabs>
        <w:spacing w:after="0" w:line="240" w:lineRule="auto"/>
        <w:jc w:val="both"/>
        <w:rPr>
          <w:rFonts w:ascii="Times New Roman" w:eastAsia="Times New Roman" w:hAnsi="Times New Roman" w:cs="Times New Roman"/>
          <w:sz w:val="24"/>
          <w:szCs w:val="24"/>
        </w:rPr>
      </w:pPr>
    </w:p>
    <w:p w:rsidR="00896CF4" w:rsidRPr="007F1414" w:rsidRDefault="004D3F35" w:rsidP="004D3F35">
      <w:pPr>
        <w:tabs>
          <w:tab w:val="left" w:pos="360"/>
        </w:tabs>
        <w:spacing w:after="0" w:line="240" w:lineRule="auto"/>
        <w:jc w:val="both"/>
        <w:rPr>
          <w:rFonts w:ascii="Times New Roman" w:eastAsia="Wingdings" w:hAnsi="Times New Roman" w:cs="Times New Roman"/>
          <w:sz w:val="24"/>
          <w:szCs w:val="24"/>
          <w:vertAlign w:val="superscript"/>
        </w:rPr>
      </w:pPr>
      <w:r>
        <w:rPr>
          <w:rFonts w:ascii="Times New Roman" w:eastAsia="Times New Roman" w:hAnsi="Times New Roman" w:cs="Times New Roman"/>
          <w:sz w:val="24"/>
          <w:szCs w:val="24"/>
        </w:rPr>
        <w:t>- В</w:t>
      </w:r>
      <w:r w:rsidR="00896CF4" w:rsidRPr="00DA3BC2">
        <w:rPr>
          <w:rFonts w:ascii="Times New Roman" w:eastAsia="Times New Roman" w:hAnsi="Times New Roman" w:cs="Times New Roman"/>
          <w:sz w:val="24"/>
          <w:szCs w:val="24"/>
        </w:rPr>
        <w:t>ыбор оснований и критериев для сравнения, классификации объектов;</w:t>
      </w:r>
    </w:p>
    <w:p w:rsidR="00896CF4" w:rsidRPr="007F1414" w:rsidRDefault="00896CF4" w:rsidP="00487D49">
      <w:pPr>
        <w:numPr>
          <w:ilvl w:val="1"/>
          <w:numId w:val="4"/>
        </w:numPr>
        <w:tabs>
          <w:tab w:val="left" w:pos="66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17   </w:t>
      </w:r>
      <w:r w:rsidR="004D3F35">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 xml:space="preserve">8   </w:t>
      </w:r>
      <w:r w:rsidR="004D3F35">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 xml:space="preserve">18  </w:t>
      </w:r>
      <w:r w:rsidR="004D3F35">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 xml:space="preserve"> 9 </w:t>
      </w:r>
      <w:r w:rsidR="004D3F35">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 xml:space="preserve"> 19</w:t>
      </w:r>
    </w:p>
    <w:p w:rsidR="00896CF4" w:rsidRPr="00DA3BC2" w:rsidRDefault="004D3F35" w:rsidP="008D53CC">
      <w:pPr>
        <w:tabs>
          <w:tab w:val="left" w:pos="2840"/>
        </w:tabs>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w:t>
      </w:r>
      <w:r w:rsidR="00896CF4" w:rsidRPr="00DA3BC2">
        <w:rPr>
          <w:rFonts w:ascii="Times New Roman" w:eastAsia="Times New Roman" w:hAnsi="Times New Roman" w:cs="Times New Roman"/>
          <w:sz w:val="24"/>
          <w:szCs w:val="24"/>
        </w:rPr>
        <w:t>1) ч</w:t>
      </w:r>
      <w:r>
        <w:rPr>
          <w:rFonts w:ascii="Cambria Math" w:eastAsia="Times New Roman" w:hAnsi="Cambria Math" w:cs="Cambria Math"/>
          <w:sz w:val="24"/>
          <w:szCs w:val="24"/>
        </w:rPr>
        <w:t>ё</w:t>
      </w:r>
      <w:r w:rsidR="00896CF4" w:rsidRPr="00DA3BC2">
        <w:rPr>
          <w:rFonts w:ascii="Times New Roman" w:eastAsia="Times New Roman" w:hAnsi="Times New Roman" w:cs="Times New Roman"/>
          <w:sz w:val="24"/>
          <w:szCs w:val="24"/>
        </w:rPr>
        <w:t>тные – неч</w:t>
      </w:r>
      <w:r>
        <w:rPr>
          <w:rFonts w:ascii="Cambria Math" w:eastAsia="Times New Roman" w:hAnsi="Cambria Math" w:cs="Cambria Math"/>
          <w:sz w:val="24"/>
          <w:szCs w:val="24"/>
        </w:rPr>
        <w:t>ё</w:t>
      </w:r>
      <w:r w:rsidR="00896CF4" w:rsidRPr="00DA3BC2">
        <w:rPr>
          <w:rFonts w:ascii="Times New Roman" w:eastAsia="Times New Roman" w:hAnsi="Times New Roman" w:cs="Times New Roman"/>
          <w:sz w:val="24"/>
          <w:szCs w:val="24"/>
        </w:rPr>
        <w:t>тн</w:t>
      </w:r>
      <w:r>
        <w:rPr>
          <w:rFonts w:ascii="Times New Roman" w:eastAsia="Times New Roman" w:hAnsi="Times New Roman" w:cs="Times New Roman"/>
          <w:sz w:val="24"/>
          <w:szCs w:val="24"/>
        </w:rPr>
        <w:t>ые;</w:t>
      </w:r>
      <w:r>
        <w:rPr>
          <w:rFonts w:ascii="Times New Roman" w:eastAsia="Times New Roman" w:hAnsi="Times New Roman" w:cs="Times New Roman"/>
          <w:sz w:val="24"/>
          <w:szCs w:val="24"/>
        </w:rPr>
        <w:tab/>
        <w:t>2) однозначные – двузначные)</w:t>
      </w:r>
    </w:p>
    <w:p w:rsidR="004D3F35" w:rsidRDefault="004D3F35" w:rsidP="008D53CC">
      <w:pPr>
        <w:spacing w:after="0" w:line="240" w:lineRule="auto"/>
        <w:jc w:val="both"/>
        <w:rPr>
          <w:rFonts w:ascii="Times New Roman" w:eastAsia="Times New Roman" w:hAnsi="Times New Roman" w:cs="Times New Roman"/>
          <w:sz w:val="24"/>
          <w:szCs w:val="24"/>
        </w:rPr>
      </w:pPr>
    </w:p>
    <w:p w:rsidR="00896CF4" w:rsidRPr="00DA3BC2" w:rsidRDefault="004D3F35"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Понятие </w:t>
      </w:r>
      <w:r w:rsidR="00896CF4" w:rsidRPr="00DA3BC2">
        <w:rPr>
          <w:rFonts w:ascii="Times New Roman" w:eastAsia="Times New Roman" w:hAnsi="Times New Roman" w:cs="Times New Roman"/>
          <w:i/>
          <w:iCs/>
          <w:sz w:val="24"/>
          <w:szCs w:val="24"/>
        </w:rPr>
        <w:t>доказательства</w:t>
      </w:r>
      <w:r w:rsidR="00896CF4" w:rsidRPr="00DA3BC2">
        <w:rPr>
          <w:rFonts w:ascii="Times New Roman" w:eastAsia="Times New Roman" w:hAnsi="Times New Roman" w:cs="Times New Roman"/>
          <w:sz w:val="24"/>
          <w:szCs w:val="24"/>
        </w:rPr>
        <w:t xml:space="preserve"> – одно из центральных в логике и математике, но оно не имеет однозначного определения, применимого во всех случаях и в любых научных теориях.</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lastRenderedPageBreak/>
        <w:t>Поэтому, под доказательством будем понимать рассуждение, устанавливающее истинность какого-либо утверждения путем приведения других утверждений, истинность которых уже доказана (например, правила).</w:t>
      </w:r>
    </w:p>
    <w:p w:rsidR="00896CF4" w:rsidRPr="00DA3BC2" w:rsidRDefault="003F049A" w:rsidP="003F049A">
      <w:pPr>
        <w:tabs>
          <w:tab w:val="left" w:pos="360"/>
        </w:tabs>
        <w:spacing w:after="0" w:line="240" w:lineRule="auto"/>
        <w:jc w:val="both"/>
        <w:rPr>
          <w:rFonts w:ascii="Times New Roman" w:eastAsia="Wingdings" w:hAnsi="Times New Roman" w:cs="Times New Roman"/>
          <w:sz w:val="24"/>
          <w:szCs w:val="24"/>
          <w:vertAlign w:val="superscript"/>
        </w:rPr>
      </w:pPr>
      <w:r>
        <w:rPr>
          <w:rFonts w:ascii="Times New Roman" w:eastAsia="Times New Roman" w:hAnsi="Times New Roman" w:cs="Times New Roman"/>
          <w:sz w:val="24"/>
          <w:szCs w:val="24"/>
        </w:rPr>
        <w:t>- Д</w:t>
      </w:r>
      <w:r w:rsidR="00896CF4" w:rsidRPr="00DA3BC2">
        <w:rPr>
          <w:rFonts w:ascii="Times New Roman" w:eastAsia="Times New Roman" w:hAnsi="Times New Roman" w:cs="Times New Roman"/>
          <w:sz w:val="24"/>
          <w:szCs w:val="24"/>
        </w:rPr>
        <w:t>окажи, что карандашей больше на 4, чем тетрадей</w:t>
      </w:r>
    </w:p>
    <w:p w:rsidR="00896CF4" w:rsidRPr="00DA3BC2" w:rsidRDefault="007F1414" w:rsidP="008D53CC">
      <w:pPr>
        <w:spacing w:after="0" w:line="240" w:lineRule="auto"/>
        <w:jc w:val="both"/>
        <w:rPr>
          <w:rFonts w:ascii="Times New Roman" w:eastAsia="Wingdings" w:hAnsi="Times New Roman" w:cs="Times New Roman"/>
          <w:sz w:val="24"/>
          <w:szCs w:val="24"/>
          <w:vertAlign w:val="superscript"/>
        </w:rPr>
      </w:pPr>
      <w:r>
        <w:rPr>
          <w:rFonts w:ascii="Times New Roman" w:eastAsia="Wingdings" w:hAnsi="Times New Roman" w:cs="Times New Roman"/>
          <w:noProof/>
          <w:sz w:val="24"/>
          <w:szCs w:val="24"/>
          <w:vertAlign w:val="superscript"/>
        </w:rPr>
        <w:drawing>
          <wp:anchor distT="0" distB="0" distL="114300" distR="114300" simplePos="0" relativeHeight="251663360" behindDoc="1" locked="0" layoutInCell="0" allowOverlap="1">
            <wp:simplePos x="0" y="0"/>
            <wp:positionH relativeFrom="column">
              <wp:posOffset>114300</wp:posOffset>
            </wp:positionH>
            <wp:positionV relativeFrom="paragraph">
              <wp:posOffset>41274</wp:posOffset>
            </wp:positionV>
            <wp:extent cx="5922569" cy="733425"/>
            <wp:effectExtent l="19050" t="0" r="1981"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extLst>
                    </a:blip>
                    <a:srcRect/>
                    <a:stretch>
                      <a:fillRect/>
                    </a:stretch>
                  </pic:blipFill>
                  <pic:spPr bwMode="auto">
                    <a:xfrm>
                      <a:off x="0" y="0"/>
                      <a:ext cx="5948892" cy="7366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eastAsia="Wingdings" w:hAnsi="Times New Roman" w:cs="Times New Roman"/>
          <w:sz w:val="24"/>
          <w:szCs w:val="24"/>
          <w:vertAlign w:val="superscript"/>
        </w:rPr>
      </w:pPr>
    </w:p>
    <w:p w:rsidR="00896CF4" w:rsidRPr="00DA3BC2" w:rsidRDefault="00896CF4" w:rsidP="008D53CC">
      <w:pPr>
        <w:spacing w:after="0" w:line="240" w:lineRule="auto"/>
        <w:jc w:val="both"/>
        <w:rPr>
          <w:rFonts w:ascii="Times New Roman" w:eastAsia="Wingdings" w:hAnsi="Times New Roman" w:cs="Times New Roman"/>
          <w:sz w:val="24"/>
          <w:szCs w:val="24"/>
          <w:vertAlign w:val="superscript"/>
        </w:rPr>
      </w:pPr>
    </w:p>
    <w:p w:rsidR="00896CF4" w:rsidRPr="00DA3BC2" w:rsidRDefault="00896CF4" w:rsidP="008D53CC">
      <w:pPr>
        <w:spacing w:after="0" w:line="240" w:lineRule="auto"/>
        <w:jc w:val="both"/>
        <w:rPr>
          <w:rFonts w:ascii="Times New Roman" w:eastAsia="Wingdings" w:hAnsi="Times New Roman" w:cs="Times New Roman"/>
          <w:sz w:val="24"/>
          <w:szCs w:val="24"/>
          <w:vertAlign w:val="superscript"/>
        </w:rPr>
      </w:pPr>
    </w:p>
    <w:p w:rsidR="00F31A79" w:rsidRDefault="00F31A79" w:rsidP="008D53CC">
      <w:pPr>
        <w:spacing w:after="0" w:line="240" w:lineRule="auto"/>
        <w:jc w:val="both"/>
        <w:rPr>
          <w:rFonts w:ascii="Times New Roman" w:eastAsia="Times New Roman" w:hAnsi="Times New Roman" w:cs="Times New Roman"/>
          <w:sz w:val="24"/>
          <w:szCs w:val="24"/>
        </w:rPr>
      </w:pPr>
    </w:p>
    <w:p w:rsidR="00896CF4" w:rsidRPr="00DA3BC2" w:rsidRDefault="00896CF4" w:rsidP="008D53CC">
      <w:pPr>
        <w:spacing w:after="0" w:line="240" w:lineRule="auto"/>
        <w:jc w:val="both"/>
        <w:rPr>
          <w:rFonts w:ascii="Times New Roman" w:eastAsia="Wingdings" w:hAnsi="Times New Roman" w:cs="Times New Roman"/>
          <w:sz w:val="24"/>
          <w:szCs w:val="24"/>
          <w:vertAlign w:val="superscript"/>
        </w:rPr>
      </w:pPr>
      <w:r w:rsidRPr="00DA3BC2">
        <w:rPr>
          <w:rFonts w:ascii="Times New Roman" w:eastAsia="Times New Roman" w:hAnsi="Times New Roman" w:cs="Times New Roman"/>
          <w:sz w:val="24"/>
          <w:szCs w:val="24"/>
        </w:rPr>
        <w:t>(чтобы доказать, на сколько одних предметов больше, чем других, нужно образовать пары из этих групп предметов)</w:t>
      </w:r>
    </w:p>
    <w:p w:rsidR="00896CF4" w:rsidRPr="00DA3BC2" w:rsidRDefault="003F049A" w:rsidP="003F049A">
      <w:pPr>
        <w:tabs>
          <w:tab w:val="left" w:pos="360"/>
        </w:tabs>
        <w:spacing w:after="0" w:line="240" w:lineRule="auto"/>
        <w:jc w:val="both"/>
        <w:rPr>
          <w:rFonts w:ascii="Times New Roman" w:eastAsia="Wingdings" w:hAnsi="Times New Roman" w:cs="Times New Roman"/>
          <w:sz w:val="24"/>
          <w:szCs w:val="24"/>
          <w:vertAlign w:val="superscript"/>
        </w:rPr>
      </w:pPr>
      <w:r>
        <w:rPr>
          <w:rFonts w:ascii="Times New Roman" w:eastAsia="Times New Roman" w:hAnsi="Times New Roman" w:cs="Times New Roman"/>
          <w:sz w:val="24"/>
          <w:szCs w:val="24"/>
        </w:rPr>
        <w:t>- Св</w:t>
      </w:r>
      <w:r w:rsidR="00896CF4" w:rsidRPr="00DA3BC2">
        <w:rPr>
          <w:rFonts w:ascii="Times New Roman" w:eastAsia="Times New Roman" w:hAnsi="Times New Roman" w:cs="Times New Roman"/>
          <w:sz w:val="24"/>
          <w:szCs w:val="24"/>
        </w:rPr>
        <w:t>ойства сложения</w:t>
      </w:r>
    </w:p>
    <w:p w:rsidR="00896CF4" w:rsidRPr="00DA3BC2" w:rsidRDefault="004D3F35" w:rsidP="008D53CC">
      <w:pPr>
        <w:spacing w:after="0" w:line="240" w:lineRule="auto"/>
        <w:ind w:right="8280"/>
        <w:jc w:val="both"/>
        <w:rPr>
          <w:rFonts w:ascii="Times New Roman" w:eastAsia="Wingdings" w:hAnsi="Times New Roman" w:cs="Times New Roman"/>
          <w:sz w:val="24"/>
          <w:szCs w:val="24"/>
          <w:vertAlign w:val="superscript"/>
        </w:rPr>
      </w:pPr>
      <w:r>
        <w:rPr>
          <w:rFonts w:ascii="Times New Roman" w:eastAsia="Times New Roman" w:hAnsi="Times New Roman" w:cs="Times New Roman"/>
          <w:noProof/>
          <w:sz w:val="24"/>
          <w:szCs w:val="24"/>
        </w:rPr>
        <w:drawing>
          <wp:anchor distT="0" distB="0" distL="114300" distR="114300" simplePos="0" relativeHeight="251664384" behindDoc="1" locked="0" layoutInCell="0" allowOverlap="1">
            <wp:simplePos x="0" y="0"/>
            <wp:positionH relativeFrom="column">
              <wp:posOffset>1706713</wp:posOffset>
            </wp:positionH>
            <wp:positionV relativeFrom="paragraph">
              <wp:posOffset>24130</wp:posOffset>
            </wp:positionV>
            <wp:extent cx="3895725" cy="866775"/>
            <wp:effectExtent l="1905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extLst>
                    </a:blip>
                    <a:srcRect/>
                    <a:stretch>
                      <a:fillRect/>
                    </a:stretch>
                  </pic:blipFill>
                  <pic:spPr bwMode="auto">
                    <a:xfrm>
                      <a:off x="0" y="0"/>
                      <a:ext cx="3895725" cy="866775"/>
                    </a:xfrm>
                    <a:prstGeom prst="rect">
                      <a:avLst/>
                    </a:prstGeom>
                    <a:noFill/>
                  </pic:spPr>
                </pic:pic>
              </a:graphicData>
            </a:graphic>
          </wp:anchor>
        </w:drawing>
      </w:r>
      <w:r w:rsidR="00896CF4" w:rsidRPr="00DA3BC2">
        <w:rPr>
          <w:rFonts w:ascii="Times New Roman" w:eastAsia="Times New Roman" w:hAnsi="Times New Roman" w:cs="Times New Roman"/>
          <w:sz w:val="24"/>
          <w:szCs w:val="24"/>
        </w:rPr>
        <w:t>5+3+2 (5+3)+2</w:t>
      </w:r>
    </w:p>
    <w:p w:rsidR="00896CF4"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5+(3+2)          </w:t>
      </w:r>
    </w:p>
    <w:p w:rsidR="004D3F35" w:rsidRDefault="004D3F35" w:rsidP="008D53CC">
      <w:pPr>
        <w:spacing w:after="0" w:line="240" w:lineRule="auto"/>
        <w:jc w:val="both"/>
        <w:rPr>
          <w:rFonts w:ascii="Times New Roman" w:eastAsia="Wingdings" w:hAnsi="Times New Roman" w:cs="Times New Roman"/>
          <w:sz w:val="24"/>
          <w:szCs w:val="24"/>
          <w:vertAlign w:val="superscript"/>
        </w:rPr>
      </w:pPr>
    </w:p>
    <w:p w:rsidR="003F049A" w:rsidRDefault="004D3F35" w:rsidP="008D53CC">
      <w:pPr>
        <w:spacing w:after="0" w:line="240" w:lineRule="auto"/>
        <w:jc w:val="both"/>
        <w:rPr>
          <w:rFonts w:ascii="Times New Roman" w:eastAsia="Wingdings" w:hAnsi="Times New Roman" w:cs="Times New Roman"/>
          <w:sz w:val="24"/>
          <w:szCs w:val="24"/>
          <w:vertAlign w:val="superscript"/>
        </w:rPr>
      </w:pPr>
      <w:r>
        <w:rPr>
          <w:rFonts w:ascii="Times New Roman" w:eastAsia="Wingdings" w:hAnsi="Times New Roman" w:cs="Times New Roman"/>
          <w:sz w:val="24"/>
          <w:szCs w:val="24"/>
          <w:vertAlign w:val="superscript"/>
        </w:rPr>
        <w:t xml:space="preserve">                          </w:t>
      </w:r>
      <w:r w:rsidR="00F31A79">
        <w:rPr>
          <w:rFonts w:ascii="Times New Roman" w:eastAsia="Wingdings" w:hAnsi="Times New Roman" w:cs="Times New Roman"/>
          <w:sz w:val="24"/>
          <w:szCs w:val="24"/>
          <w:vertAlign w:val="superscript"/>
        </w:rPr>
        <w:t xml:space="preserve">                              </w:t>
      </w:r>
    </w:p>
    <w:p w:rsidR="004D3F35" w:rsidRPr="00DA3BC2" w:rsidRDefault="003F049A" w:rsidP="008D53CC">
      <w:pPr>
        <w:spacing w:after="0" w:line="240" w:lineRule="auto"/>
        <w:jc w:val="both"/>
        <w:rPr>
          <w:rFonts w:ascii="Times New Roman" w:eastAsia="Wingdings" w:hAnsi="Times New Roman" w:cs="Times New Roman"/>
          <w:sz w:val="24"/>
          <w:szCs w:val="24"/>
          <w:vertAlign w:val="superscript"/>
        </w:rPr>
      </w:pPr>
      <w:r>
        <w:rPr>
          <w:rFonts w:ascii="Times New Roman" w:eastAsia="Wingdings" w:hAnsi="Times New Roman" w:cs="Times New Roman"/>
          <w:sz w:val="24"/>
          <w:szCs w:val="24"/>
          <w:vertAlign w:val="superscript"/>
        </w:rPr>
        <w:t xml:space="preserve">                                                          </w:t>
      </w:r>
      <w:r w:rsidR="004D3F35">
        <w:rPr>
          <w:rFonts w:ascii="Times New Roman" w:eastAsia="Wingdings" w:hAnsi="Times New Roman" w:cs="Times New Roman"/>
          <w:sz w:val="24"/>
          <w:szCs w:val="24"/>
          <w:vertAlign w:val="superscript"/>
        </w:rPr>
        <w:t xml:space="preserve">  </w:t>
      </w:r>
      <w:r w:rsidRPr="00DA3BC2">
        <w:rPr>
          <w:rFonts w:ascii="Times New Roman" w:eastAsia="Wingdings" w:hAnsi="Times New Roman" w:cs="Times New Roman"/>
          <w:noProof/>
          <w:sz w:val="24"/>
          <w:szCs w:val="24"/>
          <w:vertAlign w:val="superscript"/>
        </w:rPr>
        <w:drawing>
          <wp:inline distT="0" distB="0" distL="0" distR="0">
            <wp:extent cx="4200525" cy="190933"/>
            <wp:effectExtent l="19050" t="0" r="9525" b="0"/>
            <wp:docPr id="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extLst>
                    </a:blip>
                    <a:srcRect/>
                    <a:stretch>
                      <a:fillRect/>
                    </a:stretch>
                  </pic:blipFill>
                  <pic:spPr bwMode="auto">
                    <a:xfrm>
                      <a:off x="0" y="0"/>
                      <a:ext cx="4321336" cy="196424"/>
                    </a:xfrm>
                    <a:prstGeom prst="rect">
                      <a:avLst/>
                    </a:prstGeom>
                    <a:noFill/>
                    <a:ln>
                      <a:noFill/>
                    </a:ln>
                  </pic:spPr>
                </pic:pic>
              </a:graphicData>
            </a:graphic>
          </wp:inline>
        </w:drawing>
      </w:r>
    </w:p>
    <w:p w:rsidR="00F31A79" w:rsidRDefault="00F31A79" w:rsidP="008D53CC">
      <w:pPr>
        <w:tabs>
          <w:tab w:val="left" w:pos="9639"/>
        </w:tabs>
        <w:spacing w:after="0" w:line="240" w:lineRule="auto"/>
        <w:ind w:right="-67"/>
        <w:jc w:val="both"/>
        <w:rPr>
          <w:rFonts w:ascii="Times New Roman" w:eastAsia="Times New Roman" w:hAnsi="Times New Roman" w:cs="Times New Roman"/>
          <w:sz w:val="24"/>
          <w:szCs w:val="24"/>
        </w:rPr>
      </w:pPr>
    </w:p>
    <w:p w:rsidR="00896CF4" w:rsidRPr="00DA3BC2" w:rsidRDefault="004D3F35" w:rsidP="008D53CC">
      <w:pPr>
        <w:tabs>
          <w:tab w:val="left" w:pos="9639"/>
        </w:tabs>
        <w:spacing w:after="0" w:line="240" w:lineRule="auto"/>
        <w:ind w:right="-67"/>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Выдвижение </w:t>
      </w:r>
      <w:r w:rsidRPr="00DA3BC2">
        <w:rPr>
          <w:rFonts w:ascii="Times New Roman" w:eastAsia="Times New Roman" w:hAnsi="Times New Roman" w:cs="Times New Roman"/>
          <w:i/>
          <w:iCs/>
          <w:sz w:val="24"/>
          <w:szCs w:val="24"/>
        </w:rPr>
        <w:t>гипотез</w:t>
      </w:r>
      <w:r w:rsidRPr="00DA3BC2">
        <w:rPr>
          <w:rFonts w:ascii="Times New Roman" w:eastAsia="Times New Roman" w:hAnsi="Times New Roman" w:cs="Times New Roman"/>
          <w:sz w:val="24"/>
          <w:szCs w:val="24"/>
        </w:rPr>
        <w:t xml:space="preserve">, как метод, представляет собой </w:t>
      </w:r>
      <w:r>
        <w:rPr>
          <w:rFonts w:ascii="Times New Roman" w:eastAsia="Times New Roman" w:hAnsi="Times New Roman" w:cs="Times New Roman"/>
          <w:sz w:val="24"/>
          <w:szCs w:val="24"/>
        </w:rPr>
        <w:t xml:space="preserve">ряд вопросов учителя к учащемуся, </w:t>
      </w:r>
      <w:r w:rsidR="00896CF4" w:rsidRPr="00DA3BC2">
        <w:rPr>
          <w:rFonts w:ascii="Times New Roman" w:eastAsia="Times New Roman" w:hAnsi="Times New Roman" w:cs="Times New Roman"/>
          <w:sz w:val="24"/>
          <w:szCs w:val="24"/>
        </w:rPr>
        <w:t>решению специального задания, стимулирующего учеников предлагать варианты его выполнения. Данный метод имеет определенную структуру: начинается с общего побуждения (призыва к мыслительной работе), при необходимости продолжается подсказкой (намеком, сужающим область поиска), в крайнем случае, завершается сообщением учителя.</w:t>
      </w:r>
    </w:p>
    <w:p w:rsidR="00896CF4" w:rsidRPr="005174C4" w:rsidRDefault="004D3F35" w:rsidP="004D3F35">
      <w:pPr>
        <w:tabs>
          <w:tab w:val="left" w:pos="360"/>
          <w:tab w:val="left" w:pos="9639"/>
        </w:tabs>
        <w:spacing w:after="0" w:line="240" w:lineRule="auto"/>
        <w:ind w:right="-67"/>
        <w:jc w:val="both"/>
        <w:rPr>
          <w:rFonts w:ascii="Times New Roman" w:eastAsia="Wingdings" w:hAnsi="Times New Roman" w:cs="Times New Roman"/>
          <w:sz w:val="24"/>
          <w:szCs w:val="24"/>
          <w:vertAlign w:val="superscript"/>
        </w:rPr>
      </w:pPr>
      <w:r>
        <w:rPr>
          <w:rFonts w:ascii="Times New Roman" w:eastAsia="Times New Roman" w:hAnsi="Times New Roman" w:cs="Times New Roman"/>
          <w:color w:val="231F20"/>
          <w:sz w:val="24"/>
          <w:szCs w:val="24"/>
        </w:rPr>
        <w:t>- В</w:t>
      </w:r>
      <w:r w:rsidR="00896CF4" w:rsidRPr="00DA3BC2">
        <w:rPr>
          <w:rFonts w:ascii="Times New Roman" w:eastAsia="Times New Roman" w:hAnsi="Times New Roman" w:cs="Times New Roman"/>
          <w:color w:val="231F20"/>
          <w:sz w:val="24"/>
          <w:szCs w:val="24"/>
        </w:rPr>
        <w:t>ыдвинуть гипотезы по решению учебной задачи:</w:t>
      </w:r>
    </w:p>
    <w:p w:rsidR="004D3F35" w:rsidRPr="00DA3BC2" w:rsidRDefault="00896CF4" w:rsidP="008D53CC">
      <w:pPr>
        <w:spacing w:after="0" w:line="240" w:lineRule="auto"/>
        <w:jc w:val="both"/>
        <w:rPr>
          <w:rFonts w:ascii="Times New Roman" w:eastAsia="Wingdings" w:hAnsi="Times New Roman" w:cs="Times New Roman"/>
          <w:sz w:val="24"/>
          <w:szCs w:val="24"/>
          <w:vertAlign w:val="superscript"/>
        </w:rPr>
      </w:pPr>
      <w:r w:rsidRPr="00DA3BC2">
        <w:rPr>
          <w:rFonts w:ascii="Times New Roman" w:eastAsia="Times New Roman" w:hAnsi="Times New Roman" w:cs="Times New Roman"/>
          <w:color w:val="231F20"/>
          <w:sz w:val="24"/>
          <w:szCs w:val="24"/>
        </w:rPr>
        <w:t xml:space="preserve">«Попробуйте раздать 20 тетрадей 5 ученикам поровну». </w:t>
      </w:r>
      <w:r w:rsidRPr="00DA3BC2">
        <w:rPr>
          <w:rFonts w:ascii="Times New Roman" w:eastAsia="Times New Roman" w:hAnsi="Times New Roman" w:cs="Times New Roman"/>
          <w:color w:val="000000"/>
          <w:sz w:val="24"/>
          <w:szCs w:val="24"/>
        </w:rPr>
        <w:t>На уроках математики</w:t>
      </w:r>
      <w:r w:rsidRPr="00DA3BC2">
        <w:rPr>
          <w:rFonts w:ascii="Times New Roman" w:eastAsia="Times New Roman" w:hAnsi="Times New Roman" w:cs="Times New Roman"/>
          <w:color w:val="231F20"/>
          <w:sz w:val="24"/>
          <w:szCs w:val="24"/>
        </w:rPr>
        <w:t xml:space="preserve"> </w:t>
      </w:r>
      <w:r w:rsidRPr="00DA3BC2">
        <w:rPr>
          <w:rFonts w:ascii="Times New Roman" w:eastAsia="Times New Roman" w:hAnsi="Times New Roman" w:cs="Times New Roman"/>
          <w:color w:val="000000"/>
          <w:sz w:val="24"/>
          <w:szCs w:val="24"/>
        </w:rPr>
        <w:t>необходимо использовать технологию проблемного диалога, в рамках которого используется метод побуждающего диалога, включающий выдвижение гипотезы.</w:t>
      </w:r>
    </w:p>
    <w:p w:rsidR="00896CF4" w:rsidRPr="00DA3BC2" w:rsidRDefault="00896CF4" w:rsidP="008D53CC">
      <w:pPr>
        <w:spacing w:after="0" w:line="240" w:lineRule="auto"/>
        <w:jc w:val="both"/>
        <w:rPr>
          <w:rFonts w:ascii="Times New Roman" w:eastAsia="Wingdings" w:hAnsi="Times New Roman" w:cs="Times New Roman"/>
          <w:sz w:val="24"/>
          <w:szCs w:val="24"/>
          <w:vertAlign w:val="superscript"/>
        </w:rPr>
      </w:pPr>
      <w:r w:rsidRPr="00DA3BC2">
        <w:rPr>
          <w:rFonts w:ascii="Times New Roman" w:eastAsia="Times New Roman" w:hAnsi="Times New Roman" w:cs="Times New Roman"/>
          <w:i/>
          <w:iCs/>
          <w:sz w:val="24"/>
          <w:szCs w:val="24"/>
        </w:rPr>
        <w:t>Построение логической цепи рассуждений:</w:t>
      </w:r>
    </w:p>
    <w:p w:rsidR="004D3F35" w:rsidRPr="004205F3" w:rsidRDefault="004D3F35" w:rsidP="004205F3">
      <w:pPr>
        <w:tabs>
          <w:tab w:val="left" w:pos="360"/>
        </w:tabs>
        <w:spacing w:after="0" w:line="240" w:lineRule="auto"/>
        <w:jc w:val="both"/>
        <w:rPr>
          <w:rFonts w:ascii="Times New Roman" w:eastAsia="Wingdings" w:hAnsi="Times New Roman" w:cs="Times New Roman"/>
          <w:sz w:val="24"/>
          <w:szCs w:val="24"/>
          <w:vertAlign w:val="superscript"/>
        </w:rPr>
      </w:pPr>
      <w:r>
        <w:rPr>
          <w:rFonts w:ascii="Times New Roman" w:eastAsia="Times New Roman" w:hAnsi="Times New Roman" w:cs="Times New Roman"/>
          <w:sz w:val="24"/>
          <w:szCs w:val="24"/>
        </w:rPr>
        <w:t>- Н</w:t>
      </w:r>
      <w:r w:rsidR="00896CF4" w:rsidRPr="00DA3BC2">
        <w:rPr>
          <w:rFonts w:ascii="Times New Roman" w:eastAsia="Times New Roman" w:hAnsi="Times New Roman" w:cs="Times New Roman"/>
          <w:sz w:val="24"/>
          <w:szCs w:val="24"/>
        </w:rPr>
        <w:t>айти правило построения числового ряда.</w:t>
      </w:r>
    </w:p>
    <w:p w:rsidR="00896CF4" w:rsidRPr="00DA3BC2" w:rsidRDefault="004D3F35" w:rsidP="008D53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формирования </w:t>
      </w:r>
      <w:proofErr w:type="spellStart"/>
      <w:r>
        <w:rPr>
          <w:rFonts w:ascii="Times New Roman" w:hAnsi="Times New Roman" w:cs="Times New Roman"/>
          <w:sz w:val="24"/>
          <w:szCs w:val="24"/>
        </w:rPr>
        <w:t>общеучебных</w:t>
      </w:r>
      <w:proofErr w:type="spellEnd"/>
      <w:r>
        <w:rPr>
          <w:rFonts w:ascii="Times New Roman" w:hAnsi="Times New Roman" w:cs="Times New Roman"/>
          <w:sz w:val="24"/>
          <w:szCs w:val="24"/>
        </w:rPr>
        <w:t xml:space="preserve"> универсальных учебных действий на </w:t>
      </w:r>
      <w:r w:rsidRPr="00DA3BC2">
        <w:rPr>
          <w:rFonts w:ascii="Times New Roman" w:eastAsia="Times New Roman" w:hAnsi="Times New Roman" w:cs="Times New Roman"/>
          <w:sz w:val="24"/>
          <w:szCs w:val="24"/>
        </w:rPr>
        <w:t>математики  в  начальной</w:t>
      </w:r>
      <w:r>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школе автор опыта использует следующие типы развивающих заданий:</w:t>
      </w:r>
    </w:p>
    <w:p w:rsidR="003F2E58" w:rsidRDefault="00896CF4" w:rsidP="008E07AE">
      <w:pPr>
        <w:numPr>
          <w:ilvl w:val="0"/>
          <w:numId w:val="5"/>
        </w:numPr>
        <w:tabs>
          <w:tab w:val="left" w:pos="36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самостоятельное выделение и формулирование познавательной цели;</w:t>
      </w:r>
    </w:p>
    <w:p w:rsidR="003F2E58" w:rsidRDefault="00896CF4" w:rsidP="008E07AE">
      <w:pPr>
        <w:numPr>
          <w:ilvl w:val="0"/>
          <w:numId w:val="5"/>
        </w:numPr>
        <w:tabs>
          <w:tab w:val="left" w:pos="360"/>
        </w:tabs>
        <w:spacing w:after="0" w:line="240" w:lineRule="auto"/>
        <w:jc w:val="both"/>
        <w:rPr>
          <w:rFonts w:ascii="Times New Roman" w:eastAsia="Times New Roman" w:hAnsi="Times New Roman" w:cs="Times New Roman"/>
          <w:sz w:val="24"/>
          <w:szCs w:val="24"/>
        </w:rPr>
      </w:pPr>
      <w:r w:rsidRPr="003F2E58">
        <w:rPr>
          <w:rFonts w:ascii="Times New Roman" w:eastAsia="Times New Roman" w:hAnsi="Times New Roman" w:cs="Times New Roman"/>
          <w:sz w:val="24"/>
          <w:szCs w:val="24"/>
        </w:rPr>
        <w:t>поиск и выделение необходимой информации; применение методов информационного поиска, в том числе с помощью компьютерных средств;</w:t>
      </w:r>
    </w:p>
    <w:p w:rsidR="003F2E58" w:rsidRDefault="00896CF4" w:rsidP="008E07AE">
      <w:pPr>
        <w:numPr>
          <w:ilvl w:val="0"/>
          <w:numId w:val="5"/>
        </w:numPr>
        <w:tabs>
          <w:tab w:val="left" w:pos="360"/>
        </w:tabs>
        <w:spacing w:after="0" w:line="240" w:lineRule="auto"/>
        <w:jc w:val="both"/>
        <w:rPr>
          <w:rFonts w:ascii="Times New Roman" w:eastAsia="Times New Roman" w:hAnsi="Times New Roman" w:cs="Times New Roman"/>
          <w:sz w:val="24"/>
          <w:szCs w:val="24"/>
        </w:rPr>
      </w:pPr>
      <w:r w:rsidRPr="003F2E58">
        <w:rPr>
          <w:rFonts w:ascii="Times New Roman" w:eastAsia="Times New Roman" w:hAnsi="Times New Roman" w:cs="Times New Roman"/>
          <w:sz w:val="24"/>
          <w:szCs w:val="24"/>
        </w:rPr>
        <w:t>построение речевых  высказываний в устной и письменной форме;</w:t>
      </w:r>
    </w:p>
    <w:p w:rsidR="003F2E58" w:rsidRDefault="00896CF4" w:rsidP="008E07AE">
      <w:pPr>
        <w:numPr>
          <w:ilvl w:val="0"/>
          <w:numId w:val="5"/>
        </w:numPr>
        <w:tabs>
          <w:tab w:val="left" w:pos="360"/>
        </w:tabs>
        <w:spacing w:after="0" w:line="240" w:lineRule="auto"/>
        <w:jc w:val="both"/>
        <w:rPr>
          <w:rFonts w:ascii="Times New Roman" w:eastAsia="Times New Roman" w:hAnsi="Times New Roman" w:cs="Times New Roman"/>
          <w:sz w:val="24"/>
          <w:szCs w:val="24"/>
        </w:rPr>
      </w:pPr>
      <w:r w:rsidRPr="003F2E58">
        <w:rPr>
          <w:rFonts w:ascii="Times New Roman" w:eastAsia="Times New Roman" w:hAnsi="Times New Roman" w:cs="Times New Roman"/>
          <w:sz w:val="24"/>
          <w:szCs w:val="24"/>
        </w:rPr>
        <w:t>структурирование знаний;</w:t>
      </w:r>
    </w:p>
    <w:p w:rsidR="003F2E58" w:rsidRDefault="00896CF4" w:rsidP="008E07AE">
      <w:pPr>
        <w:numPr>
          <w:ilvl w:val="0"/>
          <w:numId w:val="5"/>
        </w:numPr>
        <w:tabs>
          <w:tab w:val="left" w:pos="360"/>
        </w:tabs>
        <w:spacing w:after="0" w:line="240" w:lineRule="auto"/>
        <w:jc w:val="both"/>
        <w:rPr>
          <w:rFonts w:ascii="Times New Roman" w:eastAsia="Times New Roman" w:hAnsi="Times New Roman" w:cs="Times New Roman"/>
          <w:sz w:val="24"/>
          <w:szCs w:val="24"/>
        </w:rPr>
      </w:pPr>
      <w:r w:rsidRPr="003F2E58">
        <w:rPr>
          <w:rFonts w:ascii="Times New Roman" w:eastAsia="Times New Roman" w:hAnsi="Times New Roman" w:cs="Times New Roman"/>
          <w:sz w:val="24"/>
          <w:szCs w:val="24"/>
        </w:rPr>
        <w:t>осознанное и произвольное построение речевого высказывания в устной и письменной форме;</w:t>
      </w:r>
    </w:p>
    <w:p w:rsidR="003F2E58" w:rsidRDefault="00896CF4" w:rsidP="008E07AE">
      <w:pPr>
        <w:numPr>
          <w:ilvl w:val="0"/>
          <w:numId w:val="5"/>
        </w:numPr>
        <w:tabs>
          <w:tab w:val="left" w:pos="360"/>
        </w:tabs>
        <w:spacing w:after="0" w:line="240" w:lineRule="auto"/>
        <w:jc w:val="both"/>
        <w:rPr>
          <w:rFonts w:ascii="Times New Roman" w:eastAsia="Times New Roman" w:hAnsi="Times New Roman" w:cs="Times New Roman"/>
          <w:sz w:val="24"/>
          <w:szCs w:val="24"/>
        </w:rPr>
      </w:pPr>
      <w:r w:rsidRPr="003F2E58">
        <w:rPr>
          <w:rFonts w:ascii="Times New Roman" w:eastAsia="Times New Roman" w:hAnsi="Times New Roman" w:cs="Times New Roman"/>
          <w:sz w:val="24"/>
          <w:szCs w:val="24"/>
        </w:rPr>
        <w:t>выбор наиболее эффективных способов решения задач в зависимости от конкретных условий;</w:t>
      </w:r>
    </w:p>
    <w:p w:rsidR="00896CF4" w:rsidRPr="003F2E58" w:rsidRDefault="00896CF4" w:rsidP="008E07AE">
      <w:pPr>
        <w:numPr>
          <w:ilvl w:val="0"/>
          <w:numId w:val="5"/>
        </w:numPr>
        <w:tabs>
          <w:tab w:val="left" w:pos="360"/>
        </w:tabs>
        <w:spacing w:after="0" w:line="240" w:lineRule="auto"/>
        <w:jc w:val="both"/>
        <w:rPr>
          <w:rFonts w:ascii="Times New Roman" w:eastAsia="Times New Roman" w:hAnsi="Times New Roman" w:cs="Times New Roman"/>
          <w:sz w:val="24"/>
          <w:szCs w:val="24"/>
        </w:rPr>
      </w:pPr>
      <w:r w:rsidRPr="003F2E58">
        <w:rPr>
          <w:rFonts w:ascii="Times New Roman" w:eastAsia="Times New Roman" w:hAnsi="Times New Roman" w:cs="Times New Roman"/>
          <w:sz w:val="24"/>
          <w:szCs w:val="24"/>
        </w:rPr>
        <w:t>рефлексия</w:t>
      </w:r>
      <w:r w:rsidRPr="003F2E58">
        <w:rPr>
          <w:rFonts w:ascii="Times New Roman" w:eastAsia="Times New Roman" w:hAnsi="Times New Roman" w:cs="Times New Roman"/>
          <w:sz w:val="24"/>
          <w:szCs w:val="24"/>
        </w:rPr>
        <w:tab/>
        <w:t>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896CF4" w:rsidRPr="00DA3BC2" w:rsidRDefault="00896CF4" w:rsidP="008D53CC">
      <w:pPr>
        <w:spacing w:after="0" w:line="240" w:lineRule="auto"/>
        <w:jc w:val="both"/>
        <w:rPr>
          <w:rFonts w:ascii="Times New Roman" w:eastAsia="Symbol" w:hAnsi="Times New Roman" w:cs="Times New Roman"/>
          <w:sz w:val="24"/>
          <w:szCs w:val="24"/>
        </w:rPr>
      </w:pPr>
      <w:r w:rsidRPr="00DA3BC2">
        <w:rPr>
          <w:rFonts w:ascii="Times New Roman" w:eastAsia="Times New Roman" w:hAnsi="Times New Roman" w:cs="Times New Roman"/>
          <w:sz w:val="24"/>
          <w:szCs w:val="24"/>
        </w:rPr>
        <w:t xml:space="preserve">Особую группу </w:t>
      </w:r>
      <w:proofErr w:type="spellStart"/>
      <w:r w:rsidRPr="00DA3BC2">
        <w:rPr>
          <w:rFonts w:ascii="Times New Roman" w:eastAsia="Times New Roman" w:hAnsi="Times New Roman" w:cs="Times New Roman"/>
          <w:b/>
          <w:bCs/>
          <w:i/>
          <w:iCs/>
          <w:sz w:val="24"/>
          <w:szCs w:val="24"/>
        </w:rPr>
        <w:t>общеучебных</w:t>
      </w:r>
      <w:proofErr w:type="spellEnd"/>
      <w:r w:rsidRPr="00DA3BC2">
        <w:rPr>
          <w:rFonts w:ascii="Times New Roman" w:eastAsia="Times New Roman" w:hAnsi="Times New Roman" w:cs="Times New Roman"/>
          <w:b/>
          <w:bCs/>
          <w:i/>
          <w:iCs/>
          <w:sz w:val="24"/>
          <w:szCs w:val="24"/>
        </w:rPr>
        <w:t xml:space="preserve"> универсальных действий</w:t>
      </w:r>
      <w:r w:rsidRPr="00DA3BC2">
        <w:rPr>
          <w:rFonts w:ascii="Times New Roman" w:eastAsia="Times New Roman" w:hAnsi="Times New Roman" w:cs="Times New Roman"/>
          <w:sz w:val="24"/>
          <w:szCs w:val="24"/>
        </w:rPr>
        <w:t xml:space="preserve"> по математике составляют </w:t>
      </w:r>
      <w:r w:rsidRPr="00DA3BC2">
        <w:rPr>
          <w:rFonts w:ascii="Times New Roman" w:eastAsia="Times New Roman" w:hAnsi="Times New Roman" w:cs="Times New Roman"/>
          <w:i/>
          <w:iCs/>
          <w:sz w:val="24"/>
          <w:szCs w:val="24"/>
        </w:rPr>
        <w:t>знаково-символические действия:</w:t>
      </w:r>
      <w:r w:rsidR="003F2E58" w:rsidRPr="003F2E58">
        <w:rPr>
          <w:rFonts w:ascii="Times New Roman" w:eastAsia="Times New Roman" w:hAnsi="Times New Roman" w:cs="Times New Roman"/>
          <w:i/>
          <w:iCs/>
          <w:sz w:val="24"/>
          <w:szCs w:val="24"/>
        </w:rPr>
        <w:t xml:space="preserve"> </w:t>
      </w:r>
      <w:r w:rsidR="003F2E58" w:rsidRPr="00DA3BC2">
        <w:rPr>
          <w:rFonts w:ascii="Times New Roman" w:eastAsia="Times New Roman" w:hAnsi="Times New Roman" w:cs="Times New Roman"/>
          <w:i/>
          <w:iCs/>
          <w:sz w:val="24"/>
          <w:szCs w:val="24"/>
        </w:rPr>
        <w:t>моделирование</w:t>
      </w:r>
      <w:r w:rsidR="003F2E58">
        <w:rPr>
          <w:rFonts w:ascii="Times New Roman" w:eastAsia="Times New Roman" w:hAnsi="Times New Roman" w:cs="Times New Roman"/>
          <w:i/>
          <w:iCs/>
          <w:sz w:val="24"/>
          <w:szCs w:val="24"/>
        </w:rPr>
        <w:t>.</w:t>
      </w:r>
    </w:p>
    <w:p w:rsidR="00896CF4" w:rsidRPr="00DA3BC2" w:rsidRDefault="003F2E58" w:rsidP="008D53CC">
      <w:pPr>
        <w:spacing w:after="0" w:line="240" w:lineRule="auto"/>
        <w:jc w:val="both"/>
        <w:rPr>
          <w:rFonts w:ascii="Times New Roman" w:hAnsi="Times New Roman" w:cs="Times New Roman"/>
          <w:sz w:val="24"/>
          <w:szCs w:val="24"/>
        </w:rPr>
      </w:pPr>
      <w:proofErr w:type="gramStart"/>
      <w:r w:rsidRPr="003F2E58">
        <w:rPr>
          <w:rFonts w:ascii="Times New Roman" w:eastAsia="Times New Roman" w:hAnsi="Times New Roman" w:cs="Times New Roman"/>
          <w:iCs/>
          <w:sz w:val="24"/>
          <w:szCs w:val="24"/>
        </w:rPr>
        <w:t>М</w:t>
      </w:r>
      <w:r w:rsidR="00896CF4" w:rsidRPr="003F2E58">
        <w:rPr>
          <w:rFonts w:ascii="Times New Roman" w:eastAsia="Times New Roman" w:hAnsi="Times New Roman" w:cs="Times New Roman"/>
          <w:iCs/>
          <w:sz w:val="24"/>
          <w:szCs w:val="24"/>
        </w:rPr>
        <w:t>оделирование</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преобразование объекта из чувственной формы в модель,</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где выделены</w:t>
      </w:r>
      <w:r w:rsidR="00896CF4" w:rsidRPr="00DA3BC2">
        <w:rPr>
          <w:rFonts w:ascii="Times New Roman" w:eastAsia="Times New Roman" w:hAnsi="Times New Roman" w:cs="Times New Roman"/>
          <w:i/>
          <w:iCs/>
          <w:sz w:val="24"/>
          <w:szCs w:val="24"/>
        </w:rPr>
        <w:t xml:space="preserve"> </w:t>
      </w:r>
      <w:r w:rsidR="00896CF4" w:rsidRPr="00DA3BC2">
        <w:rPr>
          <w:rFonts w:ascii="Times New Roman" w:eastAsia="Times New Roman" w:hAnsi="Times New Roman" w:cs="Times New Roman"/>
          <w:sz w:val="24"/>
          <w:szCs w:val="24"/>
        </w:rPr>
        <w:t>существенные характеристики объекта (пространственно-графическая или знаково-символическая);</w:t>
      </w:r>
      <w:proofErr w:type="gramEnd"/>
    </w:p>
    <w:p w:rsidR="00896CF4" w:rsidRPr="004205F3" w:rsidRDefault="003F2E58" w:rsidP="004205F3">
      <w:pPr>
        <w:tabs>
          <w:tab w:val="left" w:pos="358"/>
        </w:tabs>
        <w:spacing w:after="0" w:line="240" w:lineRule="auto"/>
        <w:ind w:right="120"/>
        <w:jc w:val="both"/>
        <w:rPr>
          <w:rFonts w:ascii="Times New Roman" w:eastAsia="Wingdings" w:hAnsi="Times New Roman" w:cs="Times New Roman"/>
          <w:sz w:val="24"/>
          <w:szCs w:val="24"/>
          <w:vertAlign w:val="superscript"/>
        </w:rPr>
      </w:pP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 xml:space="preserve">например, решая задачу: «Около школы посадили 5 </w:t>
      </w:r>
      <w:r w:rsidR="00896CF4" w:rsidRPr="00DA3BC2">
        <w:rPr>
          <w:rFonts w:ascii="Cambria Math" w:eastAsia="Times New Roman" w:hAnsi="Cambria Math" w:cs="Cambria Math"/>
          <w:sz w:val="24"/>
          <w:szCs w:val="24"/>
        </w:rPr>
        <w:t>ѐ</w:t>
      </w:r>
      <w:r w:rsidR="00896CF4" w:rsidRPr="00DA3BC2">
        <w:rPr>
          <w:rFonts w:ascii="Times New Roman" w:eastAsia="Times New Roman" w:hAnsi="Times New Roman" w:cs="Times New Roman"/>
          <w:sz w:val="24"/>
          <w:szCs w:val="24"/>
        </w:rPr>
        <w:t>лок, а бер</w:t>
      </w:r>
      <w:r w:rsidR="00896CF4" w:rsidRPr="00DA3BC2">
        <w:rPr>
          <w:rFonts w:ascii="Cambria Math" w:eastAsia="Times New Roman" w:hAnsi="Cambria Math" w:cs="Cambria Math"/>
          <w:sz w:val="24"/>
          <w:szCs w:val="24"/>
        </w:rPr>
        <w:t>ѐ</w:t>
      </w:r>
      <w:r w:rsidR="00896CF4" w:rsidRPr="00DA3BC2">
        <w:rPr>
          <w:rFonts w:ascii="Times New Roman" w:eastAsia="Times New Roman" w:hAnsi="Times New Roman" w:cs="Times New Roman"/>
          <w:sz w:val="24"/>
          <w:szCs w:val="24"/>
        </w:rPr>
        <w:t>з на 3 дерева больше. Сколько посадили бер</w:t>
      </w:r>
      <w:r w:rsidR="00896CF4" w:rsidRPr="00DA3BC2">
        <w:rPr>
          <w:rFonts w:ascii="Cambria Math" w:eastAsia="Times New Roman" w:hAnsi="Cambria Math" w:cs="Cambria Math"/>
          <w:sz w:val="24"/>
          <w:szCs w:val="24"/>
        </w:rPr>
        <w:t>ѐ</w:t>
      </w:r>
      <w:r w:rsidR="00896CF4" w:rsidRPr="00DA3BC2">
        <w:rPr>
          <w:rFonts w:ascii="Times New Roman" w:eastAsia="Times New Roman" w:hAnsi="Times New Roman" w:cs="Times New Roman"/>
          <w:sz w:val="24"/>
          <w:szCs w:val="24"/>
        </w:rPr>
        <w:t>з?», после анализа текста задачи можно составить несколько моделей (по выбору).</w:t>
      </w:r>
    </w:p>
    <w:tbl>
      <w:tblPr>
        <w:tblW w:w="0" w:type="auto"/>
        <w:tblInd w:w="358" w:type="dxa"/>
        <w:tblLayout w:type="fixed"/>
        <w:tblCellMar>
          <w:left w:w="0" w:type="dxa"/>
          <w:right w:w="0" w:type="dxa"/>
        </w:tblCellMar>
        <w:tblLook w:val="04A0"/>
      </w:tblPr>
      <w:tblGrid>
        <w:gridCol w:w="3600"/>
        <w:gridCol w:w="1420"/>
      </w:tblGrid>
      <w:tr w:rsidR="00896CF4" w:rsidRPr="00DA3BC2">
        <w:trPr>
          <w:trHeight w:val="276"/>
        </w:trPr>
        <w:tc>
          <w:tcPr>
            <w:tcW w:w="3600" w:type="dxa"/>
            <w:vAlign w:val="bottom"/>
          </w:tcPr>
          <w:p w:rsidR="004205F3" w:rsidRPr="003F049A" w:rsidRDefault="00896CF4" w:rsidP="008D53CC">
            <w:pPr>
              <w:spacing w:after="0" w:line="240" w:lineRule="auto"/>
              <w:jc w:val="both"/>
              <w:rPr>
                <w:rFonts w:ascii="Times New Roman" w:eastAsia="Times New Roman" w:hAnsi="Times New Roman" w:cs="Times New Roman"/>
                <w:i/>
                <w:sz w:val="24"/>
                <w:szCs w:val="24"/>
              </w:rPr>
            </w:pPr>
            <w:r w:rsidRPr="004205F3">
              <w:rPr>
                <w:rFonts w:ascii="Times New Roman" w:eastAsia="Times New Roman" w:hAnsi="Times New Roman" w:cs="Times New Roman"/>
                <w:i/>
                <w:sz w:val="24"/>
                <w:szCs w:val="24"/>
              </w:rPr>
              <w:t>Предметное моделирование:</w:t>
            </w:r>
          </w:p>
          <w:p w:rsidR="004205F3" w:rsidRDefault="004205F3" w:rsidP="008D53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Чертёж:</w:t>
            </w:r>
          </w:p>
          <w:p w:rsidR="004205F3" w:rsidRPr="004205F3" w:rsidRDefault="004205F3" w:rsidP="008D53CC">
            <w:pPr>
              <w:spacing w:after="0" w:line="240" w:lineRule="auto"/>
              <w:jc w:val="both"/>
              <w:rPr>
                <w:rFonts w:ascii="Times New Roman" w:eastAsia="Times New Roman" w:hAnsi="Times New Roman" w:cs="Times New Roman"/>
                <w:sz w:val="24"/>
                <w:szCs w:val="24"/>
              </w:rPr>
            </w:pPr>
          </w:p>
        </w:tc>
        <w:tc>
          <w:tcPr>
            <w:tcW w:w="14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trPr>
          <w:trHeight w:val="276"/>
        </w:trPr>
        <w:tc>
          <w:tcPr>
            <w:tcW w:w="3600" w:type="dxa"/>
            <w:vAlign w:val="bottom"/>
          </w:tcPr>
          <w:p w:rsidR="00896CF4" w:rsidRPr="00DA3BC2" w:rsidRDefault="001E3AD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Ёлок -</w:t>
            </w:r>
          </w:p>
        </w:tc>
        <w:tc>
          <w:tcPr>
            <w:tcW w:w="14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Ё.</w:t>
            </w:r>
          </w:p>
        </w:tc>
      </w:tr>
      <w:tr w:rsidR="00896CF4" w:rsidRPr="00DA3BC2">
        <w:trPr>
          <w:trHeight w:val="276"/>
        </w:trPr>
        <w:tc>
          <w:tcPr>
            <w:tcW w:w="360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lastRenderedPageBreak/>
              <w:t>Бер</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з -</w:t>
            </w:r>
          </w:p>
        </w:tc>
        <w:tc>
          <w:tcPr>
            <w:tcW w:w="14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Б.</w:t>
            </w: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666432" behindDoc="1" locked="0" layoutInCell="0" allowOverlap="1">
            <wp:simplePos x="0" y="0"/>
            <wp:positionH relativeFrom="column">
              <wp:posOffset>702945</wp:posOffset>
            </wp:positionH>
            <wp:positionV relativeFrom="paragraph">
              <wp:posOffset>-340360</wp:posOffset>
            </wp:positionV>
            <wp:extent cx="1569085" cy="53213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extLst>
                    </a:blip>
                    <a:srcRect/>
                    <a:stretch>
                      <a:fillRect/>
                    </a:stretch>
                  </pic:blipFill>
                  <pic:spPr bwMode="auto">
                    <a:xfrm>
                      <a:off x="0" y="0"/>
                      <a:ext cx="1569085" cy="53213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67456" behindDoc="1" locked="0" layoutInCell="0" allowOverlap="1">
            <wp:simplePos x="0" y="0"/>
            <wp:positionH relativeFrom="column">
              <wp:posOffset>3891280</wp:posOffset>
            </wp:positionH>
            <wp:positionV relativeFrom="paragraph">
              <wp:posOffset>-447675</wp:posOffset>
            </wp:positionV>
            <wp:extent cx="1673225" cy="66802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extLst>
                    </a:blip>
                    <a:srcRect/>
                    <a:stretch>
                      <a:fillRect/>
                    </a:stretch>
                  </pic:blipFill>
                  <pic:spPr bwMode="auto">
                    <a:xfrm>
                      <a:off x="0" y="0"/>
                      <a:ext cx="1673225" cy="668020"/>
                    </a:xfrm>
                    <a:prstGeom prst="rect">
                      <a:avLst/>
                    </a:prstGeom>
                    <a:noFill/>
                  </pic:spPr>
                </pic:pic>
              </a:graphicData>
            </a:graphic>
          </wp:anchor>
        </w:drawing>
      </w:r>
    </w:p>
    <w:p w:rsidR="00896CF4" w:rsidRPr="00DA3BC2" w:rsidRDefault="001E3ADA"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w:t>
      </w:r>
    </w:p>
    <w:p w:rsidR="00896CF4" w:rsidRDefault="00AB5D0A" w:rsidP="008D53CC">
      <w:pPr>
        <w:tabs>
          <w:tab w:val="left" w:pos="1267"/>
        </w:tabs>
        <w:spacing w:after="0" w:line="240" w:lineRule="auto"/>
        <w:ind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r w:rsidR="00896CF4" w:rsidRPr="00DA3BC2">
        <w:rPr>
          <w:rFonts w:ascii="Times New Roman" w:eastAsia="Times New Roman" w:hAnsi="Times New Roman" w:cs="Times New Roman"/>
          <w:sz w:val="24"/>
          <w:szCs w:val="24"/>
        </w:rPr>
        <w:t xml:space="preserve">практике обучения широко используется </w:t>
      </w:r>
      <w:r w:rsidR="00896CF4" w:rsidRPr="00DA3BC2">
        <w:rPr>
          <w:rFonts w:ascii="Times New Roman" w:eastAsia="Times New Roman" w:hAnsi="Times New Roman" w:cs="Times New Roman"/>
          <w:i/>
          <w:iCs/>
          <w:sz w:val="24"/>
          <w:szCs w:val="24"/>
        </w:rPr>
        <w:t>табличный способ</w:t>
      </w:r>
      <w:r w:rsidR="00896CF4" w:rsidRPr="00DA3BC2">
        <w:rPr>
          <w:rFonts w:ascii="Times New Roman" w:eastAsia="Times New Roman" w:hAnsi="Times New Roman" w:cs="Times New Roman"/>
          <w:sz w:val="24"/>
          <w:szCs w:val="24"/>
        </w:rPr>
        <w:t xml:space="preserve"> пре</w:t>
      </w:r>
      <w:r w:rsidR="003F049A">
        <w:rPr>
          <w:rFonts w:ascii="Times New Roman" w:eastAsia="Times New Roman" w:hAnsi="Times New Roman" w:cs="Times New Roman"/>
          <w:sz w:val="24"/>
          <w:szCs w:val="24"/>
        </w:rPr>
        <w:t>дставления содержания задачи: «</w:t>
      </w:r>
      <w:r w:rsidR="00896CF4" w:rsidRPr="00DA3BC2">
        <w:rPr>
          <w:rFonts w:ascii="Times New Roman" w:eastAsia="Times New Roman" w:hAnsi="Times New Roman" w:cs="Times New Roman"/>
          <w:sz w:val="24"/>
          <w:szCs w:val="24"/>
        </w:rPr>
        <w:t>Из двух городов, находящихся на расстоянии 390 км, одновременно навстречу друг другу вышли два автомобиля и встретились через 3 ч. Один автомобиль ш</w:t>
      </w:r>
      <w:r w:rsidR="001E3ADA">
        <w:rPr>
          <w:rFonts w:ascii="Cambria Math" w:eastAsia="Times New Roman" w:hAnsi="Cambria Math" w:cs="Cambria Math"/>
          <w:sz w:val="24"/>
          <w:szCs w:val="24"/>
        </w:rPr>
        <w:t>ё</w:t>
      </w:r>
      <w:r w:rsidR="00896CF4" w:rsidRPr="00DA3BC2">
        <w:rPr>
          <w:rFonts w:ascii="Times New Roman" w:eastAsia="Times New Roman" w:hAnsi="Times New Roman" w:cs="Times New Roman"/>
          <w:sz w:val="24"/>
          <w:szCs w:val="24"/>
        </w:rPr>
        <w:t>л со скоростью 70 км/ч. С какой скоростью ш</w:t>
      </w:r>
      <w:r w:rsidR="003F049A">
        <w:rPr>
          <w:rFonts w:ascii="Cambria Math" w:eastAsia="Times New Roman" w:hAnsi="Cambria Math" w:cs="Cambria Math"/>
          <w:sz w:val="24"/>
          <w:szCs w:val="24"/>
        </w:rPr>
        <w:t>ё</w:t>
      </w:r>
      <w:r w:rsidR="00896CF4" w:rsidRPr="00DA3BC2">
        <w:rPr>
          <w:rFonts w:ascii="Times New Roman" w:eastAsia="Times New Roman" w:hAnsi="Times New Roman" w:cs="Times New Roman"/>
          <w:sz w:val="24"/>
          <w:szCs w:val="24"/>
        </w:rPr>
        <w:t>л второй автомобиль?» После анализа условия задачи можно записать в виде таблицы и чертежа.</w:t>
      </w:r>
    </w:p>
    <w:p w:rsidR="004205F3" w:rsidRDefault="004205F3" w:rsidP="008D53CC">
      <w:pPr>
        <w:tabs>
          <w:tab w:val="left" w:pos="1267"/>
        </w:tabs>
        <w:spacing w:after="0" w:line="240" w:lineRule="auto"/>
        <w:ind w:right="120"/>
        <w:jc w:val="both"/>
        <w:rPr>
          <w:rFonts w:ascii="Times New Roman" w:eastAsia="Times New Roman" w:hAnsi="Times New Roman" w:cs="Times New Roman"/>
          <w:sz w:val="24"/>
          <w:szCs w:val="24"/>
        </w:rPr>
      </w:pPr>
    </w:p>
    <w:tbl>
      <w:tblPr>
        <w:tblW w:w="0" w:type="auto"/>
        <w:tblInd w:w="1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0A0"/>
      </w:tblPr>
      <w:tblGrid>
        <w:gridCol w:w="2287"/>
        <w:gridCol w:w="2392"/>
        <w:gridCol w:w="2393"/>
        <w:gridCol w:w="2393"/>
      </w:tblGrid>
      <w:tr w:rsidR="004205F3" w:rsidRPr="009104CF" w:rsidTr="00392A69">
        <w:tc>
          <w:tcPr>
            <w:tcW w:w="2287" w:type="dxa"/>
          </w:tcPr>
          <w:p w:rsidR="004205F3" w:rsidRPr="004205F3" w:rsidRDefault="004205F3" w:rsidP="004205F3">
            <w:pPr>
              <w:spacing w:after="0" w:line="240" w:lineRule="auto"/>
              <w:jc w:val="center"/>
              <w:rPr>
                <w:rFonts w:ascii="Times New Roman" w:hAnsi="Times New Roman" w:cs="Times New Roman"/>
              </w:rPr>
            </w:pPr>
            <w:r w:rsidRPr="004205F3">
              <w:rPr>
                <w:rFonts w:ascii="Times New Roman" w:hAnsi="Times New Roman" w:cs="Times New Roman"/>
              </w:rPr>
              <w:t>Участники</w:t>
            </w:r>
          </w:p>
        </w:tc>
        <w:tc>
          <w:tcPr>
            <w:tcW w:w="2392" w:type="dxa"/>
          </w:tcPr>
          <w:p w:rsidR="004205F3" w:rsidRPr="004205F3" w:rsidRDefault="004205F3" w:rsidP="004205F3">
            <w:pPr>
              <w:spacing w:after="0" w:line="240" w:lineRule="auto"/>
              <w:jc w:val="center"/>
              <w:rPr>
                <w:rFonts w:ascii="Times New Roman" w:hAnsi="Times New Roman" w:cs="Times New Roman"/>
              </w:rPr>
            </w:pPr>
            <w:r w:rsidRPr="004205F3">
              <w:rPr>
                <w:rFonts w:ascii="Times New Roman" w:hAnsi="Times New Roman" w:cs="Times New Roman"/>
              </w:rPr>
              <w:t>Скорость (</w:t>
            </w:r>
            <w:proofErr w:type="gramStart"/>
            <w:r w:rsidRPr="004205F3">
              <w:rPr>
                <w:rFonts w:ascii="Times New Roman" w:hAnsi="Times New Roman" w:cs="Times New Roman"/>
              </w:rPr>
              <w:t>км</w:t>
            </w:r>
            <w:proofErr w:type="gramEnd"/>
            <w:r w:rsidRPr="004205F3">
              <w:rPr>
                <w:rFonts w:ascii="Times New Roman" w:hAnsi="Times New Roman" w:cs="Times New Roman"/>
              </w:rPr>
              <w:t>/ч)</w:t>
            </w:r>
          </w:p>
        </w:tc>
        <w:tc>
          <w:tcPr>
            <w:tcW w:w="2393" w:type="dxa"/>
          </w:tcPr>
          <w:p w:rsidR="004205F3" w:rsidRPr="004205F3" w:rsidRDefault="004205F3" w:rsidP="004205F3">
            <w:pPr>
              <w:spacing w:after="0" w:line="240" w:lineRule="auto"/>
              <w:jc w:val="center"/>
              <w:rPr>
                <w:rFonts w:ascii="Times New Roman" w:hAnsi="Times New Roman" w:cs="Times New Roman"/>
              </w:rPr>
            </w:pPr>
            <w:r w:rsidRPr="004205F3">
              <w:rPr>
                <w:rFonts w:ascii="Times New Roman" w:hAnsi="Times New Roman" w:cs="Times New Roman"/>
              </w:rPr>
              <w:t>Время (ч)</w:t>
            </w:r>
          </w:p>
        </w:tc>
        <w:tc>
          <w:tcPr>
            <w:tcW w:w="2393" w:type="dxa"/>
          </w:tcPr>
          <w:p w:rsidR="004205F3" w:rsidRPr="004205F3" w:rsidRDefault="004205F3" w:rsidP="004205F3">
            <w:pPr>
              <w:spacing w:after="0" w:line="240" w:lineRule="auto"/>
              <w:jc w:val="center"/>
              <w:rPr>
                <w:rFonts w:ascii="Times New Roman" w:hAnsi="Times New Roman" w:cs="Times New Roman"/>
              </w:rPr>
            </w:pPr>
            <w:r w:rsidRPr="004205F3">
              <w:rPr>
                <w:rFonts w:ascii="Times New Roman" w:hAnsi="Times New Roman" w:cs="Times New Roman"/>
              </w:rPr>
              <w:t>Расстояние (</w:t>
            </w:r>
            <w:proofErr w:type="gramStart"/>
            <w:r w:rsidRPr="004205F3">
              <w:rPr>
                <w:rFonts w:ascii="Times New Roman" w:hAnsi="Times New Roman" w:cs="Times New Roman"/>
              </w:rPr>
              <w:t>км</w:t>
            </w:r>
            <w:proofErr w:type="gramEnd"/>
            <w:r w:rsidRPr="004205F3">
              <w:rPr>
                <w:rFonts w:ascii="Times New Roman" w:hAnsi="Times New Roman" w:cs="Times New Roman"/>
              </w:rPr>
              <w:t>)</w:t>
            </w:r>
          </w:p>
        </w:tc>
      </w:tr>
      <w:tr w:rsidR="004205F3" w:rsidRPr="009104CF" w:rsidTr="00392A69">
        <w:tc>
          <w:tcPr>
            <w:tcW w:w="2287" w:type="dxa"/>
          </w:tcPr>
          <w:p w:rsidR="004205F3" w:rsidRPr="004205F3" w:rsidRDefault="004205F3" w:rsidP="004205F3">
            <w:pPr>
              <w:spacing w:after="0" w:line="240" w:lineRule="auto"/>
              <w:jc w:val="both"/>
              <w:rPr>
                <w:rFonts w:ascii="Times New Roman" w:hAnsi="Times New Roman" w:cs="Times New Roman"/>
              </w:rPr>
            </w:pPr>
            <w:r w:rsidRPr="004205F3">
              <w:rPr>
                <w:rFonts w:ascii="Times New Roman" w:hAnsi="Times New Roman" w:cs="Times New Roman"/>
              </w:rPr>
              <w:t>1 автомобиль</w:t>
            </w:r>
          </w:p>
          <w:p w:rsidR="004205F3" w:rsidRPr="004205F3" w:rsidRDefault="004205F3" w:rsidP="004205F3">
            <w:pPr>
              <w:spacing w:after="0" w:line="240" w:lineRule="auto"/>
              <w:jc w:val="both"/>
              <w:rPr>
                <w:rFonts w:ascii="Times New Roman" w:hAnsi="Times New Roman" w:cs="Times New Roman"/>
              </w:rPr>
            </w:pPr>
          </w:p>
          <w:p w:rsidR="004205F3" w:rsidRPr="004205F3" w:rsidRDefault="004205F3" w:rsidP="004205F3">
            <w:pPr>
              <w:spacing w:after="0" w:line="240" w:lineRule="auto"/>
              <w:jc w:val="both"/>
              <w:rPr>
                <w:rFonts w:ascii="Times New Roman" w:hAnsi="Times New Roman" w:cs="Times New Roman"/>
              </w:rPr>
            </w:pPr>
            <w:r w:rsidRPr="004205F3">
              <w:rPr>
                <w:rFonts w:ascii="Times New Roman" w:hAnsi="Times New Roman" w:cs="Times New Roman"/>
              </w:rPr>
              <w:t>2 автомобиль</w:t>
            </w:r>
          </w:p>
        </w:tc>
        <w:tc>
          <w:tcPr>
            <w:tcW w:w="2392" w:type="dxa"/>
          </w:tcPr>
          <w:p w:rsidR="004205F3" w:rsidRPr="004205F3" w:rsidRDefault="004205F3" w:rsidP="004205F3">
            <w:pPr>
              <w:spacing w:after="0" w:line="240" w:lineRule="auto"/>
              <w:jc w:val="both"/>
              <w:rPr>
                <w:rFonts w:ascii="Times New Roman" w:hAnsi="Times New Roman" w:cs="Times New Roman"/>
              </w:rPr>
            </w:pPr>
            <w:r w:rsidRPr="004205F3">
              <w:rPr>
                <w:rFonts w:ascii="Times New Roman" w:hAnsi="Times New Roman" w:cs="Times New Roman"/>
              </w:rPr>
              <w:t>70 км/ч</w:t>
            </w:r>
          </w:p>
          <w:p w:rsidR="004205F3" w:rsidRPr="004205F3" w:rsidRDefault="004205F3" w:rsidP="004205F3">
            <w:pPr>
              <w:spacing w:after="0" w:line="240" w:lineRule="auto"/>
              <w:jc w:val="both"/>
              <w:rPr>
                <w:rFonts w:ascii="Times New Roman" w:hAnsi="Times New Roman" w:cs="Times New Roman"/>
              </w:rPr>
            </w:pPr>
          </w:p>
          <w:p w:rsidR="004205F3" w:rsidRPr="004205F3" w:rsidRDefault="004205F3" w:rsidP="004205F3">
            <w:pPr>
              <w:spacing w:after="0" w:line="240" w:lineRule="auto"/>
              <w:jc w:val="both"/>
              <w:rPr>
                <w:rFonts w:ascii="Times New Roman" w:hAnsi="Times New Roman" w:cs="Times New Roman"/>
              </w:rPr>
            </w:pPr>
            <w:r w:rsidRPr="004205F3">
              <w:rPr>
                <w:rFonts w:ascii="Times New Roman" w:hAnsi="Times New Roman" w:cs="Times New Roman"/>
              </w:rPr>
              <w:t>?</w:t>
            </w:r>
          </w:p>
        </w:tc>
        <w:tc>
          <w:tcPr>
            <w:tcW w:w="2393" w:type="dxa"/>
          </w:tcPr>
          <w:p w:rsidR="004205F3" w:rsidRPr="004205F3" w:rsidRDefault="004205F3" w:rsidP="004205F3">
            <w:pPr>
              <w:spacing w:after="0" w:line="240" w:lineRule="auto"/>
              <w:jc w:val="both"/>
              <w:rPr>
                <w:rFonts w:ascii="Times New Roman" w:hAnsi="Times New Roman" w:cs="Times New Roman"/>
              </w:rPr>
            </w:pPr>
          </w:p>
          <w:p w:rsidR="004205F3" w:rsidRPr="004205F3" w:rsidRDefault="004205F3" w:rsidP="004205F3">
            <w:pPr>
              <w:spacing w:after="0" w:line="240" w:lineRule="auto"/>
              <w:jc w:val="both"/>
              <w:rPr>
                <w:rFonts w:ascii="Times New Roman" w:hAnsi="Times New Roman" w:cs="Times New Roman"/>
              </w:rPr>
            </w:pPr>
            <w:r w:rsidRPr="004205F3">
              <w:rPr>
                <w:rFonts w:ascii="Times New Roman" w:hAnsi="Times New Roman" w:cs="Times New Roman"/>
              </w:rPr>
              <w:t>3 ч</w:t>
            </w:r>
          </w:p>
        </w:tc>
        <w:tc>
          <w:tcPr>
            <w:tcW w:w="2393" w:type="dxa"/>
          </w:tcPr>
          <w:p w:rsidR="004205F3" w:rsidRPr="004205F3" w:rsidRDefault="004205F3" w:rsidP="004205F3">
            <w:pPr>
              <w:spacing w:after="0" w:line="240" w:lineRule="auto"/>
              <w:jc w:val="both"/>
              <w:rPr>
                <w:rFonts w:ascii="Times New Roman" w:hAnsi="Times New Roman" w:cs="Times New Roman"/>
              </w:rPr>
            </w:pPr>
          </w:p>
          <w:p w:rsidR="004205F3" w:rsidRPr="004205F3" w:rsidRDefault="004205F3" w:rsidP="004205F3">
            <w:pPr>
              <w:spacing w:after="0" w:line="240" w:lineRule="auto"/>
              <w:jc w:val="both"/>
              <w:rPr>
                <w:rFonts w:ascii="Times New Roman" w:hAnsi="Times New Roman" w:cs="Times New Roman"/>
              </w:rPr>
            </w:pPr>
            <w:r w:rsidRPr="004205F3">
              <w:rPr>
                <w:rFonts w:ascii="Times New Roman" w:hAnsi="Times New Roman" w:cs="Times New Roman"/>
              </w:rPr>
              <w:t>390 км</w:t>
            </w:r>
          </w:p>
        </w:tc>
      </w:tr>
    </w:tbl>
    <w:p w:rsidR="004205F3" w:rsidRDefault="004205F3" w:rsidP="008D53CC">
      <w:pPr>
        <w:spacing w:after="0" w:line="240" w:lineRule="auto"/>
        <w:jc w:val="both"/>
        <w:rPr>
          <w:rFonts w:ascii="Times New Roman" w:hAnsi="Times New Roman" w:cs="Times New Roman"/>
          <w:sz w:val="24"/>
          <w:szCs w:val="24"/>
        </w:rPr>
      </w:pPr>
    </w:p>
    <w:p w:rsidR="004205F3" w:rsidRDefault="001E3ADA" w:rsidP="008D53CC">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104890" cy="853053"/>
            <wp:effectExtent l="19050" t="0" r="0" b="0"/>
            <wp:docPr id="4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6104890" cy="853053"/>
                    </a:xfrm>
                    <a:prstGeom prst="rect">
                      <a:avLst/>
                    </a:prstGeom>
                    <a:noFill/>
                    <a:ln w="9525">
                      <a:noFill/>
                      <a:miter lim="800000"/>
                      <a:headEnd/>
                      <a:tailEnd/>
                    </a:ln>
                  </pic:spPr>
                </pic:pic>
              </a:graphicData>
            </a:graphic>
          </wp:inline>
        </w:drawing>
      </w:r>
    </w:p>
    <w:p w:rsidR="004205F3" w:rsidRPr="00DA3BC2" w:rsidRDefault="004205F3" w:rsidP="008D53CC">
      <w:pPr>
        <w:spacing w:after="0" w:line="240" w:lineRule="auto"/>
        <w:jc w:val="both"/>
        <w:rPr>
          <w:rFonts w:ascii="Times New Roman" w:hAnsi="Times New Roman" w:cs="Times New Roman"/>
          <w:sz w:val="24"/>
          <w:szCs w:val="24"/>
        </w:rPr>
      </w:pPr>
    </w:p>
    <w:p w:rsidR="003F2E58" w:rsidRDefault="00896CF4" w:rsidP="003F2E58">
      <w:pPr>
        <w:spacing w:after="0" w:line="240" w:lineRule="auto"/>
        <w:ind w:right="30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Преобразование модели </w:t>
      </w:r>
      <w:r w:rsidRPr="00DA3BC2">
        <w:rPr>
          <w:rFonts w:ascii="Times New Roman" w:eastAsia="Times New Roman" w:hAnsi="Times New Roman" w:cs="Times New Roman"/>
          <w:sz w:val="24"/>
          <w:szCs w:val="24"/>
        </w:rPr>
        <w:t>с целью выявления общих законов,</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определяющих данную</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предметную область.</w:t>
      </w:r>
    </w:p>
    <w:p w:rsidR="00896CF4" w:rsidRPr="003F2E58" w:rsidRDefault="003F2E58" w:rsidP="003F2E58">
      <w:pPr>
        <w:spacing w:after="0" w:line="240" w:lineRule="auto"/>
        <w:ind w:right="300"/>
        <w:jc w:val="both"/>
        <w:rPr>
          <w:rFonts w:ascii="Times New Roman" w:hAnsi="Times New Roman" w:cs="Times New Roman"/>
          <w:sz w:val="24"/>
          <w:szCs w:val="24"/>
        </w:rPr>
      </w:pPr>
      <w:r>
        <w:rPr>
          <w:rFonts w:ascii="Times New Roman" w:hAnsi="Times New Roman" w:cs="Times New Roman"/>
          <w:sz w:val="24"/>
          <w:szCs w:val="24"/>
        </w:rPr>
        <w:t>-</w:t>
      </w:r>
      <w:r w:rsidR="00896CF4" w:rsidRPr="00DA3BC2">
        <w:rPr>
          <w:rFonts w:ascii="Times New Roman" w:eastAsia="Times New Roman" w:hAnsi="Times New Roman" w:cs="Times New Roman"/>
          <w:sz w:val="24"/>
          <w:szCs w:val="24"/>
        </w:rPr>
        <w:t xml:space="preserve">Примеры некоторых возможных моделей к математическим процессам: </w:t>
      </w:r>
      <w:r w:rsidR="00896CF4" w:rsidRPr="00DA3BC2">
        <w:rPr>
          <w:rFonts w:ascii="Times New Roman" w:hAnsi="Times New Roman" w:cs="Times New Roman"/>
          <w:noProof/>
          <w:sz w:val="24"/>
          <w:szCs w:val="24"/>
        </w:rPr>
        <w:drawing>
          <wp:inline distT="0" distB="0" distL="0" distR="0">
            <wp:extent cx="751205" cy="1238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extLst>
                    </a:blip>
                    <a:srcRect/>
                    <a:stretch>
                      <a:fillRect/>
                    </a:stretch>
                  </pic:blipFill>
                  <pic:spPr bwMode="auto">
                    <a:xfrm>
                      <a:off x="0" y="0"/>
                      <a:ext cx="751205" cy="123825"/>
                    </a:xfrm>
                    <a:prstGeom prst="rect">
                      <a:avLst/>
                    </a:prstGeom>
                    <a:noFill/>
                    <a:ln>
                      <a:noFill/>
                    </a:ln>
                  </pic:spPr>
                </pic:pic>
              </a:graphicData>
            </a:graphic>
          </wp:inline>
        </w:drawing>
      </w:r>
      <w:r w:rsidR="00896CF4" w:rsidRPr="00DA3BC2">
        <w:rPr>
          <w:rFonts w:ascii="Times New Roman" w:eastAsia="Times New Roman" w:hAnsi="Times New Roman" w:cs="Times New Roman"/>
          <w:sz w:val="24"/>
          <w:szCs w:val="24"/>
        </w:rPr>
        <w:t xml:space="preserve">— сложение однозначных чисел без перехода; </w:t>
      </w:r>
      <w:r w:rsidR="00896CF4" w:rsidRPr="00DA3BC2">
        <w:rPr>
          <w:rFonts w:ascii="Times New Roman" w:hAnsi="Times New Roman" w:cs="Times New Roman"/>
          <w:noProof/>
          <w:sz w:val="24"/>
          <w:szCs w:val="24"/>
        </w:rPr>
        <w:drawing>
          <wp:inline distT="0" distB="0" distL="0" distR="0">
            <wp:extent cx="665480" cy="1238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extLst>
                    </a:blip>
                    <a:srcRect/>
                    <a:stretch>
                      <a:fillRect/>
                    </a:stretch>
                  </pic:blipFill>
                  <pic:spPr bwMode="auto">
                    <a:xfrm>
                      <a:off x="0" y="0"/>
                      <a:ext cx="665480" cy="123825"/>
                    </a:xfrm>
                    <a:prstGeom prst="rect">
                      <a:avLst/>
                    </a:prstGeom>
                    <a:noFill/>
                    <a:ln>
                      <a:noFill/>
                    </a:ln>
                  </pic:spPr>
                </pic:pic>
              </a:graphicData>
            </a:graphic>
          </wp:inline>
        </w:drawing>
      </w:r>
      <w:r w:rsidR="00896CF4" w:rsidRPr="00DA3BC2">
        <w:rPr>
          <w:rFonts w:ascii="Times New Roman" w:eastAsia="Times New Roman" w:hAnsi="Times New Roman" w:cs="Times New Roman"/>
          <w:sz w:val="24"/>
          <w:szCs w:val="24"/>
        </w:rPr>
        <w:t xml:space="preserve">— сложение двузначного круглого числа </w:t>
      </w:r>
      <w:proofErr w:type="gramStart"/>
      <w:r w:rsidR="00896CF4" w:rsidRPr="00DA3BC2">
        <w:rPr>
          <w:rFonts w:ascii="Times New Roman" w:eastAsia="Times New Roman" w:hAnsi="Times New Roman" w:cs="Times New Roman"/>
          <w:sz w:val="24"/>
          <w:szCs w:val="24"/>
        </w:rPr>
        <w:t>с</w:t>
      </w:r>
      <w:proofErr w:type="gramEnd"/>
      <w:r w:rsidR="00896CF4" w:rsidRPr="00DA3BC2">
        <w:rPr>
          <w:rFonts w:ascii="Times New Roman" w:eastAsia="Times New Roman" w:hAnsi="Times New Roman" w:cs="Times New Roman"/>
          <w:sz w:val="24"/>
          <w:szCs w:val="24"/>
        </w:rPr>
        <w:t xml:space="preserve"> двузначным некруглым.</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Постановка и решение проблемы:</w:t>
      </w:r>
    </w:p>
    <w:p w:rsidR="00896CF4" w:rsidRPr="003F2E58" w:rsidRDefault="00896CF4" w:rsidP="008E07AE">
      <w:pPr>
        <w:numPr>
          <w:ilvl w:val="0"/>
          <w:numId w:val="6"/>
        </w:numPr>
        <w:tabs>
          <w:tab w:val="left" w:pos="358"/>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формулирование проблемы;</w:t>
      </w:r>
    </w:p>
    <w:p w:rsidR="00896CF4" w:rsidRPr="003F2E58" w:rsidRDefault="00896CF4" w:rsidP="008E07AE">
      <w:pPr>
        <w:numPr>
          <w:ilvl w:val="0"/>
          <w:numId w:val="6"/>
        </w:numPr>
        <w:tabs>
          <w:tab w:val="left" w:pos="358"/>
        </w:tabs>
        <w:spacing w:after="0" w:line="240" w:lineRule="auto"/>
        <w:ind w:right="1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самостоятельное создание способов решения проблем творческого и поискового характера, например:</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u w:val="single"/>
        </w:rPr>
        <w:t>54 ·40 =</w:t>
      </w:r>
    </w:p>
    <w:p w:rsidR="00896CF4" w:rsidRPr="00DA3BC2" w:rsidRDefault="00EE13E0" w:rsidP="003F2E58">
      <w:pPr>
        <w:spacing w:after="0" w:line="240" w:lineRule="auto"/>
        <w:ind w:right="7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(4 ·10) = (54·4) ·10 54 ·(</w:t>
      </w:r>
      <w:r w:rsidR="00896CF4" w:rsidRPr="00DA3BC2">
        <w:rPr>
          <w:rFonts w:ascii="Times New Roman" w:eastAsia="Times New Roman" w:hAnsi="Times New Roman" w:cs="Times New Roman"/>
          <w:sz w:val="24"/>
          <w:szCs w:val="24"/>
        </w:rPr>
        <w:t>5· 8)= (54 · 5)·3 54·(10 +10+10+10)</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54 · 10 + 54·10 + 54·10 + 54·10</w:t>
      </w:r>
    </w:p>
    <w:p w:rsidR="00510831" w:rsidRDefault="00896CF4" w:rsidP="008D53CC">
      <w:pPr>
        <w:spacing w:after="0" w:line="240" w:lineRule="auto"/>
        <w:ind w:right="14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Выслушав все способы решения, мы коллективно выбираем наиболее </w:t>
      </w:r>
      <w:proofErr w:type="gramStart"/>
      <w:r w:rsidRPr="00DA3BC2">
        <w:rPr>
          <w:rFonts w:ascii="Times New Roman" w:eastAsia="Times New Roman" w:hAnsi="Times New Roman" w:cs="Times New Roman"/>
          <w:sz w:val="24"/>
          <w:szCs w:val="24"/>
        </w:rPr>
        <w:t>рациональный</w:t>
      </w:r>
      <w:proofErr w:type="gramEnd"/>
      <w:r w:rsidRPr="00DA3BC2">
        <w:rPr>
          <w:rFonts w:ascii="Times New Roman" w:eastAsia="Times New Roman" w:hAnsi="Times New Roman" w:cs="Times New Roman"/>
          <w:sz w:val="24"/>
          <w:szCs w:val="24"/>
        </w:rPr>
        <w:t xml:space="preserve">. </w:t>
      </w:r>
    </w:p>
    <w:p w:rsidR="00510831" w:rsidRPr="00510831" w:rsidRDefault="00510831" w:rsidP="00510831">
      <w:pPr>
        <w:pStyle w:val="ac"/>
        <w:shd w:val="clear" w:color="auto" w:fill="FFFFFF"/>
        <w:spacing w:before="0" w:beforeAutospacing="0" w:after="135" w:afterAutospacing="0" w:line="300" w:lineRule="atLeast"/>
        <w:jc w:val="both"/>
        <w:rPr>
          <w:color w:val="333333"/>
        </w:rPr>
      </w:pPr>
      <w:r>
        <w:rPr>
          <w:color w:val="333333"/>
        </w:rPr>
        <w:tab/>
      </w:r>
      <w:r w:rsidRPr="00510831">
        <w:rPr>
          <w:color w:val="333333"/>
        </w:rPr>
        <w:t>В содержание каждого этапа урока включаю занимательные задания, которые способствуют развитию математического мышления детей. Вот некоторые из них.</w:t>
      </w:r>
    </w:p>
    <w:p w:rsidR="00510831" w:rsidRPr="00510831" w:rsidRDefault="00510831" w:rsidP="00510831">
      <w:pPr>
        <w:pStyle w:val="ac"/>
        <w:shd w:val="clear" w:color="auto" w:fill="FFFFFF"/>
        <w:spacing w:before="0" w:beforeAutospacing="0" w:after="135" w:afterAutospacing="0" w:line="300" w:lineRule="atLeast"/>
        <w:jc w:val="both"/>
        <w:rPr>
          <w:color w:val="333333"/>
        </w:rPr>
      </w:pPr>
      <w:r w:rsidRPr="00510831">
        <w:rPr>
          <w:color w:val="333333"/>
        </w:rPr>
        <w:t>1. Миша, Лена и Катя катались на велосипедах. У них были трехколесные и двухколесные велосипеды, а всего было 8 колес. Сколько велосипедов было трехколесных? (Два.)</w:t>
      </w:r>
    </w:p>
    <w:p w:rsidR="00510831" w:rsidRPr="00510831" w:rsidRDefault="00510831" w:rsidP="00510831">
      <w:pPr>
        <w:pStyle w:val="ac"/>
        <w:shd w:val="clear" w:color="auto" w:fill="FFFFFF"/>
        <w:spacing w:before="0" w:beforeAutospacing="0" w:after="135" w:afterAutospacing="0" w:line="300" w:lineRule="atLeast"/>
        <w:jc w:val="both"/>
        <w:rPr>
          <w:color w:val="333333"/>
        </w:rPr>
      </w:pPr>
      <w:r w:rsidRPr="00510831">
        <w:rPr>
          <w:color w:val="333333"/>
        </w:rPr>
        <w:t>2. Сколько цифр использовано для записи числа 22? Что обозначает каждая из цифр в записи числа 22?</w:t>
      </w:r>
    </w:p>
    <w:p w:rsidR="00510831" w:rsidRPr="00510831" w:rsidRDefault="00510831" w:rsidP="00510831">
      <w:pPr>
        <w:pStyle w:val="ac"/>
        <w:shd w:val="clear" w:color="auto" w:fill="FFFFFF"/>
        <w:spacing w:before="0" w:beforeAutospacing="0" w:after="135" w:afterAutospacing="0" w:line="300" w:lineRule="atLeast"/>
        <w:jc w:val="both"/>
        <w:rPr>
          <w:color w:val="333333"/>
        </w:rPr>
      </w:pPr>
      <w:r w:rsidRPr="00510831">
        <w:rPr>
          <w:color w:val="333333"/>
        </w:rPr>
        <w:t>3. Расположи карточки так, чтобы произведения, записанные на них, возрастали. Прочитай получившееся слово</w:t>
      </w:r>
    </w:p>
    <w:p w:rsidR="00510831" w:rsidRPr="00510831" w:rsidRDefault="00510831" w:rsidP="00510831">
      <w:pPr>
        <w:pStyle w:val="ac"/>
        <w:shd w:val="clear" w:color="auto" w:fill="FFFFFF"/>
        <w:spacing w:before="0" w:beforeAutospacing="0" w:after="135" w:afterAutospacing="0" w:line="300" w:lineRule="atLeast"/>
        <w:rPr>
          <w:color w:val="333333"/>
        </w:rPr>
      </w:pPr>
      <w:r w:rsidRPr="00510831">
        <w:rPr>
          <w:color w:val="333333"/>
        </w:rPr>
        <w:t>.</w:t>
      </w:r>
      <w:r w:rsidRPr="00510831">
        <w:rPr>
          <w:noProof/>
          <w:color w:val="333333"/>
        </w:rPr>
        <w:drawing>
          <wp:inline distT="0" distB="0" distL="0" distR="0">
            <wp:extent cx="3143250" cy="372604"/>
            <wp:effectExtent l="19050" t="0" r="0" b="0"/>
            <wp:docPr id="16" name="Рисунок 1" descr="http://xn--i1abbnckbmcl9fb.xn--p1ai/%D1%81%D1%82%D0%B0%D1%82%D1%8C%D0%B8/515765/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i1abbnckbmcl9fb.xn--p1ai/%D1%81%D1%82%D0%B0%D1%82%D1%8C%D0%B8/515765/img1.gif"/>
                    <pic:cNvPicPr>
                      <a:picLocks noChangeAspect="1" noChangeArrowheads="1"/>
                    </pic:cNvPicPr>
                  </pic:nvPicPr>
                  <pic:blipFill>
                    <a:blip r:embed="rId19" cstate="print"/>
                    <a:srcRect/>
                    <a:stretch>
                      <a:fillRect/>
                    </a:stretch>
                  </pic:blipFill>
                  <pic:spPr bwMode="auto">
                    <a:xfrm>
                      <a:off x="0" y="0"/>
                      <a:ext cx="3145984" cy="372928"/>
                    </a:xfrm>
                    <a:prstGeom prst="rect">
                      <a:avLst/>
                    </a:prstGeom>
                    <a:noFill/>
                    <a:ln w="9525">
                      <a:noFill/>
                      <a:miter lim="800000"/>
                      <a:headEnd/>
                      <a:tailEnd/>
                    </a:ln>
                  </pic:spPr>
                </pic:pic>
              </a:graphicData>
            </a:graphic>
          </wp:inline>
        </w:drawing>
      </w:r>
    </w:p>
    <w:p w:rsidR="00510831" w:rsidRPr="00510831" w:rsidRDefault="00510831" w:rsidP="00510831">
      <w:pPr>
        <w:pStyle w:val="ac"/>
        <w:shd w:val="clear" w:color="auto" w:fill="FFFFFF"/>
        <w:spacing w:before="0" w:beforeAutospacing="0" w:after="135" w:afterAutospacing="0" w:line="300" w:lineRule="atLeast"/>
        <w:rPr>
          <w:color w:val="333333"/>
        </w:rPr>
      </w:pPr>
      <w:r w:rsidRPr="00510831">
        <w:rPr>
          <w:color w:val="333333"/>
        </w:rPr>
        <w:t>Решение:</w:t>
      </w:r>
    </w:p>
    <w:p w:rsidR="00510831" w:rsidRPr="00510831" w:rsidRDefault="00510831" w:rsidP="00510831">
      <w:pPr>
        <w:pStyle w:val="ac"/>
        <w:shd w:val="clear" w:color="auto" w:fill="FFFFFF"/>
        <w:spacing w:before="0" w:beforeAutospacing="0" w:after="135" w:afterAutospacing="0" w:line="300" w:lineRule="atLeast"/>
        <w:rPr>
          <w:color w:val="333333"/>
        </w:rPr>
      </w:pPr>
      <w:r w:rsidRPr="00510831">
        <w:rPr>
          <w:noProof/>
          <w:color w:val="333333"/>
        </w:rPr>
        <w:drawing>
          <wp:inline distT="0" distB="0" distL="0" distR="0">
            <wp:extent cx="3133725" cy="381000"/>
            <wp:effectExtent l="19050" t="0" r="9525" b="0"/>
            <wp:docPr id="15" name="Рисунок 2" descr="http://xn--i1abbnckbmcl9fb.xn--p1ai/%D1%81%D1%82%D0%B0%D1%82%D1%8C%D0%B8/515765/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i1abbnckbmcl9fb.xn--p1ai/%D1%81%D1%82%D0%B0%D1%82%D1%8C%D0%B8/515765/img2.gif"/>
                    <pic:cNvPicPr>
                      <a:picLocks noChangeAspect="1" noChangeArrowheads="1"/>
                    </pic:cNvPicPr>
                  </pic:nvPicPr>
                  <pic:blipFill>
                    <a:blip r:embed="rId20" cstate="print"/>
                    <a:srcRect/>
                    <a:stretch>
                      <a:fillRect/>
                    </a:stretch>
                  </pic:blipFill>
                  <pic:spPr bwMode="auto">
                    <a:xfrm>
                      <a:off x="0" y="0"/>
                      <a:ext cx="3133725" cy="381000"/>
                    </a:xfrm>
                    <a:prstGeom prst="rect">
                      <a:avLst/>
                    </a:prstGeom>
                    <a:noFill/>
                    <a:ln w="9525">
                      <a:noFill/>
                      <a:miter lim="800000"/>
                      <a:headEnd/>
                      <a:tailEnd/>
                    </a:ln>
                  </pic:spPr>
                </pic:pic>
              </a:graphicData>
            </a:graphic>
          </wp:inline>
        </w:drawing>
      </w:r>
    </w:p>
    <w:p w:rsidR="00510831" w:rsidRPr="00510831" w:rsidRDefault="00510831" w:rsidP="00510831">
      <w:pPr>
        <w:pStyle w:val="ac"/>
        <w:shd w:val="clear" w:color="auto" w:fill="FFFFFF"/>
        <w:spacing w:before="0" w:beforeAutospacing="0" w:after="135" w:afterAutospacing="0" w:line="300" w:lineRule="atLeast"/>
        <w:jc w:val="both"/>
        <w:rPr>
          <w:color w:val="333333"/>
        </w:rPr>
      </w:pPr>
      <w:r w:rsidRPr="00510831">
        <w:rPr>
          <w:color w:val="333333"/>
        </w:rPr>
        <w:t xml:space="preserve">4. “Поработаем на ЭВМ”. На доске изображена ЭВМ, которая выполняет все четыре </w:t>
      </w:r>
      <w:proofErr w:type="gramStart"/>
      <w:r w:rsidRPr="00510831">
        <w:rPr>
          <w:color w:val="333333"/>
        </w:rPr>
        <w:t>арифметические</w:t>
      </w:r>
      <w:proofErr w:type="gramEnd"/>
      <w:r w:rsidRPr="00510831">
        <w:rPr>
          <w:color w:val="333333"/>
        </w:rPr>
        <w:t xml:space="preserve"> действия. На табло появилось число 40. Какое число введено в машину?</w:t>
      </w:r>
    </w:p>
    <w:p w:rsidR="00510831" w:rsidRPr="00510831" w:rsidRDefault="00510831" w:rsidP="00510831">
      <w:pPr>
        <w:pStyle w:val="ac"/>
        <w:shd w:val="clear" w:color="auto" w:fill="FFFFFF"/>
        <w:spacing w:before="0" w:beforeAutospacing="0" w:after="135" w:afterAutospacing="0" w:line="300" w:lineRule="atLeast"/>
        <w:jc w:val="center"/>
        <w:rPr>
          <w:color w:val="333333"/>
        </w:rPr>
      </w:pPr>
      <w:r w:rsidRPr="00510831">
        <w:rPr>
          <w:noProof/>
          <w:color w:val="333333"/>
        </w:rPr>
        <w:lastRenderedPageBreak/>
        <w:drawing>
          <wp:inline distT="0" distB="0" distL="0" distR="0">
            <wp:extent cx="4638675" cy="1447800"/>
            <wp:effectExtent l="19050" t="0" r="9525" b="0"/>
            <wp:docPr id="9" name="Рисунок 3" descr="http://xn--i1abbnckbmcl9fb.xn--p1ai/%D1%81%D1%82%D0%B0%D1%82%D1%8C%D0%B8/515765/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i1abbnckbmcl9fb.xn--p1ai/%D1%81%D1%82%D0%B0%D1%82%D1%8C%D0%B8/515765/img3.gif"/>
                    <pic:cNvPicPr>
                      <a:picLocks noChangeAspect="1" noChangeArrowheads="1"/>
                    </pic:cNvPicPr>
                  </pic:nvPicPr>
                  <pic:blipFill>
                    <a:blip r:embed="rId21" cstate="print"/>
                    <a:srcRect/>
                    <a:stretch>
                      <a:fillRect/>
                    </a:stretch>
                  </pic:blipFill>
                  <pic:spPr bwMode="auto">
                    <a:xfrm>
                      <a:off x="0" y="0"/>
                      <a:ext cx="4638675" cy="1447800"/>
                    </a:xfrm>
                    <a:prstGeom prst="rect">
                      <a:avLst/>
                    </a:prstGeom>
                    <a:noFill/>
                    <a:ln w="9525">
                      <a:noFill/>
                      <a:miter lim="800000"/>
                      <a:headEnd/>
                      <a:tailEnd/>
                    </a:ln>
                  </pic:spPr>
                </pic:pic>
              </a:graphicData>
            </a:graphic>
          </wp:inline>
        </w:drawing>
      </w:r>
    </w:p>
    <w:p w:rsidR="00510831" w:rsidRPr="00510831" w:rsidRDefault="00510831" w:rsidP="00510831">
      <w:pPr>
        <w:pStyle w:val="ac"/>
        <w:shd w:val="clear" w:color="auto" w:fill="FFFFFF"/>
        <w:spacing w:before="0" w:beforeAutospacing="0" w:after="135" w:afterAutospacing="0" w:line="300" w:lineRule="atLeast"/>
        <w:rPr>
          <w:color w:val="333333"/>
        </w:rPr>
      </w:pPr>
      <w:r w:rsidRPr="00510831">
        <w:rPr>
          <w:color w:val="333333"/>
        </w:rPr>
        <w:t xml:space="preserve">Для </w:t>
      </w:r>
      <w:r>
        <w:rPr>
          <w:color w:val="333333"/>
        </w:rPr>
        <w:t xml:space="preserve">повышения уровня </w:t>
      </w:r>
      <w:proofErr w:type="spellStart"/>
      <w:r>
        <w:rPr>
          <w:color w:val="333333"/>
        </w:rPr>
        <w:t>сформированности</w:t>
      </w:r>
      <w:proofErr w:type="spellEnd"/>
      <w:r>
        <w:rPr>
          <w:color w:val="333333"/>
        </w:rPr>
        <w:t xml:space="preserve"> познавательных универсальных учебных действий и </w:t>
      </w:r>
      <w:r w:rsidRPr="00510831">
        <w:rPr>
          <w:color w:val="333333"/>
        </w:rPr>
        <w:t>более прочного усвоения геометрического материала использую такие задания:</w:t>
      </w:r>
    </w:p>
    <w:p w:rsidR="00510831" w:rsidRPr="00510831" w:rsidRDefault="00510831" w:rsidP="00510831">
      <w:pPr>
        <w:pStyle w:val="ac"/>
        <w:shd w:val="clear" w:color="auto" w:fill="FFFFFF"/>
        <w:spacing w:before="0" w:beforeAutospacing="0" w:after="135" w:afterAutospacing="0" w:line="300" w:lineRule="atLeast"/>
        <w:jc w:val="center"/>
        <w:rPr>
          <w:color w:val="333333"/>
        </w:rPr>
      </w:pPr>
      <w:r w:rsidRPr="00510831">
        <w:rPr>
          <w:noProof/>
          <w:color w:val="333333"/>
        </w:rPr>
        <w:drawing>
          <wp:inline distT="0" distB="0" distL="0" distR="0">
            <wp:extent cx="2009775" cy="1285875"/>
            <wp:effectExtent l="19050" t="0" r="9525" b="0"/>
            <wp:docPr id="4" name="Рисунок 4" descr="http://xn--i1abbnckbmcl9fb.xn--p1ai/%D1%81%D1%82%D0%B0%D1%82%D1%8C%D0%B8/515765/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i1abbnckbmcl9fb.xn--p1ai/%D1%81%D1%82%D0%B0%D1%82%D1%8C%D0%B8/515765/img4.gif"/>
                    <pic:cNvPicPr>
                      <a:picLocks noChangeAspect="1" noChangeArrowheads="1"/>
                    </pic:cNvPicPr>
                  </pic:nvPicPr>
                  <pic:blipFill>
                    <a:blip r:embed="rId22" cstate="print"/>
                    <a:srcRect/>
                    <a:stretch>
                      <a:fillRect/>
                    </a:stretch>
                  </pic:blipFill>
                  <pic:spPr bwMode="auto">
                    <a:xfrm>
                      <a:off x="0" y="0"/>
                      <a:ext cx="2009775" cy="1285875"/>
                    </a:xfrm>
                    <a:prstGeom prst="rect">
                      <a:avLst/>
                    </a:prstGeom>
                    <a:noFill/>
                    <a:ln w="9525">
                      <a:noFill/>
                      <a:miter lim="800000"/>
                      <a:headEnd/>
                      <a:tailEnd/>
                    </a:ln>
                  </pic:spPr>
                </pic:pic>
              </a:graphicData>
            </a:graphic>
          </wp:inline>
        </w:drawing>
      </w:r>
    </w:p>
    <w:p w:rsidR="00510831" w:rsidRPr="00510831" w:rsidRDefault="00510831" w:rsidP="002C64BD">
      <w:pPr>
        <w:pStyle w:val="ac"/>
        <w:shd w:val="clear" w:color="auto" w:fill="FFFFFF"/>
        <w:spacing w:before="0" w:beforeAutospacing="0" w:after="0" w:afterAutospacing="0" w:line="300" w:lineRule="atLeast"/>
        <w:jc w:val="both"/>
        <w:rPr>
          <w:color w:val="333333"/>
        </w:rPr>
      </w:pPr>
      <w:r w:rsidRPr="00510831">
        <w:rPr>
          <w:color w:val="333333"/>
        </w:rPr>
        <w:t>Из каких фигур состоит рисунок кошки?</w:t>
      </w:r>
      <w:r w:rsidR="00F77B87">
        <w:rPr>
          <w:color w:val="333333"/>
        </w:rPr>
        <w:t xml:space="preserve"> </w:t>
      </w:r>
      <w:r w:rsidRPr="00510831">
        <w:rPr>
          <w:color w:val="333333"/>
        </w:rPr>
        <w:t>Какой фигурой представлено туловище?</w:t>
      </w:r>
    </w:p>
    <w:p w:rsidR="00510831" w:rsidRPr="00510831" w:rsidRDefault="00F77B87" w:rsidP="002C64BD">
      <w:pPr>
        <w:pStyle w:val="ac"/>
        <w:shd w:val="clear" w:color="auto" w:fill="FFFFFF"/>
        <w:spacing w:before="0" w:beforeAutospacing="0" w:after="0" w:afterAutospacing="0" w:line="300" w:lineRule="atLeast"/>
        <w:jc w:val="both"/>
        <w:rPr>
          <w:color w:val="333333"/>
        </w:rPr>
      </w:pPr>
      <w:r>
        <w:rPr>
          <w:color w:val="333333"/>
        </w:rPr>
        <w:tab/>
      </w:r>
      <w:r w:rsidR="00510831" w:rsidRPr="00510831">
        <w:rPr>
          <w:color w:val="333333"/>
        </w:rPr>
        <w:t>Измерить и найти площадь этой фигуры, сумму длин ее сторон.</w:t>
      </w:r>
    </w:p>
    <w:p w:rsidR="00510831" w:rsidRDefault="00510831" w:rsidP="002C64BD">
      <w:pPr>
        <w:pStyle w:val="ac"/>
        <w:shd w:val="clear" w:color="auto" w:fill="FFFFFF"/>
        <w:spacing w:before="0" w:beforeAutospacing="0" w:after="0" w:afterAutospacing="0" w:line="300" w:lineRule="atLeast"/>
        <w:jc w:val="both"/>
        <w:rPr>
          <w:color w:val="333333"/>
        </w:rPr>
      </w:pPr>
      <w:r w:rsidRPr="00510831">
        <w:rPr>
          <w:color w:val="333333"/>
        </w:rPr>
        <w:t>Многие игры и упражнения строю на материале различной трудности, что дает возможность осуществить индивидуальный подход, обеспечить участие в работе учащихся с разным уровнем знаний. Дети при этом чувствуют себя свободно, а поэтому уверенно, и с интересом приступают к выполнению упражнения. Каждый получает карточку с заданием-задачей. Задача у всех одна и та же, но степень помощи в решении для каждого ученика оказывается различной. Так, например, хорошо подготовленным ученикам предлагаю решить задачу по краткой записи, составив выражение, слабо успевающим ученикам — составить задачу по краткой записи и закончить ее решение.</w:t>
      </w:r>
    </w:p>
    <w:p w:rsidR="00F77B87" w:rsidRDefault="00F77B87" w:rsidP="00F77B87">
      <w:pPr>
        <w:shd w:val="clear" w:color="auto" w:fill="FFFFFF"/>
        <w:spacing w:after="135" w:line="300" w:lineRule="atLeast"/>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i/>
          <w:color w:val="333333"/>
          <w:sz w:val="24"/>
          <w:szCs w:val="24"/>
        </w:rPr>
        <w:t>Карточка № 1.</w:t>
      </w:r>
      <w:r>
        <w:rPr>
          <w:rFonts w:ascii="Times New Roman" w:eastAsia="Times New Roman" w:hAnsi="Times New Roman" w:cs="Times New Roman"/>
          <w:i/>
          <w:color w:val="333333"/>
          <w:sz w:val="24"/>
          <w:szCs w:val="24"/>
        </w:rPr>
        <w:t xml:space="preserve"> </w:t>
      </w:r>
      <w:r w:rsidRPr="00F77B87">
        <w:rPr>
          <w:rFonts w:ascii="Times New Roman" w:eastAsia="Times New Roman" w:hAnsi="Times New Roman" w:cs="Times New Roman"/>
          <w:color w:val="333333"/>
          <w:sz w:val="24"/>
          <w:szCs w:val="24"/>
        </w:rPr>
        <w:t>Составь задачу по краткой записи и реши ее, составив по ней выражение</w:t>
      </w:r>
    </w:p>
    <w:tbl>
      <w:tblPr>
        <w:tblStyle w:val="a7"/>
        <w:tblW w:w="0" w:type="auto"/>
        <w:tblInd w:w="1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349"/>
        <w:gridCol w:w="2457"/>
        <w:gridCol w:w="2458"/>
        <w:gridCol w:w="2375"/>
      </w:tblGrid>
      <w:tr w:rsidR="00BE74AE" w:rsidTr="00392A69">
        <w:tc>
          <w:tcPr>
            <w:tcW w:w="2349" w:type="dxa"/>
          </w:tcPr>
          <w:p w:rsidR="00BE74AE" w:rsidRPr="00F77B87" w:rsidRDefault="00BE74AE" w:rsidP="001C46AD">
            <w:pPr>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 </w:t>
            </w:r>
          </w:p>
        </w:tc>
        <w:tc>
          <w:tcPr>
            <w:tcW w:w="2457"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Цена</w:t>
            </w:r>
          </w:p>
        </w:tc>
        <w:tc>
          <w:tcPr>
            <w:tcW w:w="2458"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Количество</w:t>
            </w:r>
          </w:p>
        </w:tc>
        <w:tc>
          <w:tcPr>
            <w:tcW w:w="2375"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Стоимость</w:t>
            </w:r>
          </w:p>
        </w:tc>
      </w:tr>
      <w:tr w:rsidR="00BE74AE" w:rsidTr="00392A69">
        <w:tc>
          <w:tcPr>
            <w:tcW w:w="2349" w:type="dxa"/>
          </w:tcPr>
          <w:p w:rsidR="00BE74AE" w:rsidRPr="00F77B87" w:rsidRDefault="00BE74AE" w:rsidP="001C46AD">
            <w:pPr>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Тетрадь</w:t>
            </w:r>
          </w:p>
          <w:p w:rsidR="00BE74AE" w:rsidRPr="00F77B87" w:rsidRDefault="00BE74AE" w:rsidP="001C46AD">
            <w:pPr>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Блокнот</w:t>
            </w:r>
          </w:p>
        </w:tc>
        <w:tc>
          <w:tcPr>
            <w:tcW w:w="2457"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Одинаковая</w:t>
            </w:r>
          </w:p>
        </w:tc>
        <w:tc>
          <w:tcPr>
            <w:tcW w:w="2458"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20 шт.</w:t>
            </w:r>
          </w:p>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 xml:space="preserve">8 </w:t>
            </w:r>
            <w:proofErr w:type="spellStart"/>
            <w:proofErr w:type="gramStart"/>
            <w:r w:rsidRPr="00F77B87">
              <w:rPr>
                <w:rFonts w:ascii="Times New Roman" w:eastAsia="Times New Roman" w:hAnsi="Times New Roman" w:cs="Times New Roman"/>
                <w:sz w:val="24"/>
                <w:szCs w:val="24"/>
              </w:rPr>
              <w:t>шт</w:t>
            </w:r>
            <w:proofErr w:type="spellEnd"/>
            <w:proofErr w:type="gramEnd"/>
          </w:p>
        </w:tc>
        <w:tc>
          <w:tcPr>
            <w:tcW w:w="2375" w:type="dxa"/>
          </w:tcPr>
          <w:p w:rsidR="00BE74AE" w:rsidRPr="00F77B87" w:rsidRDefault="00BE74AE" w:rsidP="00BE74AE">
            <w:pPr>
              <w:jc w:val="center"/>
              <w:rPr>
                <w:rFonts w:ascii="Times New Roman" w:eastAsia="Times New Roman" w:hAnsi="Times New Roman" w:cs="Times New Roman"/>
                <w:sz w:val="24"/>
                <w:szCs w:val="24"/>
              </w:rPr>
            </w:pPr>
            <w:proofErr w:type="gramStart"/>
            <w:r w:rsidRPr="00F77B87">
              <w:rPr>
                <w:rFonts w:ascii="Times New Roman" w:eastAsia="Times New Roman" w:hAnsi="Times New Roman" w:cs="Times New Roman"/>
                <w:sz w:val="24"/>
                <w:szCs w:val="24"/>
              </w:rPr>
              <w:t>З</w:t>
            </w:r>
            <w:proofErr w:type="gramEnd"/>
            <w:r w:rsidRPr="00F77B87">
              <w:rPr>
                <w:rFonts w:ascii="Times New Roman" w:eastAsia="Times New Roman" w:hAnsi="Times New Roman" w:cs="Times New Roman"/>
                <w:sz w:val="24"/>
                <w:szCs w:val="24"/>
              </w:rPr>
              <w:t xml:space="preserve"> р.</w:t>
            </w:r>
          </w:p>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w:t>
            </w:r>
          </w:p>
        </w:tc>
      </w:tr>
    </w:tbl>
    <w:p w:rsidR="00F77B87" w:rsidRDefault="00F77B87" w:rsidP="00F77B87">
      <w:pPr>
        <w:shd w:val="clear" w:color="auto" w:fill="FFFFFF"/>
        <w:spacing w:after="135" w:line="300" w:lineRule="atLeast"/>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i/>
          <w:color w:val="333333"/>
          <w:sz w:val="24"/>
          <w:szCs w:val="24"/>
        </w:rPr>
        <w:t>Карточка № 2.</w:t>
      </w:r>
      <w:r>
        <w:rPr>
          <w:rFonts w:ascii="Times New Roman" w:eastAsia="Times New Roman" w:hAnsi="Times New Roman" w:cs="Times New Roman"/>
          <w:i/>
          <w:color w:val="333333"/>
          <w:sz w:val="24"/>
          <w:szCs w:val="24"/>
        </w:rPr>
        <w:t xml:space="preserve"> </w:t>
      </w:r>
      <w:r w:rsidRPr="00F77B87">
        <w:rPr>
          <w:rFonts w:ascii="Times New Roman" w:eastAsia="Times New Roman" w:hAnsi="Times New Roman" w:cs="Times New Roman"/>
          <w:color w:val="333333"/>
          <w:sz w:val="24"/>
          <w:szCs w:val="24"/>
        </w:rPr>
        <w:t>Составь задачу по краткой записи и закончи ее решение.</w:t>
      </w:r>
    </w:p>
    <w:tbl>
      <w:tblPr>
        <w:tblStyle w:val="a7"/>
        <w:tblW w:w="0" w:type="auto"/>
        <w:tblInd w:w="1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349"/>
        <w:gridCol w:w="2457"/>
        <w:gridCol w:w="2458"/>
        <w:gridCol w:w="2375"/>
      </w:tblGrid>
      <w:tr w:rsidR="00BE74AE" w:rsidRPr="00F77B87" w:rsidTr="00392A69">
        <w:tc>
          <w:tcPr>
            <w:tcW w:w="2349" w:type="dxa"/>
          </w:tcPr>
          <w:p w:rsidR="00BE74AE" w:rsidRPr="00F77B87" w:rsidRDefault="00BE74AE" w:rsidP="001C46AD">
            <w:pPr>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 </w:t>
            </w:r>
          </w:p>
        </w:tc>
        <w:tc>
          <w:tcPr>
            <w:tcW w:w="2457"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Цена</w:t>
            </w:r>
          </w:p>
        </w:tc>
        <w:tc>
          <w:tcPr>
            <w:tcW w:w="2458"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Количество</w:t>
            </w:r>
          </w:p>
        </w:tc>
        <w:tc>
          <w:tcPr>
            <w:tcW w:w="2375"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Стоимость</w:t>
            </w:r>
          </w:p>
        </w:tc>
      </w:tr>
      <w:tr w:rsidR="00BE74AE" w:rsidRPr="00F77B87" w:rsidTr="00392A69">
        <w:tc>
          <w:tcPr>
            <w:tcW w:w="2349" w:type="dxa"/>
          </w:tcPr>
          <w:p w:rsidR="00BE74AE" w:rsidRPr="00F77B87" w:rsidRDefault="00BE74AE" w:rsidP="001C46AD">
            <w:pPr>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Тетрадь</w:t>
            </w:r>
          </w:p>
          <w:p w:rsidR="00BE74AE" w:rsidRPr="00F77B87" w:rsidRDefault="00BE74AE" w:rsidP="001C46AD">
            <w:pPr>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Блокнот</w:t>
            </w:r>
          </w:p>
        </w:tc>
        <w:tc>
          <w:tcPr>
            <w:tcW w:w="2457"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Одинаковая</w:t>
            </w:r>
          </w:p>
        </w:tc>
        <w:tc>
          <w:tcPr>
            <w:tcW w:w="2458" w:type="dxa"/>
          </w:tcPr>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20 шт.</w:t>
            </w:r>
          </w:p>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 xml:space="preserve">8 </w:t>
            </w:r>
            <w:proofErr w:type="spellStart"/>
            <w:proofErr w:type="gramStart"/>
            <w:r w:rsidRPr="00F77B87">
              <w:rPr>
                <w:rFonts w:ascii="Times New Roman" w:eastAsia="Times New Roman" w:hAnsi="Times New Roman" w:cs="Times New Roman"/>
                <w:sz w:val="24"/>
                <w:szCs w:val="24"/>
              </w:rPr>
              <w:t>шт</w:t>
            </w:r>
            <w:proofErr w:type="spellEnd"/>
            <w:proofErr w:type="gramEnd"/>
          </w:p>
        </w:tc>
        <w:tc>
          <w:tcPr>
            <w:tcW w:w="2375" w:type="dxa"/>
          </w:tcPr>
          <w:p w:rsidR="00BE74AE" w:rsidRPr="00F77B87" w:rsidRDefault="00BE74AE" w:rsidP="00BE74AE">
            <w:pPr>
              <w:jc w:val="center"/>
              <w:rPr>
                <w:rFonts w:ascii="Times New Roman" w:eastAsia="Times New Roman" w:hAnsi="Times New Roman" w:cs="Times New Roman"/>
                <w:sz w:val="24"/>
                <w:szCs w:val="24"/>
              </w:rPr>
            </w:pPr>
            <w:proofErr w:type="gramStart"/>
            <w:r w:rsidRPr="00F77B87">
              <w:rPr>
                <w:rFonts w:ascii="Times New Roman" w:eastAsia="Times New Roman" w:hAnsi="Times New Roman" w:cs="Times New Roman"/>
                <w:sz w:val="24"/>
                <w:szCs w:val="24"/>
              </w:rPr>
              <w:t>З</w:t>
            </w:r>
            <w:proofErr w:type="gramEnd"/>
            <w:r w:rsidRPr="00F77B87">
              <w:rPr>
                <w:rFonts w:ascii="Times New Roman" w:eastAsia="Times New Roman" w:hAnsi="Times New Roman" w:cs="Times New Roman"/>
                <w:sz w:val="24"/>
                <w:szCs w:val="24"/>
              </w:rPr>
              <w:t xml:space="preserve"> р.</w:t>
            </w:r>
          </w:p>
          <w:p w:rsidR="00BE74AE" w:rsidRPr="00F77B87" w:rsidRDefault="00BE74AE" w:rsidP="00BE74AE">
            <w:pPr>
              <w:jc w:val="center"/>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w:t>
            </w:r>
          </w:p>
        </w:tc>
      </w:tr>
    </w:tbl>
    <w:p w:rsidR="00F77B87" w:rsidRPr="00F77B87" w:rsidRDefault="00F77B87" w:rsidP="00F77B87">
      <w:pPr>
        <w:shd w:val="clear" w:color="auto" w:fill="FFFFFF"/>
        <w:spacing w:after="135" w:line="300" w:lineRule="atLeast"/>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1) 300:20= 14к. - цена тетради</w:t>
      </w:r>
    </w:p>
    <w:p w:rsidR="00F77B87" w:rsidRPr="00F77B87" w:rsidRDefault="00F77B87" w:rsidP="00F77B87">
      <w:pPr>
        <w:shd w:val="clear" w:color="auto" w:fill="FFFFFF"/>
        <w:spacing w:after="135" w:line="300" w:lineRule="atLeast"/>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2) Для активизации познавательной деятельности детей применяю различные карточки. Например, при закреплении состава чисел использую натуральный ряд чисел.</w:t>
      </w:r>
    </w:p>
    <w:p w:rsidR="00F77B87" w:rsidRPr="00F77B87" w:rsidRDefault="00F77B87" w:rsidP="00F77B87">
      <w:pPr>
        <w:shd w:val="clear" w:color="auto" w:fill="FFFFFF"/>
        <w:spacing w:after="135" w:line="300" w:lineRule="atLeast"/>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3371850" cy="745055"/>
            <wp:effectExtent l="19050" t="0" r="0" b="0"/>
            <wp:docPr id="41" name="Рисунок 2" descr="http://xn--i1abbnckbmcl9fb.xn--p1ai/%D1%81%D1%82%D0%B0%D1%82%D1%8C%D0%B8/515765/img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i1abbnckbmcl9fb.xn--p1ai/%D1%81%D1%82%D0%B0%D1%82%D1%8C%D0%B8/515765/img5.gif"/>
                    <pic:cNvPicPr>
                      <a:picLocks noChangeAspect="1" noChangeArrowheads="1"/>
                    </pic:cNvPicPr>
                  </pic:nvPicPr>
                  <pic:blipFill>
                    <a:blip r:embed="rId23" cstate="print"/>
                    <a:srcRect/>
                    <a:stretch>
                      <a:fillRect/>
                    </a:stretch>
                  </pic:blipFill>
                  <pic:spPr bwMode="auto">
                    <a:xfrm>
                      <a:off x="0" y="0"/>
                      <a:ext cx="3385446" cy="748059"/>
                    </a:xfrm>
                    <a:prstGeom prst="rect">
                      <a:avLst/>
                    </a:prstGeom>
                    <a:noFill/>
                    <a:ln w="9525">
                      <a:noFill/>
                      <a:miter lim="800000"/>
                      <a:headEnd/>
                      <a:tailEnd/>
                    </a:ln>
                  </pic:spPr>
                </pic:pic>
              </a:graphicData>
            </a:graphic>
          </wp:inline>
        </w:drawing>
      </w:r>
    </w:p>
    <w:p w:rsidR="00F77B87" w:rsidRPr="00F77B87" w:rsidRDefault="00F77B87" w:rsidP="00F77B87">
      <w:pPr>
        <w:shd w:val="clear" w:color="auto" w:fill="FFFFFF"/>
        <w:spacing w:after="0" w:line="240" w:lineRule="auto"/>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Ставя указательные пальчики на числа, составляющие в сумме число 7, и передвигая пальчики к центру, дети хором говорят:</w:t>
      </w:r>
    </w:p>
    <w:p w:rsidR="00F77B87" w:rsidRPr="00F77B87" w:rsidRDefault="00F77B87" w:rsidP="00F77B87">
      <w:pPr>
        <w:shd w:val="clear" w:color="auto" w:fill="FFFFFF"/>
        <w:spacing w:after="0" w:line="240" w:lineRule="auto"/>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7 да 0 - 7</w:t>
      </w:r>
    </w:p>
    <w:p w:rsidR="00F77B87" w:rsidRPr="00F77B87" w:rsidRDefault="00F77B87" w:rsidP="00F77B87">
      <w:pPr>
        <w:shd w:val="clear" w:color="auto" w:fill="FFFFFF"/>
        <w:spacing w:after="0" w:line="240" w:lineRule="auto"/>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6 да 1 - 7</w:t>
      </w:r>
    </w:p>
    <w:p w:rsidR="00F77B87" w:rsidRPr="00F77B87" w:rsidRDefault="00F77B87" w:rsidP="00F77B87">
      <w:pPr>
        <w:shd w:val="clear" w:color="auto" w:fill="FFFFFF"/>
        <w:spacing w:after="0" w:line="240" w:lineRule="auto"/>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5 да 2 - 7</w:t>
      </w:r>
    </w:p>
    <w:p w:rsidR="00F77B87" w:rsidRPr="00F77B87" w:rsidRDefault="00F77B87" w:rsidP="00F77B87">
      <w:pPr>
        <w:shd w:val="clear" w:color="auto" w:fill="FFFFFF"/>
        <w:spacing w:after="0" w:line="240" w:lineRule="auto"/>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4 да 3 - 7</w:t>
      </w:r>
    </w:p>
    <w:p w:rsidR="00F77B87" w:rsidRPr="00F77B87" w:rsidRDefault="00F77B87" w:rsidP="00F77B87">
      <w:pPr>
        <w:shd w:val="clear" w:color="auto" w:fill="FFFFFF"/>
        <w:spacing w:after="0" w:line="240" w:lineRule="auto"/>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lastRenderedPageBreak/>
        <w:t>Активизировать внимание детей при отработке знания состава чисел в пределах 10 также помогает следующий ряд чисел</w:t>
      </w:r>
    </w:p>
    <w:p w:rsidR="00F77B87" w:rsidRPr="00F77B87" w:rsidRDefault="00F77B87" w:rsidP="00F77B87">
      <w:pPr>
        <w:shd w:val="clear" w:color="auto" w:fill="FFFFFF"/>
        <w:spacing w:after="135" w:line="300" w:lineRule="atLeast"/>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4333875" cy="923135"/>
            <wp:effectExtent l="19050" t="0" r="9525" b="0"/>
            <wp:docPr id="40" name="Рисунок 3" descr="http://xn--i1abbnckbmcl9fb.xn--p1ai/%D1%81%D1%82%D0%B0%D1%82%D1%8C%D0%B8/515765/img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i1abbnckbmcl9fb.xn--p1ai/%D1%81%D1%82%D0%B0%D1%82%D1%8C%D0%B8/515765/img8.gif"/>
                    <pic:cNvPicPr>
                      <a:picLocks noChangeAspect="1" noChangeArrowheads="1"/>
                    </pic:cNvPicPr>
                  </pic:nvPicPr>
                  <pic:blipFill>
                    <a:blip r:embed="rId24" cstate="print"/>
                    <a:srcRect/>
                    <a:stretch>
                      <a:fillRect/>
                    </a:stretch>
                  </pic:blipFill>
                  <pic:spPr bwMode="auto">
                    <a:xfrm>
                      <a:off x="0" y="0"/>
                      <a:ext cx="4342274" cy="924924"/>
                    </a:xfrm>
                    <a:prstGeom prst="rect">
                      <a:avLst/>
                    </a:prstGeom>
                    <a:noFill/>
                    <a:ln w="9525">
                      <a:noFill/>
                      <a:miter lim="800000"/>
                      <a:headEnd/>
                      <a:tailEnd/>
                    </a:ln>
                  </pic:spPr>
                </pic:pic>
              </a:graphicData>
            </a:graphic>
          </wp:inline>
        </w:drawing>
      </w:r>
    </w:p>
    <w:p w:rsidR="00F77B87" w:rsidRPr="00F77B87" w:rsidRDefault="00F77B87" w:rsidP="00F77B87">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Pr="00F77B87">
        <w:rPr>
          <w:rFonts w:ascii="Times New Roman" w:eastAsia="Times New Roman" w:hAnsi="Times New Roman" w:cs="Times New Roman"/>
          <w:color w:val="333333"/>
          <w:sz w:val="24"/>
          <w:szCs w:val="24"/>
        </w:rPr>
        <w:t>Применение различных приемов проведения устного счета, использование элементов игры, соревнования, несложных наглядных пособий делают учебный процесс более интересным, дети чаще проявляют активность, находчивость, сообразительность и добиваются порой самых высоких для себя результатов.</w:t>
      </w:r>
    </w:p>
    <w:p w:rsidR="00F77B87" w:rsidRPr="00F77B87" w:rsidRDefault="00F77B87" w:rsidP="00F77B87">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Pr="00F77B87">
        <w:rPr>
          <w:rFonts w:ascii="Times New Roman" w:eastAsia="Times New Roman" w:hAnsi="Times New Roman" w:cs="Times New Roman"/>
          <w:color w:val="333333"/>
          <w:sz w:val="24"/>
          <w:szCs w:val="24"/>
        </w:rPr>
        <w:t xml:space="preserve">Одним из путей активизации познавательной деятельности учащихся считаю установление связи изучаемого материала с окружающей детей действительностью. Многие задачи содержат познавательные вопросы, требующие не только выполнения простейших арифметических действий, но и проявления элементарных исследовательских качеств (Приложение № 1). Например: “Доярка надоила </w:t>
      </w:r>
      <w:proofErr w:type="gramStart"/>
      <w:r w:rsidRPr="00F77B87">
        <w:rPr>
          <w:rFonts w:ascii="Times New Roman" w:eastAsia="Times New Roman" w:hAnsi="Times New Roman" w:cs="Times New Roman"/>
          <w:color w:val="333333"/>
          <w:sz w:val="24"/>
          <w:szCs w:val="24"/>
        </w:rPr>
        <w:t>от б</w:t>
      </w:r>
      <w:proofErr w:type="gramEnd"/>
      <w:r w:rsidRPr="00F77B87">
        <w:rPr>
          <w:rFonts w:ascii="Times New Roman" w:eastAsia="Times New Roman" w:hAnsi="Times New Roman" w:cs="Times New Roman"/>
          <w:color w:val="333333"/>
          <w:sz w:val="24"/>
          <w:szCs w:val="24"/>
        </w:rPr>
        <w:t xml:space="preserve"> коров по 12</w:t>
      </w:r>
      <w:r w:rsidR="00BE74AE">
        <w:rPr>
          <w:rFonts w:ascii="Times New Roman" w:eastAsia="Times New Roman" w:hAnsi="Times New Roman" w:cs="Times New Roman"/>
          <w:color w:val="333333"/>
          <w:sz w:val="24"/>
          <w:szCs w:val="24"/>
        </w:rPr>
        <w:t xml:space="preserve"> </w:t>
      </w:r>
      <w:r w:rsidRPr="00F77B87">
        <w:rPr>
          <w:rFonts w:ascii="Times New Roman" w:eastAsia="Times New Roman" w:hAnsi="Times New Roman" w:cs="Times New Roman"/>
          <w:color w:val="333333"/>
          <w:sz w:val="24"/>
          <w:szCs w:val="24"/>
        </w:rPr>
        <w:t>л молока от каждой. Поместится ли это молоко в два бидона ёмкостью по 32л каждый?”. Для ответа учащиеся под моим руководством должны произвести сопоставление найденных ими (а не данных в условии задачи) двух величин: количества полученного молока от всех коров и общей емкости бидонов.</w:t>
      </w:r>
    </w:p>
    <w:p w:rsidR="00F77B87" w:rsidRPr="00F77B87" w:rsidRDefault="00F77B87" w:rsidP="00F77B87">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Pr="00F77B87">
        <w:rPr>
          <w:rFonts w:ascii="Times New Roman" w:eastAsia="Times New Roman" w:hAnsi="Times New Roman" w:cs="Times New Roman"/>
          <w:color w:val="333333"/>
          <w:sz w:val="24"/>
          <w:szCs w:val="24"/>
        </w:rPr>
        <w:t>Или такая задача: “Брату 12 лет, а сестре 10 лет. На сколько лет брат старше сестры? На сколько лет сестра младше брата?”. Ставлю дополнительный вопрос: “А через три года, на сколько лет брат будет старше сестры?”. Вопрос позволяет выяснить постоянство отношений “</w:t>
      </w:r>
      <w:proofErr w:type="spellStart"/>
      <w:proofErr w:type="gramStart"/>
      <w:r w:rsidRPr="00F77B87">
        <w:rPr>
          <w:rFonts w:ascii="Times New Roman" w:eastAsia="Times New Roman" w:hAnsi="Times New Roman" w:cs="Times New Roman"/>
          <w:color w:val="333333"/>
          <w:sz w:val="24"/>
          <w:szCs w:val="24"/>
        </w:rPr>
        <w:t>старше-моложе</w:t>
      </w:r>
      <w:proofErr w:type="spellEnd"/>
      <w:proofErr w:type="gramEnd"/>
      <w:r w:rsidRPr="00F77B87">
        <w:rPr>
          <w:rFonts w:ascii="Times New Roman" w:eastAsia="Times New Roman" w:hAnsi="Times New Roman" w:cs="Times New Roman"/>
          <w:color w:val="333333"/>
          <w:sz w:val="24"/>
          <w:szCs w:val="24"/>
        </w:rPr>
        <w:t>”, повышает интерес к задаче, делает ее значимой в практическом плане, познавательной.</w:t>
      </w:r>
    </w:p>
    <w:p w:rsidR="00F77B87" w:rsidRPr="00F77B87" w:rsidRDefault="00F77B87" w:rsidP="00F77B87">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Pr="00F77B87">
        <w:rPr>
          <w:rFonts w:ascii="Times New Roman" w:eastAsia="Times New Roman" w:hAnsi="Times New Roman" w:cs="Times New Roman"/>
          <w:color w:val="333333"/>
          <w:sz w:val="24"/>
          <w:szCs w:val="24"/>
        </w:rPr>
        <w:t>Задачи на движение представляют собой тот благодатный материал, который может служить прекрасным средством развития мышления учащихся. При работе над задачами, связанными с нахождением места встречи двух движущихся одновременно навстречу друг другу тел сначала выясняю, ближе к какому пункту произойдет встреча и почему. Иногда достаточно ясно говорится, что одно тело прошло до встречи определенный путь, а другое - на несколько метров больше (или меньше). В этом случае флажок, обозначающий место встречи, ставят ближе к первому (левому) концу отрезка, изображающего путь, пройденный двумя телами.</w:t>
      </w:r>
    </w:p>
    <w:p w:rsid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rPr>
        <w:t>Постановка дополнительных вопросов познавательного характера к задачам не только помогает детям в решении, но и усиливает практическое содержание задач, способствует выработке умения применять полученные знания в жизни, на практике. Кроме того, такая работа повышает эффективность самого процесса обучения решению задач.</w:t>
      </w:r>
    </w:p>
    <w:p w:rsidR="008C64F5" w:rsidRPr="008C64F5" w:rsidRDefault="008C64F5" w:rsidP="008C64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C64F5">
        <w:rPr>
          <w:rFonts w:ascii="Times New Roman" w:hAnsi="Times New Roman" w:cs="Times New Roman"/>
          <w:sz w:val="24"/>
          <w:szCs w:val="24"/>
        </w:rPr>
        <w:t xml:space="preserve">На уроках математики использую </w:t>
      </w:r>
      <w:r w:rsidRPr="008C64F5">
        <w:rPr>
          <w:rFonts w:ascii="Times New Roman" w:hAnsi="Times New Roman" w:cs="Times New Roman"/>
          <w:b/>
          <w:sz w:val="24"/>
          <w:szCs w:val="24"/>
        </w:rPr>
        <w:t>схемы-опоры</w:t>
      </w:r>
      <w:r w:rsidRPr="008C64F5">
        <w:rPr>
          <w:rFonts w:ascii="Times New Roman" w:hAnsi="Times New Roman" w:cs="Times New Roman"/>
          <w:sz w:val="24"/>
          <w:szCs w:val="24"/>
        </w:rPr>
        <w:t xml:space="preserve"> для решения различных видов задач. Такие схемы хорошо использовать при составлении краткой записи. В зависимости от условия задачи она видоизменяется самим учеником. Использование данных схем приносит результаты. </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
          <w:bCs/>
          <w:color w:val="333333"/>
          <w:sz w:val="24"/>
          <w:szCs w:val="24"/>
        </w:rPr>
        <w:tab/>
      </w:r>
      <w:r w:rsidR="00F77B87" w:rsidRPr="00F77B87">
        <w:rPr>
          <w:rFonts w:ascii="Times New Roman" w:eastAsia="Times New Roman" w:hAnsi="Times New Roman" w:cs="Times New Roman"/>
          <w:b/>
          <w:bCs/>
          <w:color w:val="333333"/>
          <w:sz w:val="24"/>
          <w:szCs w:val="24"/>
        </w:rPr>
        <w:t>Выполнение заданий нестандартного характера</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rPr>
        <w:t>Говорят, что заставить учиться нельзя, учебой надо увлечь. И это совершенно справедливо. Настоящее сотрудничество учителя и ученика возможно лишь при условии, что ученик будет хотеть делать то, что желает учитель.</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rPr>
        <w:t>Чтобы активизировать познавательную деятельность детей при выполнении ими вычислительных упражнений я часто использую задания нестандартного характера; они стимулируют работу учащихся над математическим материалом.</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rPr>
        <w:t xml:space="preserve">Содержание учебного материала раскрывается в учебнике “Математика” И. </w:t>
      </w:r>
      <w:proofErr w:type="spellStart"/>
      <w:r w:rsidR="00F77B87" w:rsidRPr="00F77B87">
        <w:rPr>
          <w:rFonts w:ascii="Times New Roman" w:eastAsia="Times New Roman" w:hAnsi="Times New Roman" w:cs="Times New Roman"/>
          <w:color w:val="333333"/>
          <w:sz w:val="24"/>
          <w:szCs w:val="24"/>
        </w:rPr>
        <w:t>Аргинской</w:t>
      </w:r>
      <w:proofErr w:type="spellEnd"/>
      <w:r w:rsidR="00F77B87" w:rsidRPr="00F77B87">
        <w:rPr>
          <w:rFonts w:ascii="Times New Roman" w:eastAsia="Times New Roman" w:hAnsi="Times New Roman" w:cs="Times New Roman"/>
          <w:color w:val="333333"/>
          <w:sz w:val="24"/>
          <w:szCs w:val="24"/>
        </w:rPr>
        <w:t xml:space="preserve"> посредством нестандартных заданий, предусматривающих использование сравнений, сопоставлений, анализа, синтеза, выявление общего и различного, включение упражнений на группировку и классификацию, систематизацию знаний, рассматривание заданий с многовариантными решениями. Такого рода нестандартные задания способствуют развитию познавательной активности мышления учащихся и формированию вычислительных навыков. Структура курса математики по системе Л.В. </w:t>
      </w:r>
      <w:proofErr w:type="spellStart"/>
      <w:r w:rsidR="00F77B87" w:rsidRPr="00F77B87">
        <w:rPr>
          <w:rFonts w:ascii="Times New Roman" w:eastAsia="Times New Roman" w:hAnsi="Times New Roman" w:cs="Times New Roman"/>
          <w:color w:val="333333"/>
          <w:sz w:val="24"/>
          <w:szCs w:val="24"/>
        </w:rPr>
        <w:t>Занкова</w:t>
      </w:r>
      <w:proofErr w:type="spellEnd"/>
      <w:r w:rsidR="00F77B87" w:rsidRPr="00F77B87">
        <w:rPr>
          <w:rFonts w:ascii="Times New Roman" w:eastAsia="Times New Roman" w:hAnsi="Times New Roman" w:cs="Times New Roman"/>
          <w:color w:val="333333"/>
          <w:sz w:val="24"/>
          <w:szCs w:val="24"/>
        </w:rPr>
        <w:t xml:space="preserve"> позволила </w:t>
      </w:r>
      <w:r w:rsidR="00F77B87" w:rsidRPr="00F77B87">
        <w:rPr>
          <w:rFonts w:ascii="Times New Roman" w:eastAsia="Times New Roman" w:hAnsi="Times New Roman" w:cs="Times New Roman"/>
          <w:color w:val="333333"/>
          <w:sz w:val="24"/>
          <w:szCs w:val="24"/>
        </w:rPr>
        <w:lastRenderedPageBreak/>
        <w:t>перейти от многократного повторения, использования большого числа тренировочных упражнений, свойственных традиционному обучению, - к установлению разнообразных связей изучаемых понятий, включению их в систему знаний и формированию более прочных вычислительных навыков.</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proofErr w:type="gramStart"/>
      <w:r w:rsidR="00F77B87" w:rsidRPr="00F77B87">
        <w:rPr>
          <w:rFonts w:ascii="Times New Roman" w:eastAsia="Times New Roman" w:hAnsi="Times New Roman" w:cs="Times New Roman"/>
          <w:color w:val="333333"/>
          <w:sz w:val="24"/>
          <w:szCs w:val="24"/>
        </w:rPr>
        <w:t>Выполнение нестандартных заданий, осуществляет глубокую всестороннюю связь в изучении арифметического, алгебраического и геометрического материала, обеспечивает разностороннюю самостоятельную мыслительную деятельность учащихся, способствует развитию познавательной активности, будит интерес к изучению математики, способствует удовлетворению детской любознательности, расширяет кругозор в различных областях элементарной математики, содействует развитию у детей математической речи, умелому использованию символики, правильному применению математической терминологии, умению делать выводы и обобщения, обосновывать свои</w:t>
      </w:r>
      <w:proofErr w:type="gramEnd"/>
      <w:r w:rsidR="00F77B87" w:rsidRPr="00F77B87">
        <w:rPr>
          <w:rFonts w:ascii="Times New Roman" w:eastAsia="Times New Roman" w:hAnsi="Times New Roman" w:cs="Times New Roman"/>
          <w:color w:val="333333"/>
          <w:sz w:val="24"/>
          <w:szCs w:val="24"/>
        </w:rPr>
        <w:t xml:space="preserve"> мысли.</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b/>
          <w:bCs/>
          <w:color w:val="333333"/>
          <w:sz w:val="24"/>
          <w:szCs w:val="24"/>
        </w:rPr>
        <w:t>Виды нетрадиционных заданий по математике в системе развивающего обучения</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sidRPr="001355FF">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u w:val="single"/>
        </w:rPr>
        <w:t>Задания с использованием сравнений</w:t>
      </w:r>
      <w:r w:rsidR="00F77B87" w:rsidRPr="00F77B87">
        <w:rPr>
          <w:rFonts w:ascii="Times New Roman" w:eastAsia="Times New Roman" w:hAnsi="Times New Roman" w:cs="Times New Roman"/>
          <w:color w:val="333333"/>
          <w:sz w:val="24"/>
          <w:szCs w:val="24"/>
        </w:rPr>
        <w:t>.</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rPr>
        <w:t>Для активизации познавательной деятельности учащихся при формировании вычислительных навыков я в системе использую метод наблюдений. В процессе наблюдения учащиеся сравнивают, анализируют, делают выводы. Полученные таким образом знания являются более осознанными и тем самым лучше усваиваются.</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В качестве примера рассмотрим изучение такого вопроса, как изменение суммы в зависимости от изменения одного из слагаемых. В основе познания учениками данной зависимости лежит прием сравнения.</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rPr>
        <w:t>Я предлагаю решить примеры и сравнить их.</w:t>
      </w:r>
    </w:p>
    <w:tbl>
      <w:tblPr>
        <w:tblW w:w="0" w:type="auto"/>
        <w:tblCellMar>
          <w:top w:w="105" w:type="dxa"/>
          <w:left w:w="105" w:type="dxa"/>
          <w:bottom w:w="105" w:type="dxa"/>
          <w:right w:w="105" w:type="dxa"/>
        </w:tblCellMar>
        <w:tblLook w:val="04A0"/>
      </w:tblPr>
      <w:tblGrid>
        <w:gridCol w:w="646"/>
        <w:gridCol w:w="646"/>
      </w:tblGrid>
      <w:tr w:rsidR="00F77B87" w:rsidRPr="00F77B87" w:rsidTr="00F77B87">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2 + 1</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2 + 2</w:t>
            </w:r>
          </w:p>
        </w:tc>
      </w:tr>
    </w:tbl>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Ставлю вопросы, обращая внимание учеников на то, что в одном и другом примере стоит знак “+”, а первые слагаемые одинаковы. Эти примеры схожи. Затем выявляются различия: в первом примере второе слагаемое равно 1, во втором 2, сумма в первом примере равна 3, а во втором - 4. Учащиеся отмечают, что во втором примере прибавляем большее (2 больше 1), поэтому и получаем большую сумму.</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Переходя к сравнению выражений, я видоизменяю данную работу. Подбираю такие выражения, в которых ученики смогут усмотреть различные признаки различия и сходства.</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На доске записаны примеры:</w:t>
      </w:r>
    </w:p>
    <w:tbl>
      <w:tblPr>
        <w:tblW w:w="0" w:type="auto"/>
        <w:tblCellMar>
          <w:top w:w="105" w:type="dxa"/>
          <w:left w:w="105" w:type="dxa"/>
          <w:bottom w:w="105" w:type="dxa"/>
          <w:right w:w="105" w:type="dxa"/>
        </w:tblCellMar>
        <w:tblLook w:val="04A0"/>
      </w:tblPr>
      <w:tblGrid>
        <w:gridCol w:w="706"/>
        <w:gridCol w:w="706"/>
        <w:gridCol w:w="650"/>
        <w:gridCol w:w="706"/>
        <w:gridCol w:w="650"/>
        <w:gridCol w:w="650"/>
      </w:tblGrid>
      <w:tr w:rsidR="00F77B87" w:rsidRPr="00F77B87" w:rsidTr="00F77B87">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5 + 3,</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4 + 3,</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8 - 3,</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6 + 3,</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7 - 3,</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9 - 3.</w:t>
            </w:r>
          </w:p>
        </w:tc>
      </w:tr>
    </w:tbl>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Я предлагаю угадать сходство или различие записанных выражений. Ученики обычно указывают такие признаки сходства, как знак действия, затем обращают внимание на то, что в первой группе прибавляется число 3, а во второй - вычитается число 3. Затем ставлю вопрос: “Что произойдет с ответами примеров в первой группе и во второй? Почему ответы в первой группе больше, чем ответы во второй?”.</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Очень полезно, на мой взгляд, такое задание:</w:t>
      </w:r>
    </w:p>
    <w:tbl>
      <w:tblPr>
        <w:tblW w:w="0" w:type="auto"/>
        <w:tblCellMar>
          <w:top w:w="105" w:type="dxa"/>
          <w:left w:w="105" w:type="dxa"/>
          <w:bottom w:w="105" w:type="dxa"/>
          <w:right w:w="105" w:type="dxa"/>
        </w:tblCellMar>
        <w:tblLook w:val="04A0"/>
      </w:tblPr>
      <w:tblGrid>
        <w:gridCol w:w="706"/>
        <w:gridCol w:w="706"/>
        <w:gridCol w:w="706"/>
        <w:gridCol w:w="706"/>
        <w:gridCol w:w="706"/>
        <w:gridCol w:w="706"/>
      </w:tblGrid>
      <w:tr w:rsidR="00F77B87" w:rsidRPr="00F77B87" w:rsidTr="00F77B87">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1 + 1,</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2 + 1,</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3 + 1,</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4 + 1,</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6 + 1,</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7 + 1.</w:t>
            </w:r>
          </w:p>
        </w:tc>
      </w:tr>
    </w:tbl>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Что вы заметили в данных примерах?</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Ученики должны обратить внимание не только на тот факт, что во всех примерах знак “+” и второе слагаемое равно 1, но и на то, что последовательность 1, 2, 3, 4, ... нарушена, т.к. пропущен пример 5 + 1.</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Подобные задания способствуют развитию математической наблюдательности учеников, их умению видеть сходства и различия, выявлять определенные закономерности. В процессе выполнения таких заданий уясняется смысл понятия “сравнить”.</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sidRPr="001355FF">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u w:val="single"/>
        </w:rPr>
        <w:t>Проблемное обучение</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rPr>
        <w:t xml:space="preserve">Поиски путей активизации познавательной деятельности учащихся привели к идее проблемного обучения. Наибольшее применение в условиях начальных классов получило использование проблемного обучения в добыче знаний и привлечение учеников к познавательному поиску на различных этапах изложения знаний. Умение детьми самостоятельно делать вывод, тесно связано с такими операциями, как анализ, синтез, сравнение и обобщение. Работа, направленная на развитие у младших школьников </w:t>
      </w:r>
      <w:r w:rsidR="00F77B87" w:rsidRPr="00F77B87">
        <w:rPr>
          <w:rFonts w:ascii="Times New Roman" w:eastAsia="Times New Roman" w:hAnsi="Times New Roman" w:cs="Times New Roman"/>
          <w:color w:val="333333"/>
          <w:sz w:val="24"/>
          <w:szCs w:val="24"/>
        </w:rPr>
        <w:lastRenderedPageBreak/>
        <w:t>способности делать самостоятельно выводы, должна осуществляться на различных этапах обучения, в частности, на этапе ознакомления с новым материалом.</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Вот пример ознакомления первоклассников с вычислительным приемом для случая 30 - 6. Перед ознакомлением с новым материалом ставится проблема. Для этого используется сравнение известного первоклассникам случая вычитания 58 - 7 с новым случаем 50 - 7.</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Дети рассуждают: “В числе 58 содержится 8 отдельных единиц, поэтому 7 единиц удобно вычитать из 8. Число 50 - это 5 десятков, в нем нет отдельных единиц, значит вычитать 7 из 50 так же, как из 58, нельзя”. Некоторые ученики самостоятельно начинают “собирать” вычислительный прием по частям, используя имеющиеся на доске решения:</w:t>
      </w:r>
    </w:p>
    <w:tbl>
      <w:tblPr>
        <w:tblW w:w="0" w:type="auto"/>
        <w:tblCellMar>
          <w:top w:w="105" w:type="dxa"/>
          <w:left w:w="105" w:type="dxa"/>
          <w:bottom w:w="105" w:type="dxa"/>
          <w:right w:w="105" w:type="dxa"/>
        </w:tblCellMar>
        <w:tblLook w:val="04A0"/>
      </w:tblPr>
      <w:tblGrid>
        <w:gridCol w:w="1381"/>
        <w:gridCol w:w="1366"/>
        <w:gridCol w:w="1366"/>
      </w:tblGrid>
      <w:tr w:rsidR="00F77B87" w:rsidRPr="00F77B87" w:rsidTr="00F77B87">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50 = 40 + 10</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(40 + 10) - 7</w:t>
            </w:r>
          </w:p>
        </w:tc>
        <w:tc>
          <w:tcPr>
            <w:tcW w:w="0" w:type="auto"/>
            <w:shd w:val="clear" w:color="auto" w:fill="auto"/>
            <w:tcMar>
              <w:top w:w="75" w:type="dxa"/>
              <w:left w:w="75" w:type="dxa"/>
              <w:bottom w:w="75" w:type="dxa"/>
              <w:right w:w="75" w:type="dxa"/>
            </w:tcMar>
            <w:hideMark/>
          </w:tcPr>
          <w:p w:rsidR="00F77B87" w:rsidRPr="00F77B87" w:rsidRDefault="00F77B87" w:rsidP="001355FF">
            <w:pPr>
              <w:spacing w:after="0" w:line="240" w:lineRule="auto"/>
              <w:jc w:val="both"/>
              <w:rPr>
                <w:rFonts w:ascii="Times New Roman" w:eastAsia="Times New Roman" w:hAnsi="Times New Roman" w:cs="Times New Roman"/>
                <w:sz w:val="24"/>
                <w:szCs w:val="24"/>
              </w:rPr>
            </w:pPr>
            <w:r w:rsidRPr="00F77B87">
              <w:rPr>
                <w:rFonts w:ascii="Times New Roman" w:eastAsia="Times New Roman" w:hAnsi="Times New Roman" w:cs="Times New Roman"/>
                <w:sz w:val="24"/>
                <w:szCs w:val="24"/>
              </w:rPr>
              <w:t>40 + (10 - 7)</w:t>
            </w:r>
          </w:p>
        </w:tc>
      </w:tr>
    </w:tbl>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На этапе закрепления необходимо раскрыть новый материал в сравнении со сходным случаем сложения, подбирая упражнения так, чтобы создать условия для сопоставления и противопоставления. Эта работа направлена на углубление понимания учащимся, как нового способа вычитания, так и усвоенного ранее приема сложения, и предупреждает их смещение.</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Например, предлагаю решить следующие два примера и сравнить их решения:</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60 – 8 = 50 + (10 - 8) = 52</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60 + 8 = 68</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Вывод: для вычитания из круглых десятков нескольких единиц достаточно выделить один десяток, из него вычесть единицы и то, что получилось, прибавить к оставшимся десяткам.</w:t>
      </w:r>
    </w:p>
    <w:p w:rsidR="00F77B87" w:rsidRPr="00F77B87" w:rsidRDefault="00F77B87" w:rsidP="001355FF">
      <w:p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 xml:space="preserve">Аналогичные приемы работы </w:t>
      </w:r>
      <w:r w:rsidR="001355FF">
        <w:rPr>
          <w:rFonts w:ascii="Times New Roman" w:eastAsia="Times New Roman" w:hAnsi="Times New Roman" w:cs="Times New Roman"/>
          <w:color w:val="333333"/>
          <w:sz w:val="24"/>
          <w:szCs w:val="24"/>
        </w:rPr>
        <w:t xml:space="preserve">повышают уровень </w:t>
      </w:r>
      <w:proofErr w:type="spellStart"/>
      <w:r w:rsidR="001355FF">
        <w:rPr>
          <w:rFonts w:ascii="Times New Roman" w:eastAsia="Times New Roman" w:hAnsi="Times New Roman" w:cs="Times New Roman"/>
          <w:color w:val="333333"/>
          <w:sz w:val="24"/>
          <w:szCs w:val="24"/>
        </w:rPr>
        <w:t>сформированности</w:t>
      </w:r>
      <w:proofErr w:type="spellEnd"/>
      <w:r w:rsidR="001355FF">
        <w:rPr>
          <w:rFonts w:ascii="Times New Roman" w:eastAsia="Times New Roman" w:hAnsi="Times New Roman" w:cs="Times New Roman"/>
          <w:color w:val="333333"/>
          <w:sz w:val="24"/>
          <w:szCs w:val="24"/>
        </w:rPr>
        <w:t xml:space="preserve"> познавательных УУД, их </w:t>
      </w:r>
      <w:r w:rsidRPr="00F77B87">
        <w:rPr>
          <w:rFonts w:ascii="Times New Roman" w:eastAsia="Times New Roman" w:hAnsi="Times New Roman" w:cs="Times New Roman"/>
          <w:color w:val="333333"/>
          <w:sz w:val="24"/>
          <w:szCs w:val="24"/>
        </w:rPr>
        <w:t xml:space="preserve">использую </w:t>
      </w:r>
      <w:r w:rsidR="001355FF">
        <w:rPr>
          <w:rFonts w:ascii="Times New Roman" w:eastAsia="Times New Roman" w:hAnsi="Times New Roman" w:cs="Times New Roman"/>
          <w:color w:val="333333"/>
          <w:sz w:val="24"/>
          <w:szCs w:val="24"/>
        </w:rPr>
        <w:t xml:space="preserve">и </w:t>
      </w:r>
      <w:r w:rsidRPr="00F77B87">
        <w:rPr>
          <w:rFonts w:ascii="Times New Roman" w:eastAsia="Times New Roman" w:hAnsi="Times New Roman" w:cs="Times New Roman"/>
          <w:color w:val="333333"/>
          <w:sz w:val="24"/>
          <w:szCs w:val="24"/>
        </w:rPr>
        <w:t>при знакомстве с другими вычислительными приемами сложения и вычитания в пределах 100.</w:t>
      </w:r>
    </w:p>
    <w:p w:rsidR="00F77B87" w:rsidRPr="00F77B87" w:rsidRDefault="001355FF"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Развивающие занятия строю</w:t>
      </w:r>
      <w:r w:rsidR="00F77B87" w:rsidRPr="00F77B87">
        <w:rPr>
          <w:rFonts w:ascii="Times New Roman" w:eastAsia="Times New Roman" w:hAnsi="Times New Roman" w:cs="Times New Roman"/>
          <w:color w:val="333333"/>
          <w:sz w:val="24"/>
          <w:szCs w:val="24"/>
        </w:rPr>
        <w:t xml:space="preserve"> так, что один вид деятельности сменяется другим. Это позволяет сделать работу динамичной и менее утомительной.</w:t>
      </w:r>
    </w:p>
    <w:p w:rsidR="001F31EC" w:rsidRPr="00F77B87" w:rsidRDefault="001F31EC" w:rsidP="001355FF">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F77B87" w:rsidRPr="00F77B87">
        <w:rPr>
          <w:rFonts w:ascii="Times New Roman" w:eastAsia="Times New Roman" w:hAnsi="Times New Roman" w:cs="Times New Roman"/>
          <w:color w:val="333333"/>
          <w:sz w:val="24"/>
          <w:szCs w:val="24"/>
        </w:rPr>
        <w:t xml:space="preserve">Развивающий характер </w:t>
      </w:r>
      <w:r>
        <w:rPr>
          <w:rFonts w:ascii="Times New Roman" w:eastAsia="Times New Roman" w:hAnsi="Times New Roman" w:cs="Times New Roman"/>
          <w:color w:val="333333"/>
          <w:sz w:val="24"/>
          <w:szCs w:val="24"/>
        </w:rPr>
        <w:t xml:space="preserve">заданий такого рода </w:t>
      </w:r>
      <w:r w:rsidR="00F77B87" w:rsidRPr="00F77B87">
        <w:rPr>
          <w:rFonts w:ascii="Times New Roman" w:eastAsia="Times New Roman" w:hAnsi="Times New Roman" w:cs="Times New Roman"/>
          <w:color w:val="333333"/>
          <w:sz w:val="24"/>
          <w:szCs w:val="24"/>
        </w:rPr>
        <w:t>позволяет решить образовательные задачи по следующим направлениям:</w:t>
      </w:r>
    </w:p>
    <w:p w:rsidR="001F31EC" w:rsidRPr="001F31EC" w:rsidRDefault="001F31EC" w:rsidP="008E07AE">
      <w:pPr>
        <w:numPr>
          <w:ilvl w:val="0"/>
          <w:numId w:val="63"/>
        </w:numPr>
        <w:shd w:val="clear" w:color="auto" w:fill="FFFFFF"/>
        <w:spacing w:after="0" w:line="240" w:lineRule="auto"/>
        <w:jc w:val="both"/>
        <w:rPr>
          <w:rFonts w:ascii="Times New Roman" w:eastAsia="Times New Roman" w:hAnsi="Times New Roman" w:cs="Times New Roman"/>
          <w:b/>
          <w:color w:val="333333"/>
          <w:sz w:val="24"/>
          <w:szCs w:val="24"/>
        </w:rPr>
      </w:pPr>
      <w:r w:rsidRPr="001F31EC">
        <w:rPr>
          <w:rFonts w:ascii="Times New Roman" w:eastAsia="Times New Roman" w:hAnsi="Times New Roman" w:cs="Times New Roman"/>
          <w:b/>
          <w:color w:val="333333"/>
          <w:sz w:val="24"/>
          <w:szCs w:val="24"/>
        </w:rPr>
        <w:t>формирование познавательных универсальных учебных действий;</w:t>
      </w:r>
    </w:p>
    <w:p w:rsidR="00F77B87" w:rsidRDefault="00F77B87" w:rsidP="008E07AE">
      <w:pPr>
        <w:numPr>
          <w:ilvl w:val="0"/>
          <w:numId w:val="63"/>
        </w:num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 xml:space="preserve">формирование </w:t>
      </w:r>
      <w:proofErr w:type="spellStart"/>
      <w:r w:rsidRPr="00F77B87">
        <w:rPr>
          <w:rFonts w:ascii="Times New Roman" w:eastAsia="Times New Roman" w:hAnsi="Times New Roman" w:cs="Times New Roman"/>
          <w:color w:val="333333"/>
          <w:sz w:val="24"/>
          <w:szCs w:val="24"/>
        </w:rPr>
        <w:t>общеинтеллектуальных</w:t>
      </w:r>
      <w:proofErr w:type="spellEnd"/>
      <w:r w:rsidRPr="00F77B87">
        <w:rPr>
          <w:rFonts w:ascii="Times New Roman" w:eastAsia="Times New Roman" w:hAnsi="Times New Roman" w:cs="Times New Roman"/>
          <w:color w:val="333333"/>
          <w:sz w:val="24"/>
          <w:szCs w:val="24"/>
        </w:rPr>
        <w:t xml:space="preserve"> умений (операции сравнения, анализа, обобщения, выделение существенных признаков и закономерностей, гибкость мыслительных процессов);</w:t>
      </w:r>
    </w:p>
    <w:p w:rsidR="00F77B87" w:rsidRPr="00F77B87" w:rsidRDefault="00F77B87" w:rsidP="008E07AE">
      <w:pPr>
        <w:numPr>
          <w:ilvl w:val="0"/>
          <w:numId w:val="63"/>
        </w:num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развитие внимания (устойчивость, концентрация, расширение объема, переключение, самоконтроль);</w:t>
      </w:r>
    </w:p>
    <w:p w:rsidR="00F77B87" w:rsidRPr="00F77B87" w:rsidRDefault="00F77B87" w:rsidP="008E07AE">
      <w:pPr>
        <w:numPr>
          <w:ilvl w:val="0"/>
          <w:numId w:val="63"/>
        </w:num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развитие памяти (расширение объема, формирование навыков запоминания, устойчивости, развитие смысловой памяти);</w:t>
      </w:r>
    </w:p>
    <w:p w:rsidR="00F77B87" w:rsidRPr="00F77B87" w:rsidRDefault="00F77B87" w:rsidP="008E07AE">
      <w:pPr>
        <w:numPr>
          <w:ilvl w:val="0"/>
          <w:numId w:val="63"/>
        </w:num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формирование учебной мотивации;</w:t>
      </w:r>
    </w:p>
    <w:p w:rsidR="00347A70" w:rsidRDefault="00F77B87" w:rsidP="008E07AE">
      <w:pPr>
        <w:numPr>
          <w:ilvl w:val="0"/>
          <w:numId w:val="63"/>
        </w:numPr>
        <w:shd w:val="clear" w:color="auto" w:fill="FFFFFF"/>
        <w:spacing w:after="0" w:line="240" w:lineRule="auto"/>
        <w:jc w:val="both"/>
        <w:rPr>
          <w:rFonts w:ascii="Times New Roman" w:eastAsia="Times New Roman" w:hAnsi="Times New Roman" w:cs="Times New Roman"/>
          <w:color w:val="333333"/>
          <w:sz w:val="24"/>
          <w:szCs w:val="24"/>
        </w:rPr>
      </w:pPr>
      <w:r w:rsidRPr="00F77B87">
        <w:rPr>
          <w:rFonts w:ascii="Times New Roman" w:eastAsia="Times New Roman" w:hAnsi="Times New Roman" w:cs="Times New Roman"/>
          <w:color w:val="333333"/>
          <w:sz w:val="24"/>
          <w:szCs w:val="24"/>
        </w:rPr>
        <w:t>развитие личностной сферы.</w:t>
      </w:r>
    </w:p>
    <w:p w:rsidR="00347A70" w:rsidRPr="00347A70" w:rsidRDefault="00347A70" w:rsidP="00347A70">
      <w:pPr>
        <w:shd w:val="clear" w:color="auto" w:fill="FFFFFF"/>
        <w:spacing w:after="0" w:line="240" w:lineRule="auto"/>
        <w:jc w:val="both"/>
        <w:rPr>
          <w:rFonts w:ascii="Times New Roman" w:eastAsia="Times New Roman" w:hAnsi="Times New Roman" w:cs="Times New Roman"/>
          <w:color w:val="333333"/>
          <w:sz w:val="24"/>
          <w:szCs w:val="24"/>
        </w:rPr>
      </w:pPr>
      <w:r w:rsidRPr="00347A70">
        <w:rPr>
          <w:rFonts w:ascii="Times New Roman" w:hAnsi="Times New Roman" w:cs="Times New Roman"/>
          <w:sz w:val="24"/>
          <w:szCs w:val="24"/>
        </w:rPr>
        <w:t xml:space="preserve">Используя предложенные выше упражнения в системе, у </w:t>
      </w:r>
      <w:proofErr w:type="gramStart"/>
      <w:r w:rsidRPr="00347A70">
        <w:rPr>
          <w:rFonts w:ascii="Times New Roman" w:hAnsi="Times New Roman" w:cs="Times New Roman"/>
          <w:sz w:val="24"/>
          <w:szCs w:val="24"/>
        </w:rPr>
        <w:t>обучающихся</w:t>
      </w:r>
      <w:proofErr w:type="gramEnd"/>
      <w:r w:rsidRPr="00347A70">
        <w:rPr>
          <w:rFonts w:ascii="Times New Roman" w:hAnsi="Times New Roman" w:cs="Times New Roman"/>
          <w:sz w:val="24"/>
          <w:szCs w:val="24"/>
        </w:rPr>
        <w:t xml:space="preserve"> повышается уровень </w:t>
      </w:r>
      <w:proofErr w:type="spellStart"/>
      <w:r w:rsidRPr="00347A70">
        <w:rPr>
          <w:rFonts w:ascii="Times New Roman" w:hAnsi="Times New Roman" w:cs="Times New Roman"/>
          <w:sz w:val="24"/>
          <w:szCs w:val="24"/>
        </w:rPr>
        <w:t>сформированности</w:t>
      </w:r>
      <w:proofErr w:type="spellEnd"/>
      <w:r w:rsidRPr="00347A70">
        <w:rPr>
          <w:rFonts w:ascii="Times New Roman" w:hAnsi="Times New Roman" w:cs="Times New Roman"/>
          <w:sz w:val="24"/>
          <w:szCs w:val="24"/>
        </w:rPr>
        <w:t xml:space="preserve"> познавательных универсальные учебные действия. У детей с 1 по 4 класс развиваются логические действия: синтез, анализ, сравнение, доказательство, классификация, рассуждение. Обучающиеся устанавливают причинно-следственные связи, делают обобщения, выводы.  Дети умеют использовать знаково-символическое средство </w:t>
      </w:r>
      <w:r w:rsidRPr="00347A70">
        <w:rPr>
          <w:rFonts w:ascii="Times New Roman" w:hAnsi="Times New Roman" w:cs="Times New Roman"/>
          <w:b/>
          <w:bCs/>
          <w:sz w:val="24"/>
          <w:szCs w:val="24"/>
        </w:rPr>
        <w:t>(</w:t>
      </w:r>
      <w:r w:rsidRPr="00347A70">
        <w:rPr>
          <w:rFonts w:ascii="Times New Roman" w:hAnsi="Times New Roman" w:cs="Times New Roman"/>
          <w:sz w:val="24"/>
          <w:szCs w:val="24"/>
        </w:rPr>
        <w:t xml:space="preserve">моделирование), которое способствует формированию умений работать с математическим текстом, так же развивается математическая речь и качественно повышается познавательный интерес к математике. </w:t>
      </w:r>
    </w:p>
    <w:p w:rsidR="00347A70" w:rsidRPr="00347A70" w:rsidRDefault="00347A70" w:rsidP="00347A70">
      <w:pPr>
        <w:pStyle w:val="a6"/>
        <w:spacing w:after="0" w:line="240" w:lineRule="auto"/>
        <w:ind w:left="0"/>
        <w:jc w:val="both"/>
        <w:rPr>
          <w:rFonts w:ascii="Times New Roman" w:hAnsi="Times New Roman" w:cs="Times New Roman"/>
          <w:b/>
          <w:bCs/>
          <w:sz w:val="24"/>
          <w:szCs w:val="24"/>
        </w:rPr>
      </w:pPr>
      <w:r>
        <w:rPr>
          <w:rFonts w:ascii="Times New Roman" w:hAnsi="Times New Roman" w:cs="Times New Roman"/>
          <w:sz w:val="24"/>
          <w:szCs w:val="24"/>
        </w:rPr>
        <w:tab/>
      </w:r>
      <w:r w:rsidRPr="00347A70">
        <w:rPr>
          <w:rFonts w:ascii="Times New Roman" w:hAnsi="Times New Roman" w:cs="Times New Roman"/>
          <w:sz w:val="24"/>
          <w:szCs w:val="24"/>
        </w:rPr>
        <w:t>Таким образом, одной из главных задач учителя является организация учебной деятельности так, чтобы знания учащихся были результатом их собственных поисков, необходимо организовать эти поиски, управлять обучающимися, развивать их познавательную деятельность, научить их думать и самос</w:t>
      </w:r>
      <w:r w:rsidRPr="00347A70">
        <w:rPr>
          <w:rFonts w:ascii="Times New Roman" w:hAnsi="Times New Roman" w:cs="Times New Roman"/>
          <w:sz w:val="24"/>
          <w:szCs w:val="24"/>
        </w:rPr>
        <w:softHyphen/>
        <w:t xml:space="preserve">тоятельно принимать решения. </w:t>
      </w:r>
    </w:p>
    <w:p w:rsidR="00896CF4" w:rsidRDefault="00896CF4" w:rsidP="003F2E58">
      <w:pPr>
        <w:spacing w:after="0" w:line="240" w:lineRule="auto"/>
        <w:ind w:right="-237"/>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Раздел III.</w:t>
      </w:r>
    </w:p>
    <w:p w:rsidR="003F2E58" w:rsidRPr="003F2E58" w:rsidRDefault="003F2E58" w:rsidP="003F2E58">
      <w:pPr>
        <w:spacing w:after="0" w:line="240" w:lineRule="auto"/>
        <w:ind w:right="-237"/>
        <w:rPr>
          <w:rFonts w:ascii="Times New Roman" w:hAnsi="Times New Roman" w:cs="Times New Roman"/>
          <w:sz w:val="16"/>
          <w:szCs w:val="16"/>
        </w:rPr>
      </w:pPr>
    </w:p>
    <w:p w:rsidR="00896CF4" w:rsidRDefault="00896CF4" w:rsidP="008D53CC">
      <w:pPr>
        <w:spacing w:after="0" w:line="240" w:lineRule="auto"/>
        <w:ind w:right="-237"/>
        <w:jc w:val="both"/>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Результативность опыта</w:t>
      </w:r>
    </w:p>
    <w:p w:rsidR="003F2E58" w:rsidRPr="003F2E58" w:rsidRDefault="003F2E58" w:rsidP="008D53CC">
      <w:pPr>
        <w:spacing w:after="0" w:line="240" w:lineRule="auto"/>
        <w:ind w:right="-237"/>
        <w:jc w:val="both"/>
        <w:rPr>
          <w:rFonts w:ascii="Times New Roman" w:hAnsi="Times New Roman" w:cs="Times New Roman"/>
          <w:sz w:val="16"/>
          <w:szCs w:val="16"/>
        </w:rPr>
      </w:pPr>
    </w:p>
    <w:p w:rsidR="00896CF4" w:rsidRPr="00DA3BC2" w:rsidRDefault="00896CF4" w:rsidP="008D53CC">
      <w:pPr>
        <w:spacing w:after="0" w:line="240" w:lineRule="auto"/>
        <w:ind w:right="120"/>
        <w:jc w:val="both"/>
        <w:rPr>
          <w:rFonts w:ascii="Times New Roman" w:hAnsi="Times New Roman" w:cs="Times New Roman"/>
          <w:sz w:val="24"/>
          <w:szCs w:val="24"/>
        </w:rPr>
      </w:pPr>
      <w:r w:rsidRPr="00DA3BC2">
        <w:rPr>
          <w:rFonts w:ascii="Times New Roman" w:eastAsia="Times New Roman" w:hAnsi="Times New Roman" w:cs="Times New Roman"/>
          <w:sz w:val="24"/>
          <w:szCs w:val="24"/>
        </w:rPr>
        <w:lastRenderedPageBreak/>
        <w:t xml:space="preserve">Целью этапа результативности опыта является определение </w:t>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познавательных универсальных учебных действий у учащихся 1-3 класса.</w:t>
      </w:r>
      <w:r w:rsidR="002C5BF1">
        <w:rPr>
          <w:rFonts w:ascii="Times New Roman" w:eastAsia="Times New Roman" w:hAnsi="Times New Roman" w:cs="Times New Roman"/>
          <w:sz w:val="24"/>
          <w:szCs w:val="24"/>
        </w:rPr>
        <w:t xml:space="preserve"> И</w:t>
      </w:r>
      <w:r w:rsidRPr="00DA3BC2">
        <w:rPr>
          <w:rFonts w:ascii="Times New Roman" w:eastAsia="Times New Roman" w:hAnsi="Times New Roman" w:cs="Times New Roman"/>
          <w:sz w:val="24"/>
          <w:szCs w:val="24"/>
        </w:rPr>
        <w:t>сследование состояло из трех этапов:</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1 этап – констатирующий эксперимент - диагностика уровня </w:t>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познавательных универсальных учебных действий;</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2 этап – формирующий эксперимент – формирование познавательных универсальных учебных действий;</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3 этап – контрольный эксперимент – повторная диагностика уровня </w:t>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познавательных универсальных учебных действий.</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Для выявления уровня </w:t>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коммуникативных универсальных учебных действий была проведена диагностика по следующим критериям:1) логические операции;</w:t>
      </w:r>
    </w:p>
    <w:p w:rsidR="00896CF4" w:rsidRPr="00DA3BC2" w:rsidRDefault="00896CF4" w:rsidP="008E07AE">
      <w:pPr>
        <w:numPr>
          <w:ilvl w:val="0"/>
          <w:numId w:val="7"/>
        </w:numPr>
        <w:tabs>
          <w:tab w:val="left" w:pos="567"/>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выделение типа задачи и способ ее решения;</w:t>
      </w:r>
    </w:p>
    <w:p w:rsidR="00896CF4" w:rsidRPr="00AB5D0A" w:rsidRDefault="00896CF4" w:rsidP="008E07AE">
      <w:pPr>
        <w:numPr>
          <w:ilvl w:val="0"/>
          <w:numId w:val="7"/>
        </w:numPr>
        <w:tabs>
          <w:tab w:val="left" w:pos="567"/>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взаимный контроль, взаимопроверка;</w:t>
      </w:r>
    </w:p>
    <w:p w:rsidR="00896CF4" w:rsidRPr="00DA3BC2" w:rsidRDefault="00896CF4" w:rsidP="008D53CC">
      <w:pPr>
        <w:spacing w:after="0" w:line="240" w:lineRule="auto"/>
        <w:ind w:right="20"/>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Для выявления уровня </w:t>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познавательных универсальных учебных действий была проведены диагностики.</w:t>
      </w:r>
    </w:p>
    <w:p w:rsidR="003B4031" w:rsidRPr="00392A69" w:rsidRDefault="00896CF4" w:rsidP="008D53CC">
      <w:pPr>
        <w:spacing w:after="0" w:line="240" w:lineRule="auto"/>
        <w:jc w:val="both"/>
        <w:rPr>
          <w:rFonts w:ascii="Times New Roman" w:eastAsia="Times New Roman" w:hAnsi="Times New Roman" w:cs="Times New Roman"/>
          <w:i/>
          <w:iCs/>
          <w:sz w:val="24"/>
          <w:szCs w:val="24"/>
        </w:rPr>
      </w:pPr>
      <w:r w:rsidRPr="00DA3BC2">
        <w:rPr>
          <w:rFonts w:ascii="Times New Roman" w:eastAsia="Times New Roman" w:hAnsi="Times New Roman" w:cs="Times New Roman"/>
          <w:b/>
          <w:bCs/>
          <w:sz w:val="24"/>
          <w:szCs w:val="24"/>
        </w:rPr>
        <w:t xml:space="preserve">Логические операции, </w:t>
      </w:r>
      <w:proofErr w:type="gramStart"/>
      <w:r w:rsidRPr="00DA3BC2">
        <w:rPr>
          <w:rFonts w:ascii="Times New Roman" w:eastAsia="Times New Roman" w:hAnsi="Times New Roman" w:cs="Times New Roman"/>
          <w:i/>
          <w:iCs/>
          <w:sz w:val="24"/>
          <w:szCs w:val="24"/>
        </w:rPr>
        <w:t>см</w:t>
      </w:r>
      <w:proofErr w:type="gramEnd"/>
      <w:r w:rsidRPr="00DA3BC2">
        <w:rPr>
          <w:rFonts w:ascii="Times New Roman" w:eastAsia="Times New Roman" w:hAnsi="Times New Roman" w:cs="Times New Roman"/>
          <w:i/>
          <w:iCs/>
          <w:sz w:val="24"/>
          <w:szCs w:val="24"/>
        </w:rPr>
        <w:t>. Приложение 3</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(методика Ж.</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Пиаже,</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А.</w:t>
      </w:r>
      <w:r w:rsidRPr="00DA3BC2">
        <w:rPr>
          <w:rFonts w:ascii="Times New Roman" w:eastAsia="Times New Roman" w:hAnsi="Times New Roman" w:cs="Times New Roman"/>
          <w:b/>
          <w:bCs/>
          <w:sz w:val="24"/>
          <w:szCs w:val="24"/>
        </w:rPr>
        <w:t xml:space="preserve"> </w:t>
      </w:r>
      <w:proofErr w:type="spellStart"/>
      <w:r w:rsidRPr="00DA3BC2">
        <w:rPr>
          <w:rFonts w:ascii="Times New Roman" w:eastAsia="Times New Roman" w:hAnsi="Times New Roman" w:cs="Times New Roman"/>
          <w:sz w:val="24"/>
          <w:szCs w:val="24"/>
        </w:rPr>
        <w:t>Шеминьска</w:t>
      </w:r>
      <w:proofErr w:type="spellEnd"/>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sz w:val="24"/>
          <w:szCs w:val="24"/>
        </w:rPr>
        <w:t xml:space="preserve"> </w:t>
      </w:r>
      <w:r w:rsidR="003F2E58">
        <w:rPr>
          <w:rFonts w:ascii="Times New Roman" w:eastAsia="Times New Roman" w:hAnsi="Times New Roman" w:cs="Times New Roman"/>
          <w:sz w:val="24"/>
          <w:szCs w:val="24"/>
        </w:rPr>
        <w:t>позволяю</w:t>
      </w:r>
      <w:r w:rsidRPr="00DA3BC2">
        <w:rPr>
          <w:rFonts w:ascii="Times New Roman" w:eastAsia="Times New Roman" w:hAnsi="Times New Roman" w:cs="Times New Roman"/>
          <w:sz w:val="24"/>
          <w:szCs w:val="24"/>
        </w:rPr>
        <w:t xml:space="preserve">т выявить </w:t>
      </w:r>
      <w:proofErr w:type="spellStart"/>
      <w:r w:rsidRPr="00DA3BC2">
        <w:rPr>
          <w:rFonts w:ascii="Times New Roman" w:eastAsia="Times New Roman" w:hAnsi="Times New Roman" w:cs="Times New Roman"/>
          <w:sz w:val="24"/>
          <w:szCs w:val="24"/>
        </w:rPr>
        <w:t>сформированность</w:t>
      </w:r>
      <w:proofErr w:type="spellEnd"/>
      <w:r w:rsidRPr="00DA3BC2">
        <w:rPr>
          <w:rFonts w:ascii="Times New Roman" w:eastAsia="Times New Roman" w:hAnsi="Times New Roman" w:cs="Times New Roman"/>
          <w:sz w:val="24"/>
          <w:szCs w:val="24"/>
        </w:rPr>
        <w:t xml:space="preserve"> логических действий установления взаимно однозначного соответствия и сохранения дискретного множества предметов на уроках</w:t>
      </w:r>
      <w:r w:rsidR="00AB5D0A">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 xml:space="preserve">математики. Данные </w:t>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логических действий представлены на </w:t>
      </w:r>
      <w:r w:rsidRPr="00DA3BC2">
        <w:rPr>
          <w:rFonts w:ascii="Times New Roman" w:eastAsia="Times New Roman" w:hAnsi="Times New Roman" w:cs="Times New Roman"/>
          <w:i/>
          <w:iCs/>
          <w:sz w:val="24"/>
          <w:szCs w:val="24"/>
        </w:rPr>
        <w:t>диаграмме №1.</w:t>
      </w:r>
    </w:p>
    <w:p w:rsidR="00F31A79" w:rsidRDefault="00F31A79" w:rsidP="008D53CC">
      <w:pPr>
        <w:spacing w:after="0" w:line="240" w:lineRule="auto"/>
        <w:jc w:val="both"/>
        <w:rPr>
          <w:rFonts w:ascii="Times New Roman" w:hAnsi="Times New Roman" w:cs="Times New Roman"/>
          <w:sz w:val="16"/>
          <w:szCs w:val="16"/>
        </w:rPr>
      </w:pPr>
    </w:p>
    <w:p w:rsidR="00896CF4" w:rsidRPr="00DA3BC2" w:rsidRDefault="003C19D4" w:rsidP="008D53CC">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9504" behindDoc="1" locked="0" layoutInCell="0" allowOverlap="1">
            <wp:simplePos x="0" y="0"/>
            <wp:positionH relativeFrom="column">
              <wp:posOffset>1143000</wp:posOffset>
            </wp:positionH>
            <wp:positionV relativeFrom="paragraph">
              <wp:posOffset>10794</wp:posOffset>
            </wp:positionV>
            <wp:extent cx="4524249" cy="220027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cstate="print">
                      <a:extLst>
                        <a:ext uri="{28A0092B-C50C-407E-A947-70E740481C1C}"/>
                      </a:extLst>
                    </a:blip>
                    <a:srcRect/>
                    <a:stretch>
                      <a:fillRect/>
                    </a:stretch>
                  </pic:blipFill>
                  <pic:spPr bwMode="auto">
                    <a:xfrm>
                      <a:off x="0" y="0"/>
                      <a:ext cx="4524249" cy="220027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F31A79">
      <w:pPr>
        <w:spacing w:after="0" w:line="240" w:lineRule="auto"/>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3B4031" w:rsidRDefault="003B4031" w:rsidP="008D53CC">
      <w:pPr>
        <w:spacing w:after="0" w:line="240" w:lineRule="auto"/>
        <w:jc w:val="both"/>
        <w:rPr>
          <w:rFonts w:ascii="Times New Roman" w:eastAsia="Times New Roman" w:hAnsi="Times New Roman" w:cs="Times New Roman"/>
          <w:b/>
          <w:bCs/>
          <w:sz w:val="24"/>
          <w:szCs w:val="24"/>
        </w:rPr>
      </w:pPr>
    </w:p>
    <w:p w:rsidR="00F31A79" w:rsidRDefault="00F31A79" w:rsidP="008D53CC">
      <w:pPr>
        <w:spacing w:after="0" w:line="240" w:lineRule="auto"/>
        <w:jc w:val="both"/>
        <w:rPr>
          <w:rFonts w:ascii="Times New Roman" w:eastAsia="Times New Roman" w:hAnsi="Times New Roman" w:cs="Times New Roman"/>
          <w:b/>
          <w:bCs/>
          <w:sz w:val="24"/>
          <w:szCs w:val="24"/>
        </w:rPr>
      </w:pPr>
    </w:p>
    <w:p w:rsidR="00F31A79" w:rsidRDefault="00F31A79" w:rsidP="008D53CC">
      <w:pPr>
        <w:spacing w:after="0" w:line="240" w:lineRule="auto"/>
        <w:jc w:val="both"/>
        <w:rPr>
          <w:rFonts w:ascii="Times New Roman" w:eastAsia="Times New Roman" w:hAnsi="Times New Roman" w:cs="Times New Roman"/>
          <w:b/>
          <w:bCs/>
          <w:sz w:val="24"/>
          <w:szCs w:val="24"/>
        </w:rPr>
      </w:pPr>
    </w:p>
    <w:p w:rsidR="00F31A79" w:rsidRDefault="00F31A79" w:rsidP="008D53CC">
      <w:pPr>
        <w:spacing w:after="0" w:line="240" w:lineRule="auto"/>
        <w:jc w:val="both"/>
        <w:rPr>
          <w:rFonts w:ascii="Times New Roman" w:eastAsia="Times New Roman" w:hAnsi="Times New Roman" w:cs="Times New Roman"/>
          <w:b/>
          <w:bCs/>
          <w:sz w:val="24"/>
          <w:szCs w:val="24"/>
        </w:rPr>
      </w:pPr>
    </w:p>
    <w:p w:rsidR="00F31A79" w:rsidRDefault="00896CF4" w:rsidP="008D53CC">
      <w:pPr>
        <w:spacing w:after="0" w:line="240" w:lineRule="auto"/>
        <w:jc w:val="both"/>
        <w:rPr>
          <w:rFonts w:ascii="Times New Roman" w:eastAsia="Times New Roman" w:hAnsi="Times New Roman" w:cs="Times New Roman"/>
          <w:i/>
          <w:iCs/>
          <w:sz w:val="24"/>
          <w:szCs w:val="24"/>
        </w:rPr>
      </w:pPr>
      <w:r w:rsidRPr="00DA3BC2">
        <w:rPr>
          <w:rFonts w:ascii="Times New Roman" w:eastAsia="Times New Roman" w:hAnsi="Times New Roman" w:cs="Times New Roman"/>
          <w:b/>
          <w:bCs/>
          <w:sz w:val="24"/>
          <w:szCs w:val="24"/>
        </w:rPr>
        <w:t xml:space="preserve">Выделение типа задачи и способ ее решения, </w:t>
      </w:r>
      <w:proofErr w:type="gramStart"/>
      <w:r w:rsidRPr="00DA3BC2">
        <w:rPr>
          <w:rFonts w:ascii="Times New Roman" w:eastAsia="Times New Roman" w:hAnsi="Times New Roman" w:cs="Times New Roman"/>
          <w:i/>
          <w:iCs/>
          <w:sz w:val="24"/>
          <w:szCs w:val="24"/>
        </w:rPr>
        <w:t>см</w:t>
      </w:r>
      <w:proofErr w:type="gramEnd"/>
      <w:r w:rsidRPr="00DA3BC2">
        <w:rPr>
          <w:rFonts w:ascii="Times New Roman" w:eastAsia="Times New Roman" w:hAnsi="Times New Roman" w:cs="Times New Roman"/>
          <w:i/>
          <w:iCs/>
          <w:sz w:val="24"/>
          <w:szCs w:val="24"/>
        </w:rPr>
        <w:t>. Приложение 4</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(методика А.Р.</w:t>
      </w:r>
      <w:r w:rsidRPr="00DA3BC2">
        <w:rPr>
          <w:rFonts w:ascii="Times New Roman" w:eastAsia="Times New Roman" w:hAnsi="Times New Roman" w:cs="Times New Roman"/>
          <w:b/>
          <w:bCs/>
          <w:sz w:val="24"/>
          <w:szCs w:val="24"/>
        </w:rPr>
        <w:t xml:space="preserve"> </w:t>
      </w:r>
      <w:proofErr w:type="spellStart"/>
      <w:r w:rsidRPr="00DA3BC2">
        <w:rPr>
          <w:rFonts w:ascii="Times New Roman" w:eastAsia="Times New Roman" w:hAnsi="Times New Roman" w:cs="Times New Roman"/>
          <w:sz w:val="24"/>
          <w:szCs w:val="24"/>
        </w:rPr>
        <w:t>Лурия</w:t>
      </w:r>
      <w:proofErr w:type="spellEnd"/>
      <w:r w:rsidRPr="00DA3BC2">
        <w:rPr>
          <w:rFonts w:ascii="Times New Roman" w:eastAsia="Times New Roman" w:hAnsi="Times New Roman" w:cs="Times New Roman"/>
          <w:sz w:val="24"/>
          <w:szCs w:val="24"/>
        </w:rPr>
        <w:t xml:space="preserve">, Л.С. Цветковой), проверка умений выделять смысловые единицы текста и устанавливать отношения между ними, создавать схемы решения, соотносить результат решения с исходным условием задачи. Результативность представлена на </w:t>
      </w:r>
      <w:r w:rsidRPr="00DA3BC2">
        <w:rPr>
          <w:rFonts w:ascii="Times New Roman" w:eastAsia="Times New Roman" w:hAnsi="Times New Roman" w:cs="Times New Roman"/>
          <w:i/>
          <w:iCs/>
          <w:sz w:val="24"/>
          <w:szCs w:val="24"/>
        </w:rPr>
        <w:t>диаграмме №2</w:t>
      </w:r>
    </w:p>
    <w:p w:rsidR="00896CF4" w:rsidRPr="00DA3BC2" w:rsidRDefault="003B4031" w:rsidP="008D53CC">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0528" behindDoc="1" locked="0" layoutInCell="0" allowOverlap="1">
            <wp:simplePos x="0" y="0"/>
            <wp:positionH relativeFrom="column">
              <wp:posOffset>1209675</wp:posOffset>
            </wp:positionH>
            <wp:positionV relativeFrom="paragraph">
              <wp:posOffset>97790</wp:posOffset>
            </wp:positionV>
            <wp:extent cx="4282385" cy="2085975"/>
            <wp:effectExtent l="19050" t="0" r="386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extLst>
                    </a:blip>
                    <a:srcRect/>
                    <a:stretch>
                      <a:fillRect/>
                    </a:stretch>
                  </pic:blipFill>
                  <pic:spPr bwMode="auto">
                    <a:xfrm>
                      <a:off x="0" y="0"/>
                      <a:ext cx="4282385" cy="208597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392A69" w:rsidRDefault="00392A69" w:rsidP="003F2E58">
      <w:pPr>
        <w:spacing w:after="0" w:line="240" w:lineRule="auto"/>
        <w:jc w:val="both"/>
        <w:rPr>
          <w:rFonts w:ascii="Times New Roman" w:eastAsia="Times New Roman" w:hAnsi="Times New Roman" w:cs="Times New Roman"/>
          <w:b/>
          <w:bCs/>
          <w:sz w:val="24"/>
          <w:szCs w:val="24"/>
        </w:rPr>
      </w:pPr>
    </w:p>
    <w:p w:rsidR="00F31A79" w:rsidRDefault="00F31A79" w:rsidP="003F2E58">
      <w:pPr>
        <w:spacing w:after="0" w:line="240" w:lineRule="auto"/>
        <w:jc w:val="both"/>
        <w:rPr>
          <w:rFonts w:ascii="Times New Roman" w:eastAsia="Times New Roman" w:hAnsi="Times New Roman" w:cs="Times New Roman"/>
          <w:b/>
          <w:bCs/>
          <w:sz w:val="24"/>
          <w:szCs w:val="24"/>
        </w:rPr>
      </w:pPr>
    </w:p>
    <w:p w:rsidR="00F31A79" w:rsidRDefault="00F31A79" w:rsidP="003F2E58">
      <w:pPr>
        <w:spacing w:after="0" w:line="240" w:lineRule="auto"/>
        <w:jc w:val="both"/>
        <w:rPr>
          <w:rFonts w:ascii="Times New Roman" w:eastAsia="Times New Roman" w:hAnsi="Times New Roman" w:cs="Times New Roman"/>
          <w:b/>
          <w:bCs/>
          <w:sz w:val="24"/>
          <w:szCs w:val="24"/>
        </w:rPr>
      </w:pPr>
    </w:p>
    <w:p w:rsidR="003F2E58" w:rsidRDefault="00896CF4" w:rsidP="003F2E58">
      <w:pPr>
        <w:spacing w:after="0" w:line="240" w:lineRule="auto"/>
        <w:jc w:val="both"/>
        <w:rPr>
          <w:rFonts w:ascii="Times New Roman" w:eastAsia="Times New Roman" w:hAnsi="Times New Roman" w:cs="Times New Roman"/>
          <w:i/>
          <w:iCs/>
          <w:sz w:val="24"/>
          <w:szCs w:val="24"/>
        </w:rPr>
      </w:pPr>
      <w:r w:rsidRPr="00DA3BC2">
        <w:rPr>
          <w:rFonts w:ascii="Times New Roman" w:eastAsia="Times New Roman" w:hAnsi="Times New Roman" w:cs="Times New Roman"/>
          <w:b/>
          <w:bCs/>
          <w:sz w:val="24"/>
          <w:szCs w:val="24"/>
        </w:rPr>
        <w:t>Взаимный контроль, взаимопроверка</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sz w:val="24"/>
          <w:szCs w:val="24"/>
        </w:rPr>
        <w:t xml:space="preserve"> </w:t>
      </w:r>
      <w:proofErr w:type="gramStart"/>
      <w:r w:rsidRPr="00DA3BC2">
        <w:rPr>
          <w:rFonts w:ascii="Times New Roman" w:eastAsia="Times New Roman" w:hAnsi="Times New Roman" w:cs="Times New Roman"/>
          <w:i/>
          <w:iCs/>
          <w:sz w:val="24"/>
          <w:szCs w:val="24"/>
        </w:rPr>
        <w:t>см</w:t>
      </w:r>
      <w:proofErr w:type="gramEnd"/>
      <w:r w:rsidRPr="00DA3BC2">
        <w:rPr>
          <w:rFonts w:ascii="Times New Roman" w:eastAsia="Times New Roman" w:hAnsi="Times New Roman" w:cs="Times New Roman"/>
          <w:i/>
          <w:iCs/>
          <w:sz w:val="24"/>
          <w:szCs w:val="24"/>
        </w:rPr>
        <w:t>. Приложение 4</w:t>
      </w:r>
      <w:r w:rsidR="003F2E58">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(методика Д. Векслера в версии А. Ю. Панасюка)</w:t>
      </w:r>
      <w:r w:rsidR="003F2E58">
        <w:rPr>
          <w:rFonts w:ascii="Times New Roman" w:eastAsia="Times New Roman" w:hAnsi="Times New Roman" w:cs="Times New Roman"/>
          <w:sz w:val="24"/>
          <w:szCs w:val="24"/>
        </w:rPr>
        <w:t>,</w:t>
      </w:r>
      <w:r w:rsidRPr="00DA3BC2">
        <w:rPr>
          <w:rFonts w:ascii="Times New Roman" w:eastAsia="Times New Roman" w:hAnsi="Times New Roman" w:cs="Times New Roman"/>
          <w:sz w:val="24"/>
          <w:szCs w:val="24"/>
        </w:rPr>
        <w:t xml:space="preserve"> выявляет умения ребенка осуществлять кодирование с помощью символов. Результативность представлена на </w:t>
      </w:r>
      <w:r w:rsidRPr="00DA3BC2">
        <w:rPr>
          <w:rFonts w:ascii="Times New Roman" w:eastAsia="Times New Roman" w:hAnsi="Times New Roman" w:cs="Times New Roman"/>
          <w:i/>
          <w:iCs/>
          <w:sz w:val="24"/>
          <w:szCs w:val="24"/>
        </w:rPr>
        <w:t>диаграмме №3</w:t>
      </w:r>
    </w:p>
    <w:p w:rsidR="003026ED" w:rsidRDefault="003026ED" w:rsidP="003F2E58">
      <w:pPr>
        <w:spacing w:after="0" w:line="240" w:lineRule="auto"/>
        <w:jc w:val="both"/>
        <w:rPr>
          <w:rFonts w:ascii="Times New Roman" w:eastAsia="Times New Roman" w:hAnsi="Times New Roman" w:cs="Times New Roman"/>
          <w:i/>
          <w:iCs/>
          <w:sz w:val="24"/>
          <w:szCs w:val="24"/>
        </w:rPr>
      </w:pPr>
    </w:p>
    <w:p w:rsidR="003026ED" w:rsidRDefault="003026ED" w:rsidP="003F2E58">
      <w:pPr>
        <w:spacing w:after="0" w:line="240" w:lineRule="auto"/>
        <w:jc w:val="both"/>
        <w:rPr>
          <w:rFonts w:ascii="Times New Roman" w:eastAsia="Times New Roman" w:hAnsi="Times New Roman" w:cs="Times New Roman"/>
          <w:i/>
          <w:iCs/>
          <w:sz w:val="24"/>
          <w:szCs w:val="24"/>
        </w:rPr>
      </w:pPr>
    </w:p>
    <w:p w:rsidR="003026ED" w:rsidRDefault="003026ED" w:rsidP="003F2E58">
      <w:pPr>
        <w:spacing w:after="0" w:line="240" w:lineRule="auto"/>
        <w:jc w:val="both"/>
        <w:rPr>
          <w:rFonts w:ascii="Times New Roman" w:eastAsia="Times New Roman" w:hAnsi="Times New Roman" w:cs="Times New Roman"/>
          <w:i/>
          <w:iCs/>
          <w:sz w:val="24"/>
          <w:szCs w:val="24"/>
        </w:rPr>
      </w:pPr>
    </w:p>
    <w:p w:rsidR="00392A69" w:rsidRPr="003B4031" w:rsidRDefault="00392A69" w:rsidP="003F2E58">
      <w:pPr>
        <w:spacing w:after="0" w:line="240" w:lineRule="auto"/>
        <w:jc w:val="both"/>
        <w:rPr>
          <w:rFonts w:ascii="Times New Roman" w:eastAsia="Times New Roman" w:hAnsi="Times New Roman" w:cs="Times New Roman"/>
          <w:i/>
          <w:iCs/>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671552" behindDoc="1" locked="0" layoutInCell="0" allowOverlap="1">
            <wp:simplePos x="0" y="0"/>
            <wp:positionH relativeFrom="column">
              <wp:posOffset>1295400</wp:posOffset>
            </wp:positionH>
            <wp:positionV relativeFrom="paragraph">
              <wp:posOffset>80646</wp:posOffset>
            </wp:positionV>
            <wp:extent cx="4196715" cy="2042894"/>
            <wp:effectExtent l="1905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extLst>
                        <a:ext uri="{28A0092B-C50C-407E-A947-70E740481C1C}"/>
                      </a:extLst>
                    </a:blip>
                    <a:srcRect/>
                    <a:stretch>
                      <a:fillRect/>
                    </a:stretch>
                  </pic:blipFill>
                  <pic:spPr bwMode="auto">
                    <a:xfrm>
                      <a:off x="0" y="0"/>
                      <a:ext cx="4196715" cy="2042894"/>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3F2E58" w:rsidRDefault="003026ED" w:rsidP="003026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026ED" w:rsidRDefault="003026ED" w:rsidP="003026ED">
      <w:pPr>
        <w:spacing w:after="0" w:line="240" w:lineRule="auto"/>
        <w:jc w:val="both"/>
        <w:rPr>
          <w:rFonts w:ascii="Times New Roman" w:hAnsi="Times New Roman" w:cs="Times New Roman"/>
          <w:sz w:val="24"/>
          <w:szCs w:val="24"/>
        </w:rPr>
      </w:pPr>
    </w:p>
    <w:p w:rsidR="003026ED" w:rsidRDefault="003026ED" w:rsidP="003026ED">
      <w:pPr>
        <w:spacing w:after="0" w:line="240" w:lineRule="auto"/>
        <w:jc w:val="both"/>
        <w:rPr>
          <w:rFonts w:ascii="Times New Roman" w:hAnsi="Times New Roman" w:cs="Times New Roman"/>
          <w:sz w:val="24"/>
          <w:szCs w:val="24"/>
        </w:rPr>
      </w:pPr>
    </w:p>
    <w:p w:rsidR="003026ED" w:rsidRDefault="003026ED" w:rsidP="003026ED">
      <w:pPr>
        <w:spacing w:after="0" w:line="240" w:lineRule="auto"/>
        <w:jc w:val="both"/>
        <w:rPr>
          <w:rFonts w:ascii="Times New Roman" w:hAnsi="Times New Roman" w:cs="Times New Roman"/>
          <w:sz w:val="24"/>
          <w:szCs w:val="24"/>
        </w:rPr>
      </w:pPr>
    </w:p>
    <w:p w:rsidR="003026ED" w:rsidRDefault="003026ED" w:rsidP="003026ED">
      <w:pPr>
        <w:spacing w:after="0" w:line="240" w:lineRule="auto"/>
        <w:jc w:val="both"/>
        <w:rPr>
          <w:rFonts w:ascii="Times New Roman" w:hAnsi="Times New Roman" w:cs="Times New Roman"/>
          <w:sz w:val="24"/>
          <w:szCs w:val="24"/>
        </w:rPr>
      </w:pPr>
    </w:p>
    <w:p w:rsidR="003026ED" w:rsidRDefault="003026ED" w:rsidP="003026ED">
      <w:pPr>
        <w:spacing w:after="0" w:line="240" w:lineRule="auto"/>
        <w:jc w:val="both"/>
        <w:rPr>
          <w:rFonts w:ascii="Times New Roman" w:hAnsi="Times New Roman" w:cs="Times New Roman"/>
          <w:sz w:val="24"/>
          <w:szCs w:val="24"/>
        </w:rPr>
      </w:pPr>
    </w:p>
    <w:p w:rsidR="003026ED" w:rsidRDefault="003026ED" w:rsidP="003026ED">
      <w:pPr>
        <w:spacing w:after="0" w:line="240" w:lineRule="auto"/>
        <w:jc w:val="both"/>
        <w:rPr>
          <w:rFonts w:ascii="Times New Roman" w:hAnsi="Times New Roman" w:cs="Times New Roman"/>
          <w:sz w:val="24"/>
          <w:szCs w:val="24"/>
        </w:rPr>
      </w:pPr>
    </w:p>
    <w:p w:rsidR="003026ED" w:rsidRDefault="003026ED" w:rsidP="003026ED">
      <w:pPr>
        <w:spacing w:after="0" w:line="240" w:lineRule="auto"/>
        <w:jc w:val="both"/>
        <w:rPr>
          <w:rFonts w:ascii="Times New Roman" w:hAnsi="Times New Roman" w:cs="Times New Roman"/>
          <w:sz w:val="24"/>
          <w:szCs w:val="24"/>
        </w:rPr>
      </w:pPr>
    </w:p>
    <w:p w:rsidR="003026ED" w:rsidRDefault="003026ED" w:rsidP="003026ED">
      <w:pPr>
        <w:spacing w:after="0" w:line="240" w:lineRule="auto"/>
        <w:jc w:val="both"/>
        <w:rPr>
          <w:rFonts w:ascii="Times New Roman" w:hAnsi="Times New Roman" w:cs="Times New Roman"/>
          <w:sz w:val="24"/>
          <w:szCs w:val="24"/>
        </w:rPr>
      </w:pPr>
    </w:p>
    <w:p w:rsidR="003026ED" w:rsidRPr="003026ED" w:rsidRDefault="003026ED" w:rsidP="003026ED">
      <w:pPr>
        <w:spacing w:after="0" w:line="240" w:lineRule="auto"/>
        <w:jc w:val="both"/>
        <w:rPr>
          <w:rFonts w:ascii="Times New Roman" w:hAnsi="Times New Roman" w:cs="Times New Roman"/>
          <w:sz w:val="24"/>
          <w:szCs w:val="24"/>
        </w:rPr>
      </w:pPr>
    </w:p>
    <w:p w:rsidR="00896CF4" w:rsidRPr="00DA3BC2" w:rsidRDefault="00F31A79" w:rsidP="008D53CC">
      <w:pPr>
        <w:tabs>
          <w:tab w:val="left" w:pos="11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B5D0A">
        <w:rPr>
          <w:rFonts w:ascii="Times New Roman" w:eastAsia="Times New Roman" w:hAnsi="Times New Roman" w:cs="Times New Roman"/>
          <w:sz w:val="24"/>
          <w:szCs w:val="24"/>
        </w:rPr>
        <w:t xml:space="preserve">В </w:t>
      </w:r>
      <w:r w:rsidR="00896CF4" w:rsidRPr="00DA3BC2">
        <w:rPr>
          <w:rFonts w:ascii="Times New Roman" w:eastAsia="Times New Roman" w:hAnsi="Times New Roman" w:cs="Times New Roman"/>
          <w:sz w:val="24"/>
          <w:szCs w:val="24"/>
        </w:rPr>
        <w:t>ходе   проведенных  диагностик   выявилась  положительная   динамика  уровня</w:t>
      </w:r>
      <w:r w:rsidR="00AB5D0A">
        <w:rPr>
          <w:rFonts w:ascii="Times New Roman" w:eastAsia="Times New Roman" w:hAnsi="Times New Roman" w:cs="Times New Roman"/>
          <w:sz w:val="24"/>
          <w:szCs w:val="24"/>
        </w:rPr>
        <w:t xml:space="preserve"> </w:t>
      </w:r>
      <w:proofErr w:type="spellStart"/>
      <w:r w:rsidR="00896CF4" w:rsidRPr="00DA3BC2">
        <w:rPr>
          <w:rFonts w:ascii="Times New Roman" w:eastAsia="Times New Roman" w:hAnsi="Times New Roman" w:cs="Times New Roman"/>
          <w:sz w:val="24"/>
          <w:szCs w:val="24"/>
        </w:rPr>
        <w:t>сформированности</w:t>
      </w:r>
      <w:proofErr w:type="spellEnd"/>
      <w:r w:rsidR="00896CF4" w:rsidRPr="00DA3BC2">
        <w:rPr>
          <w:rFonts w:ascii="Times New Roman" w:eastAsia="Times New Roman" w:hAnsi="Times New Roman" w:cs="Times New Roman"/>
          <w:sz w:val="24"/>
          <w:szCs w:val="24"/>
        </w:rPr>
        <w:t xml:space="preserve"> позна</w:t>
      </w:r>
      <w:r w:rsidR="003F2E58">
        <w:rPr>
          <w:rFonts w:ascii="Times New Roman" w:eastAsia="Times New Roman" w:hAnsi="Times New Roman" w:cs="Times New Roman"/>
          <w:sz w:val="24"/>
          <w:szCs w:val="24"/>
        </w:rPr>
        <w:t>вательных учебных действий. Так</w:t>
      </w:r>
      <w:r w:rsidR="00896CF4" w:rsidRPr="00DA3BC2">
        <w:rPr>
          <w:rFonts w:ascii="Times New Roman" w:eastAsia="Times New Roman" w:hAnsi="Times New Roman" w:cs="Times New Roman"/>
          <w:sz w:val="24"/>
          <w:szCs w:val="24"/>
        </w:rPr>
        <w:t xml:space="preserve">, </w:t>
      </w:r>
      <w:r w:rsidR="003F2E58">
        <w:rPr>
          <w:rFonts w:ascii="Times New Roman" w:eastAsia="Times New Roman" w:hAnsi="Times New Roman" w:cs="Times New Roman"/>
          <w:sz w:val="24"/>
          <w:szCs w:val="24"/>
        </w:rPr>
        <w:t>у 30% обучающихся повысился</w:t>
      </w:r>
      <w:r w:rsidR="00896CF4" w:rsidRPr="00DA3BC2">
        <w:rPr>
          <w:rFonts w:ascii="Times New Roman" w:eastAsia="Times New Roman" w:hAnsi="Times New Roman" w:cs="Times New Roman"/>
          <w:sz w:val="24"/>
          <w:szCs w:val="24"/>
        </w:rPr>
        <w:t xml:space="preserve"> уровень </w:t>
      </w:r>
      <w:proofErr w:type="spellStart"/>
      <w:r w:rsidR="00896CF4" w:rsidRPr="00DA3BC2">
        <w:rPr>
          <w:rFonts w:ascii="Times New Roman" w:eastAsia="Times New Roman" w:hAnsi="Times New Roman" w:cs="Times New Roman"/>
          <w:sz w:val="24"/>
          <w:szCs w:val="24"/>
        </w:rPr>
        <w:t>сформированности</w:t>
      </w:r>
      <w:proofErr w:type="spellEnd"/>
      <w:r w:rsidR="00896CF4" w:rsidRPr="00DA3BC2">
        <w:rPr>
          <w:rFonts w:ascii="Times New Roman" w:eastAsia="Times New Roman" w:hAnsi="Times New Roman" w:cs="Times New Roman"/>
          <w:sz w:val="24"/>
          <w:szCs w:val="24"/>
        </w:rPr>
        <w:t xml:space="preserve"> познавательных универсальных учебных действий. Устойчивые показатели высокого уровня </w:t>
      </w:r>
      <w:proofErr w:type="spellStart"/>
      <w:r w:rsidR="00896CF4" w:rsidRPr="00DA3BC2">
        <w:rPr>
          <w:rFonts w:ascii="Times New Roman" w:eastAsia="Times New Roman" w:hAnsi="Times New Roman" w:cs="Times New Roman"/>
          <w:sz w:val="24"/>
          <w:szCs w:val="24"/>
        </w:rPr>
        <w:t>сформированности</w:t>
      </w:r>
      <w:proofErr w:type="spellEnd"/>
      <w:r w:rsidR="00896CF4" w:rsidRPr="00DA3BC2">
        <w:rPr>
          <w:rFonts w:ascii="Times New Roman" w:eastAsia="Times New Roman" w:hAnsi="Times New Roman" w:cs="Times New Roman"/>
          <w:sz w:val="24"/>
          <w:szCs w:val="24"/>
        </w:rPr>
        <w:t xml:space="preserve"> познавательных универсальных учебных действий сохранились у 10% учащихся, среднего – у 50% учащихся.</w:t>
      </w:r>
    </w:p>
    <w:p w:rsidR="00523B0C" w:rsidRDefault="00523B0C" w:rsidP="00523B0C">
      <w:pPr>
        <w:spacing w:after="0" w:line="240" w:lineRule="auto"/>
        <w:ind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Сравнивая результаты диагностических исследований, отметили, что обучающиеся значительно продвинулись в овладении познавательных учебных действий.</w:t>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 xml:space="preserve">Результатом </w:t>
      </w:r>
      <w:proofErr w:type="spellStart"/>
      <w:r w:rsidR="00896CF4" w:rsidRPr="00DA3BC2">
        <w:rPr>
          <w:rFonts w:ascii="Times New Roman" w:eastAsia="Times New Roman" w:hAnsi="Times New Roman" w:cs="Times New Roman"/>
          <w:sz w:val="24"/>
          <w:szCs w:val="24"/>
        </w:rPr>
        <w:t>сформированности</w:t>
      </w:r>
      <w:proofErr w:type="spellEnd"/>
      <w:r w:rsidR="00896CF4" w:rsidRPr="00DA3BC2">
        <w:rPr>
          <w:rFonts w:ascii="Times New Roman" w:eastAsia="Times New Roman" w:hAnsi="Times New Roman" w:cs="Times New Roman"/>
          <w:sz w:val="24"/>
          <w:szCs w:val="24"/>
        </w:rPr>
        <w:t xml:space="preserve"> познавательных универсальных учебных действий являются результаты комплексных контрольных работ, проводимых по итогам учебного года. </w:t>
      </w:r>
    </w:p>
    <w:p w:rsidR="00896CF4" w:rsidRPr="003B4031" w:rsidRDefault="00896CF4" w:rsidP="003B4031">
      <w:pPr>
        <w:spacing w:after="0" w:line="240" w:lineRule="auto"/>
        <w:ind w:right="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Результаты представлены в диаграммах №5-7.</w:t>
      </w:r>
    </w:p>
    <w:p w:rsidR="00896CF4" w:rsidRPr="00DA3BC2" w:rsidRDefault="00AB5D0A" w:rsidP="008D53CC">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2576" behindDoc="1" locked="0" layoutInCell="0" allowOverlap="1">
            <wp:simplePos x="0" y="0"/>
            <wp:positionH relativeFrom="column">
              <wp:posOffset>0</wp:posOffset>
            </wp:positionH>
            <wp:positionV relativeFrom="paragraph">
              <wp:posOffset>8255</wp:posOffset>
            </wp:positionV>
            <wp:extent cx="6022193" cy="1485900"/>
            <wp:effectExtent l="1905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extLst>
                    </a:blip>
                    <a:srcRect/>
                    <a:stretch>
                      <a:fillRect/>
                    </a:stretch>
                  </pic:blipFill>
                  <pic:spPr bwMode="auto">
                    <a:xfrm>
                      <a:off x="0" y="0"/>
                      <a:ext cx="6030542" cy="14879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523B0C" w:rsidRPr="00523B0C" w:rsidRDefault="00523B0C" w:rsidP="008D53CC">
      <w:pPr>
        <w:spacing w:after="0" w:line="240" w:lineRule="auto"/>
        <w:jc w:val="both"/>
        <w:rPr>
          <w:rFonts w:ascii="Times New Roman" w:eastAsia="Times New Roman" w:hAnsi="Times New Roman" w:cs="Times New Roman"/>
          <w:sz w:val="16"/>
          <w:szCs w:val="16"/>
        </w:rPr>
      </w:pPr>
    </w:p>
    <w:p w:rsidR="00896CF4" w:rsidRPr="00DA3BC2" w:rsidRDefault="00523B0C"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Анализируя полученные данные итоговых комплексных контрольных работ, можно отметить, что на протяжении трех лет наблюдается положительная динамика </w:t>
      </w:r>
      <w:proofErr w:type="spellStart"/>
      <w:r w:rsidR="00896CF4" w:rsidRPr="00DA3BC2">
        <w:rPr>
          <w:rFonts w:ascii="Times New Roman" w:eastAsia="Times New Roman" w:hAnsi="Times New Roman" w:cs="Times New Roman"/>
          <w:sz w:val="24"/>
          <w:szCs w:val="24"/>
        </w:rPr>
        <w:t>сформированности</w:t>
      </w:r>
      <w:proofErr w:type="spellEnd"/>
      <w:r w:rsidR="00896CF4" w:rsidRPr="00DA3BC2">
        <w:rPr>
          <w:rFonts w:ascii="Times New Roman" w:eastAsia="Times New Roman" w:hAnsi="Times New Roman" w:cs="Times New Roman"/>
          <w:sz w:val="24"/>
          <w:szCs w:val="24"/>
        </w:rPr>
        <w:t xml:space="preserve"> познавательных универсальных учебных действий: увеличение доли обучающихся, имеющих</w:t>
      </w:r>
      <w:r>
        <w:rPr>
          <w:rFonts w:ascii="Times New Roman" w:eastAsia="Times New Roman" w:hAnsi="Times New Roman" w:cs="Times New Roman"/>
          <w:sz w:val="24"/>
          <w:szCs w:val="24"/>
        </w:rPr>
        <w:t xml:space="preserve"> высокий и средний показатели (</w:t>
      </w:r>
      <w:r w:rsidR="00896CF4" w:rsidRPr="00DA3BC2">
        <w:rPr>
          <w:rFonts w:ascii="Times New Roman" w:eastAsia="Times New Roman" w:hAnsi="Times New Roman" w:cs="Times New Roman"/>
          <w:sz w:val="24"/>
          <w:szCs w:val="24"/>
        </w:rPr>
        <w:t>с 60% до 65% и с 14% до 20% соответственно).</w:t>
      </w:r>
    </w:p>
    <w:p w:rsidR="00896CF4" w:rsidRPr="00DA3BC2" w:rsidRDefault="00523B0C"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Высокая степень </w:t>
      </w:r>
      <w:proofErr w:type="spellStart"/>
      <w:r w:rsidR="00896CF4" w:rsidRPr="00DA3BC2">
        <w:rPr>
          <w:rFonts w:ascii="Times New Roman" w:eastAsia="Times New Roman" w:hAnsi="Times New Roman" w:cs="Times New Roman"/>
          <w:sz w:val="24"/>
          <w:szCs w:val="24"/>
        </w:rPr>
        <w:t>сформированности</w:t>
      </w:r>
      <w:proofErr w:type="spellEnd"/>
      <w:r w:rsidR="00896CF4" w:rsidRPr="00DA3BC2">
        <w:rPr>
          <w:rFonts w:ascii="Times New Roman" w:eastAsia="Times New Roman" w:hAnsi="Times New Roman" w:cs="Times New Roman"/>
          <w:sz w:val="24"/>
          <w:szCs w:val="24"/>
        </w:rPr>
        <w:t xml:space="preserve"> универсальных учебных действий способствовала творческой самореализации обучающихся.</w:t>
      </w:r>
      <w:r w:rsidR="00AB5D0A">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Это подтверждают результаты учебной деятельности, предметных олимпиад, творческих конкурсов и конкурсов исследовательских работ:</w:t>
      </w:r>
    </w:p>
    <w:p w:rsidR="00896CF4" w:rsidRPr="00523B0C" w:rsidRDefault="00523B0C" w:rsidP="008E07AE">
      <w:pPr>
        <w:numPr>
          <w:ilvl w:val="0"/>
          <w:numId w:val="8"/>
        </w:numPr>
        <w:tabs>
          <w:tab w:val="left" w:pos="560"/>
        </w:tabs>
        <w:spacing w:after="0" w:line="240" w:lineRule="auto"/>
        <w:jc w:val="both"/>
        <w:rPr>
          <w:rFonts w:ascii="Times New Roman" w:hAnsi="Times New Roman" w:cs="Times New Roman"/>
          <w:sz w:val="24"/>
          <w:szCs w:val="24"/>
        </w:rPr>
      </w:pPr>
      <w:proofErr w:type="spellStart"/>
      <w:r>
        <w:rPr>
          <w:rFonts w:ascii="Times New Roman" w:eastAsia="Times New Roman" w:hAnsi="Times New Roman" w:cs="Times New Roman"/>
          <w:b/>
          <w:bCs/>
          <w:sz w:val="24"/>
          <w:szCs w:val="24"/>
        </w:rPr>
        <w:t>Обученность</w:t>
      </w:r>
      <w:proofErr w:type="spellEnd"/>
      <w:r>
        <w:rPr>
          <w:rFonts w:ascii="Times New Roman" w:eastAsia="Times New Roman" w:hAnsi="Times New Roman" w:cs="Times New Roman"/>
          <w:b/>
          <w:bCs/>
          <w:sz w:val="24"/>
          <w:szCs w:val="24"/>
        </w:rPr>
        <w:t xml:space="preserve"> учащихся за 2015-2016 и 2016-2017</w:t>
      </w:r>
      <w:r w:rsidR="00896CF4" w:rsidRPr="00DA3BC2">
        <w:rPr>
          <w:rFonts w:ascii="Times New Roman" w:eastAsia="Times New Roman" w:hAnsi="Times New Roman" w:cs="Times New Roman"/>
          <w:b/>
          <w:bCs/>
          <w:sz w:val="24"/>
          <w:szCs w:val="24"/>
        </w:rPr>
        <w:t>учебные года</w:t>
      </w:r>
      <w:r w:rsidR="00AB5D0A">
        <w:rPr>
          <w:rFonts w:ascii="Times New Roman" w:eastAsia="Times New Roman" w:hAnsi="Times New Roman" w:cs="Times New Roman"/>
          <w:b/>
          <w:bCs/>
          <w:sz w:val="24"/>
          <w:szCs w:val="24"/>
        </w:rPr>
        <w:t xml:space="preserve"> </w:t>
      </w:r>
    </w:p>
    <w:p w:rsidR="00523B0C" w:rsidRPr="00523B0C" w:rsidRDefault="00523B0C" w:rsidP="00523B0C">
      <w:pPr>
        <w:tabs>
          <w:tab w:val="left" w:pos="560"/>
        </w:tabs>
        <w:spacing w:after="0" w:line="240" w:lineRule="auto"/>
        <w:jc w:val="both"/>
        <w:rPr>
          <w:rFonts w:ascii="Times New Roman" w:hAnsi="Times New Roman" w:cs="Times New Roman"/>
          <w:sz w:val="16"/>
          <w:szCs w:val="16"/>
        </w:rPr>
      </w:pPr>
    </w:p>
    <w:p w:rsidR="00896CF4" w:rsidRPr="00DA3BC2" w:rsidRDefault="00AB5D0A" w:rsidP="008D53CC">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3600" behindDoc="1" locked="0" layoutInCell="0" allowOverlap="1">
            <wp:simplePos x="0" y="0"/>
            <wp:positionH relativeFrom="column">
              <wp:posOffset>0</wp:posOffset>
            </wp:positionH>
            <wp:positionV relativeFrom="paragraph">
              <wp:posOffset>8890</wp:posOffset>
            </wp:positionV>
            <wp:extent cx="6086475" cy="1504950"/>
            <wp:effectExtent l="19050" t="0" r="952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extLst>
                        <a:ext uri="{28A0092B-C50C-407E-A947-70E740481C1C}"/>
                      </a:extLst>
                    </a:blip>
                    <a:srcRect/>
                    <a:stretch>
                      <a:fillRect/>
                    </a:stretch>
                  </pic:blipFill>
                  <pic:spPr bwMode="auto">
                    <a:xfrm>
                      <a:off x="0" y="0"/>
                      <a:ext cx="6086475" cy="15049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AB5D0A" w:rsidRDefault="00AB5D0A" w:rsidP="008D53CC">
      <w:pPr>
        <w:tabs>
          <w:tab w:val="left" w:pos="500"/>
        </w:tabs>
        <w:spacing w:after="0" w:line="240" w:lineRule="auto"/>
        <w:jc w:val="both"/>
        <w:rPr>
          <w:rFonts w:ascii="Times New Roman" w:hAnsi="Times New Roman" w:cs="Times New Roman"/>
          <w:sz w:val="24"/>
          <w:szCs w:val="24"/>
        </w:rPr>
      </w:pPr>
    </w:p>
    <w:p w:rsidR="00523B0C" w:rsidRDefault="00523B0C" w:rsidP="008D53CC">
      <w:pPr>
        <w:tabs>
          <w:tab w:val="left" w:pos="500"/>
        </w:tabs>
        <w:spacing w:after="0" w:line="240" w:lineRule="auto"/>
        <w:jc w:val="both"/>
        <w:rPr>
          <w:rFonts w:ascii="Times New Roman" w:hAnsi="Times New Roman" w:cs="Times New Roman"/>
          <w:b/>
          <w:sz w:val="24"/>
          <w:szCs w:val="24"/>
        </w:rPr>
      </w:pPr>
    </w:p>
    <w:p w:rsidR="00523B0C" w:rsidRPr="00392A69" w:rsidRDefault="00523B0C" w:rsidP="008D53CC">
      <w:pPr>
        <w:tabs>
          <w:tab w:val="left" w:pos="500"/>
        </w:tabs>
        <w:spacing w:after="0" w:line="240" w:lineRule="auto"/>
        <w:jc w:val="both"/>
        <w:rPr>
          <w:rFonts w:ascii="Times New Roman" w:hAnsi="Times New Roman" w:cs="Times New Roman"/>
          <w:b/>
          <w:sz w:val="16"/>
          <w:szCs w:val="16"/>
        </w:rPr>
      </w:pPr>
    </w:p>
    <w:p w:rsidR="00896CF4" w:rsidRPr="00DA3BC2" w:rsidRDefault="00AB5D0A" w:rsidP="008D53CC">
      <w:pPr>
        <w:tabs>
          <w:tab w:val="left" w:pos="500"/>
        </w:tabs>
        <w:spacing w:after="0" w:line="240" w:lineRule="auto"/>
        <w:jc w:val="both"/>
        <w:rPr>
          <w:rFonts w:ascii="Times New Roman" w:eastAsia="Times New Roman" w:hAnsi="Times New Roman" w:cs="Times New Roman"/>
          <w:b/>
          <w:bCs/>
          <w:sz w:val="24"/>
          <w:szCs w:val="24"/>
        </w:rPr>
      </w:pPr>
      <w:proofErr w:type="gramStart"/>
      <w:r w:rsidRPr="00AB5D0A">
        <w:rPr>
          <w:rFonts w:ascii="Times New Roman" w:hAnsi="Times New Roman" w:cs="Times New Roman"/>
          <w:b/>
          <w:sz w:val="24"/>
          <w:szCs w:val="24"/>
        </w:rPr>
        <w:lastRenderedPageBreak/>
        <w:t>2</w:t>
      </w:r>
      <w:r>
        <w:rPr>
          <w:rFonts w:ascii="Times New Roman" w:hAnsi="Times New Roman" w:cs="Times New Roman"/>
          <w:sz w:val="24"/>
          <w:szCs w:val="24"/>
        </w:rPr>
        <w:t>.</w:t>
      </w:r>
      <w:r w:rsidR="00896CF4" w:rsidRPr="00DA3BC2">
        <w:rPr>
          <w:rFonts w:ascii="Times New Roman" w:eastAsia="Times New Roman" w:hAnsi="Times New Roman" w:cs="Times New Roman"/>
          <w:b/>
          <w:bCs/>
          <w:sz w:val="24"/>
          <w:szCs w:val="24"/>
        </w:rPr>
        <w:t>Результативность участия обуч</w:t>
      </w:r>
      <w:r w:rsidR="000965D3">
        <w:rPr>
          <w:rFonts w:ascii="Times New Roman" w:eastAsia="Times New Roman" w:hAnsi="Times New Roman" w:cs="Times New Roman"/>
          <w:b/>
          <w:bCs/>
          <w:sz w:val="24"/>
          <w:szCs w:val="24"/>
        </w:rPr>
        <w:t>ающихся в предметных олимпиадах</w:t>
      </w:r>
      <w:proofErr w:type="gramEnd"/>
    </w:p>
    <w:p w:rsidR="00896CF4" w:rsidRPr="00392A69" w:rsidRDefault="00896CF4" w:rsidP="008D53CC">
      <w:pPr>
        <w:spacing w:after="0" w:line="240" w:lineRule="auto"/>
        <w:jc w:val="both"/>
        <w:rPr>
          <w:rFonts w:ascii="Times New Roman" w:hAnsi="Times New Roman" w:cs="Times New Roman"/>
          <w:sz w:val="16"/>
          <w:szCs w:val="16"/>
        </w:rPr>
      </w:pPr>
    </w:p>
    <w:tbl>
      <w:tblPr>
        <w:tblW w:w="9634" w:type="dxa"/>
        <w:tblInd w:w="1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0" w:type="dxa"/>
          <w:right w:w="0" w:type="dxa"/>
        </w:tblCellMar>
        <w:tblLook w:val="04A0"/>
      </w:tblPr>
      <w:tblGrid>
        <w:gridCol w:w="4390"/>
        <w:gridCol w:w="1984"/>
        <w:gridCol w:w="1985"/>
        <w:gridCol w:w="1275"/>
      </w:tblGrid>
      <w:tr w:rsidR="00896CF4" w:rsidRPr="00DA3BC2" w:rsidTr="009C54C1">
        <w:trPr>
          <w:trHeight w:val="283"/>
        </w:trPr>
        <w:tc>
          <w:tcPr>
            <w:tcW w:w="4390" w:type="dxa"/>
          </w:tcPr>
          <w:p w:rsidR="00896CF4" w:rsidRPr="00AB5D0A" w:rsidRDefault="00896CF4" w:rsidP="000965D3">
            <w:pPr>
              <w:spacing w:after="0" w:line="240" w:lineRule="auto"/>
              <w:jc w:val="center"/>
              <w:rPr>
                <w:rFonts w:ascii="Times New Roman" w:hAnsi="Times New Roman" w:cs="Times New Roman"/>
                <w:sz w:val="24"/>
                <w:szCs w:val="24"/>
              </w:rPr>
            </w:pPr>
            <w:r w:rsidRPr="00AB5D0A">
              <w:rPr>
                <w:rFonts w:ascii="Times New Roman" w:eastAsia="Times New Roman" w:hAnsi="Times New Roman" w:cs="Times New Roman"/>
                <w:bCs/>
                <w:sz w:val="24"/>
                <w:szCs w:val="24"/>
              </w:rPr>
              <w:t>Название олимпиады</w:t>
            </w:r>
          </w:p>
        </w:tc>
        <w:tc>
          <w:tcPr>
            <w:tcW w:w="1984" w:type="dxa"/>
          </w:tcPr>
          <w:p w:rsidR="00896CF4" w:rsidRPr="00AB5D0A" w:rsidRDefault="00896CF4" w:rsidP="000965D3">
            <w:pPr>
              <w:spacing w:after="0" w:line="240" w:lineRule="auto"/>
              <w:jc w:val="center"/>
              <w:rPr>
                <w:rFonts w:ascii="Times New Roman" w:hAnsi="Times New Roman" w:cs="Times New Roman"/>
                <w:sz w:val="24"/>
                <w:szCs w:val="24"/>
              </w:rPr>
            </w:pPr>
            <w:r w:rsidRPr="00AB5D0A">
              <w:rPr>
                <w:rFonts w:ascii="Times New Roman" w:eastAsia="Times New Roman" w:hAnsi="Times New Roman" w:cs="Times New Roman"/>
                <w:bCs/>
                <w:sz w:val="24"/>
                <w:szCs w:val="24"/>
              </w:rPr>
              <w:t>Уровень</w:t>
            </w:r>
          </w:p>
        </w:tc>
        <w:tc>
          <w:tcPr>
            <w:tcW w:w="1985" w:type="dxa"/>
          </w:tcPr>
          <w:p w:rsidR="00896CF4" w:rsidRPr="00AB5D0A" w:rsidRDefault="000965D3" w:rsidP="000965D3">
            <w:pPr>
              <w:spacing w:after="0" w:line="240" w:lineRule="auto"/>
              <w:jc w:val="center"/>
              <w:rPr>
                <w:rFonts w:ascii="Times New Roman" w:hAnsi="Times New Roman" w:cs="Times New Roman"/>
                <w:sz w:val="24"/>
                <w:szCs w:val="24"/>
              </w:rPr>
            </w:pPr>
            <w:r>
              <w:rPr>
                <w:rFonts w:ascii="Times New Roman" w:eastAsia="Times New Roman" w:hAnsi="Times New Roman" w:cs="Times New Roman"/>
                <w:bCs/>
                <w:sz w:val="24"/>
                <w:szCs w:val="24"/>
              </w:rPr>
              <w:t>Ф.И.О. у</w:t>
            </w:r>
            <w:r w:rsidR="00896CF4" w:rsidRPr="00AB5D0A">
              <w:rPr>
                <w:rFonts w:ascii="Times New Roman" w:eastAsia="Times New Roman" w:hAnsi="Times New Roman" w:cs="Times New Roman"/>
                <w:bCs/>
                <w:sz w:val="24"/>
                <w:szCs w:val="24"/>
              </w:rPr>
              <w:t>частник</w:t>
            </w:r>
            <w:r>
              <w:rPr>
                <w:rFonts w:ascii="Times New Roman" w:eastAsia="Times New Roman" w:hAnsi="Times New Roman" w:cs="Times New Roman"/>
                <w:bCs/>
                <w:sz w:val="24"/>
                <w:szCs w:val="24"/>
              </w:rPr>
              <w:t>а</w:t>
            </w:r>
          </w:p>
        </w:tc>
        <w:tc>
          <w:tcPr>
            <w:tcW w:w="1275" w:type="dxa"/>
          </w:tcPr>
          <w:p w:rsidR="00896CF4" w:rsidRPr="00AB5D0A" w:rsidRDefault="00896CF4" w:rsidP="000965D3">
            <w:pPr>
              <w:spacing w:after="0" w:line="240" w:lineRule="auto"/>
              <w:jc w:val="center"/>
              <w:rPr>
                <w:rFonts w:ascii="Times New Roman" w:hAnsi="Times New Roman" w:cs="Times New Roman"/>
                <w:sz w:val="24"/>
                <w:szCs w:val="24"/>
              </w:rPr>
            </w:pPr>
            <w:r w:rsidRPr="00AB5D0A">
              <w:rPr>
                <w:rFonts w:ascii="Times New Roman" w:eastAsia="Times New Roman" w:hAnsi="Times New Roman" w:cs="Times New Roman"/>
                <w:bCs/>
                <w:sz w:val="24"/>
                <w:szCs w:val="24"/>
              </w:rPr>
              <w:t>Результат</w:t>
            </w:r>
          </w:p>
        </w:tc>
      </w:tr>
      <w:tr w:rsidR="00896CF4" w:rsidRPr="00DA3BC2" w:rsidTr="009C54C1">
        <w:trPr>
          <w:trHeight w:val="258"/>
        </w:trPr>
        <w:tc>
          <w:tcPr>
            <w:tcW w:w="4390" w:type="dxa"/>
          </w:tcPr>
          <w:p w:rsidR="00896CF4" w:rsidRPr="00AB5D0A" w:rsidRDefault="009D6671" w:rsidP="008D53CC">
            <w:pPr>
              <w:spacing w:after="0" w:line="240" w:lineRule="auto"/>
              <w:ind w:right="20"/>
              <w:rPr>
                <w:rFonts w:ascii="Times New Roman" w:hAnsi="Times New Roman" w:cs="Times New Roman"/>
                <w:sz w:val="24"/>
                <w:szCs w:val="24"/>
              </w:rPr>
            </w:pPr>
            <w:r>
              <w:rPr>
                <w:rFonts w:ascii="Times New Roman" w:hAnsi="Times New Roman" w:cs="Times New Roman"/>
                <w:sz w:val="24"/>
                <w:szCs w:val="24"/>
              </w:rPr>
              <w:t xml:space="preserve"> «Задачи на смекалку»</w:t>
            </w:r>
          </w:p>
        </w:tc>
        <w:tc>
          <w:tcPr>
            <w:tcW w:w="1984" w:type="dxa"/>
          </w:tcPr>
          <w:p w:rsidR="00896CF4" w:rsidRPr="00AB5D0A" w:rsidRDefault="009D667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985" w:type="dxa"/>
          </w:tcPr>
          <w:p w:rsidR="00896CF4" w:rsidRPr="00AB5D0A" w:rsidRDefault="009D6671" w:rsidP="008D53CC">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Аджибеков</w:t>
            </w:r>
            <w:proofErr w:type="spellEnd"/>
            <w:r>
              <w:rPr>
                <w:rFonts w:ascii="Times New Roman" w:hAnsi="Times New Roman" w:cs="Times New Roman"/>
                <w:sz w:val="24"/>
                <w:szCs w:val="24"/>
              </w:rPr>
              <w:t xml:space="preserve"> Никита, </w:t>
            </w:r>
            <w:proofErr w:type="spellStart"/>
            <w:r>
              <w:rPr>
                <w:rFonts w:ascii="Times New Roman" w:hAnsi="Times New Roman" w:cs="Times New Roman"/>
                <w:sz w:val="24"/>
                <w:szCs w:val="24"/>
              </w:rPr>
              <w:t>Аджибеков</w:t>
            </w:r>
            <w:proofErr w:type="spellEnd"/>
            <w:r>
              <w:rPr>
                <w:rFonts w:ascii="Times New Roman" w:hAnsi="Times New Roman" w:cs="Times New Roman"/>
                <w:sz w:val="24"/>
                <w:szCs w:val="24"/>
              </w:rPr>
              <w:t xml:space="preserve"> Арсений.</w:t>
            </w:r>
          </w:p>
        </w:tc>
        <w:tc>
          <w:tcPr>
            <w:tcW w:w="1275" w:type="dxa"/>
          </w:tcPr>
          <w:p w:rsidR="00896CF4" w:rsidRDefault="009C54C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2место</w:t>
            </w:r>
          </w:p>
          <w:p w:rsidR="009C54C1" w:rsidRDefault="009C54C1" w:rsidP="008D53CC">
            <w:pPr>
              <w:spacing w:after="0" w:line="240" w:lineRule="auto"/>
              <w:jc w:val="center"/>
              <w:rPr>
                <w:rFonts w:ascii="Times New Roman" w:hAnsi="Times New Roman" w:cs="Times New Roman"/>
                <w:sz w:val="24"/>
                <w:szCs w:val="24"/>
              </w:rPr>
            </w:pPr>
          </w:p>
          <w:p w:rsidR="009C54C1" w:rsidRPr="00AB5D0A" w:rsidRDefault="009C54C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 место</w:t>
            </w:r>
          </w:p>
        </w:tc>
      </w:tr>
      <w:tr w:rsidR="00896CF4" w:rsidRPr="00DA3BC2" w:rsidTr="009C54C1">
        <w:trPr>
          <w:trHeight w:val="261"/>
        </w:trPr>
        <w:tc>
          <w:tcPr>
            <w:tcW w:w="4390" w:type="dxa"/>
          </w:tcPr>
          <w:p w:rsidR="00896CF4" w:rsidRPr="00AB5D0A" w:rsidRDefault="009D6671" w:rsidP="008D53CC">
            <w:pPr>
              <w:spacing w:after="0" w:line="240" w:lineRule="auto"/>
              <w:ind w:right="20"/>
              <w:rPr>
                <w:rFonts w:ascii="Times New Roman" w:hAnsi="Times New Roman" w:cs="Times New Roman"/>
                <w:sz w:val="24"/>
                <w:szCs w:val="24"/>
              </w:rPr>
            </w:pPr>
            <w:r>
              <w:rPr>
                <w:rFonts w:ascii="Times New Roman" w:hAnsi="Times New Roman" w:cs="Times New Roman"/>
                <w:sz w:val="24"/>
                <w:szCs w:val="24"/>
              </w:rPr>
              <w:t>«В гостях у мудрой совы»</w:t>
            </w:r>
          </w:p>
        </w:tc>
        <w:tc>
          <w:tcPr>
            <w:tcW w:w="1984" w:type="dxa"/>
          </w:tcPr>
          <w:p w:rsidR="00896CF4" w:rsidRPr="00AB5D0A" w:rsidRDefault="009D667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985" w:type="dxa"/>
          </w:tcPr>
          <w:p w:rsidR="00896CF4" w:rsidRPr="00AB5D0A" w:rsidRDefault="009D667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Доценко </w:t>
            </w:r>
            <w:proofErr w:type="spellStart"/>
            <w:r>
              <w:rPr>
                <w:rFonts w:ascii="Times New Roman" w:hAnsi="Times New Roman" w:cs="Times New Roman"/>
                <w:sz w:val="24"/>
                <w:szCs w:val="24"/>
              </w:rPr>
              <w:t>Элина</w:t>
            </w:r>
            <w:proofErr w:type="spellEnd"/>
          </w:p>
        </w:tc>
        <w:tc>
          <w:tcPr>
            <w:tcW w:w="1275" w:type="dxa"/>
          </w:tcPr>
          <w:p w:rsidR="00896CF4" w:rsidRPr="00AB5D0A" w:rsidRDefault="009C54C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1место</w:t>
            </w:r>
          </w:p>
        </w:tc>
      </w:tr>
      <w:tr w:rsidR="00896CF4" w:rsidRPr="00DA3BC2" w:rsidTr="009C54C1">
        <w:trPr>
          <w:trHeight w:val="261"/>
        </w:trPr>
        <w:tc>
          <w:tcPr>
            <w:tcW w:w="4390" w:type="dxa"/>
          </w:tcPr>
          <w:p w:rsidR="00896CF4" w:rsidRPr="00AB5D0A" w:rsidRDefault="009D6671" w:rsidP="008D53CC">
            <w:pPr>
              <w:spacing w:after="0" w:line="240" w:lineRule="auto"/>
              <w:ind w:right="20"/>
              <w:rPr>
                <w:rFonts w:ascii="Times New Roman" w:hAnsi="Times New Roman" w:cs="Times New Roman"/>
                <w:sz w:val="24"/>
                <w:szCs w:val="24"/>
              </w:rPr>
            </w:pPr>
            <w:r>
              <w:rPr>
                <w:rFonts w:ascii="Times New Roman" w:hAnsi="Times New Roman" w:cs="Times New Roman"/>
                <w:sz w:val="24"/>
                <w:szCs w:val="24"/>
              </w:rPr>
              <w:t>«На пять с плюсом»</w:t>
            </w:r>
          </w:p>
        </w:tc>
        <w:tc>
          <w:tcPr>
            <w:tcW w:w="1984" w:type="dxa"/>
          </w:tcPr>
          <w:p w:rsidR="00896CF4" w:rsidRPr="00AB5D0A" w:rsidRDefault="009D667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985" w:type="dxa"/>
          </w:tcPr>
          <w:p w:rsidR="00896CF4" w:rsidRPr="00AB5D0A" w:rsidRDefault="009D667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Зикеева Мария</w:t>
            </w:r>
          </w:p>
        </w:tc>
        <w:tc>
          <w:tcPr>
            <w:tcW w:w="1275" w:type="dxa"/>
          </w:tcPr>
          <w:p w:rsidR="00896CF4" w:rsidRPr="00172FB7"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1место</w:t>
            </w:r>
          </w:p>
        </w:tc>
      </w:tr>
      <w:tr w:rsidR="000965D3" w:rsidRPr="00DA3BC2" w:rsidTr="009C54C1">
        <w:trPr>
          <w:trHeight w:val="261"/>
        </w:trPr>
        <w:tc>
          <w:tcPr>
            <w:tcW w:w="4390" w:type="dxa"/>
          </w:tcPr>
          <w:p w:rsidR="000965D3" w:rsidRPr="00AB5D0A" w:rsidRDefault="009D6671" w:rsidP="008D53CC">
            <w:pPr>
              <w:spacing w:after="0" w:line="240" w:lineRule="auto"/>
              <w:ind w:right="20"/>
              <w:rPr>
                <w:rFonts w:ascii="Times New Roman" w:hAnsi="Times New Roman" w:cs="Times New Roman"/>
                <w:sz w:val="24"/>
                <w:szCs w:val="24"/>
              </w:rPr>
            </w:pPr>
            <w:r>
              <w:rPr>
                <w:rFonts w:ascii="Times New Roman" w:hAnsi="Times New Roman" w:cs="Times New Roman"/>
                <w:sz w:val="24"/>
                <w:szCs w:val="24"/>
              </w:rPr>
              <w:t>«Математическое многоборье»</w:t>
            </w:r>
          </w:p>
        </w:tc>
        <w:tc>
          <w:tcPr>
            <w:tcW w:w="1984" w:type="dxa"/>
          </w:tcPr>
          <w:p w:rsidR="000965D3" w:rsidRPr="00AB5D0A" w:rsidRDefault="009D667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985" w:type="dxa"/>
          </w:tcPr>
          <w:p w:rsidR="009C54C1" w:rsidRDefault="009D667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Киселёва Виктория,</w:t>
            </w:r>
            <w:r w:rsidR="009C54C1">
              <w:rPr>
                <w:rFonts w:ascii="Times New Roman" w:hAnsi="Times New Roman" w:cs="Times New Roman"/>
                <w:sz w:val="24"/>
                <w:szCs w:val="24"/>
              </w:rPr>
              <w:t xml:space="preserve"> </w:t>
            </w:r>
          </w:p>
          <w:p w:rsidR="000965D3" w:rsidRPr="00AB5D0A" w:rsidRDefault="009C54C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Ковтун Даниил</w:t>
            </w:r>
          </w:p>
        </w:tc>
        <w:tc>
          <w:tcPr>
            <w:tcW w:w="1275" w:type="dxa"/>
          </w:tcPr>
          <w:p w:rsidR="000965D3"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2место</w:t>
            </w:r>
          </w:p>
          <w:p w:rsidR="009C54C1" w:rsidRDefault="009C54C1" w:rsidP="000965D3">
            <w:pPr>
              <w:pStyle w:val="a6"/>
              <w:tabs>
                <w:tab w:val="left" w:pos="278"/>
              </w:tabs>
              <w:spacing w:after="0" w:line="240" w:lineRule="auto"/>
              <w:ind w:left="0"/>
              <w:jc w:val="center"/>
              <w:rPr>
                <w:rFonts w:ascii="Times New Roman" w:hAnsi="Times New Roman" w:cs="Times New Roman"/>
                <w:sz w:val="24"/>
                <w:szCs w:val="24"/>
              </w:rPr>
            </w:pPr>
          </w:p>
          <w:p w:rsidR="009C54C1" w:rsidRPr="00172FB7"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1место</w:t>
            </w:r>
          </w:p>
        </w:tc>
      </w:tr>
      <w:tr w:rsidR="000965D3" w:rsidRPr="00DA3BC2" w:rsidTr="009C54C1">
        <w:trPr>
          <w:trHeight w:val="261"/>
        </w:trPr>
        <w:tc>
          <w:tcPr>
            <w:tcW w:w="4390" w:type="dxa"/>
          </w:tcPr>
          <w:p w:rsidR="000965D3" w:rsidRPr="00AB5D0A" w:rsidRDefault="009D6671" w:rsidP="008D53CC">
            <w:pPr>
              <w:spacing w:after="0" w:line="240" w:lineRule="auto"/>
              <w:ind w:right="20"/>
              <w:rPr>
                <w:rFonts w:ascii="Times New Roman" w:hAnsi="Times New Roman" w:cs="Times New Roman"/>
                <w:sz w:val="24"/>
                <w:szCs w:val="24"/>
              </w:rPr>
            </w:pPr>
            <w:r>
              <w:rPr>
                <w:rFonts w:ascii="Times New Roman" w:hAnsi="Times New Roman" w:cs="Times New Roman"/>
                <w:sz w:val="24"/>
                <w:szCs w:val="24"/>
              </w:rPr>
              <w:t>«Кенгуру»</w:t>
            </w:r>
          </w:p>
        </w:tc>
        <w:tc>
          <w:tcPr>
            <w:tcW w:w="1984" w:type="dxa"/>
          </w:tcPr>
          <w:p w:rsidR="000965D3" w:rsidRPr="00AB5D0A" w:rsidRDefault="009D667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985" w:type="dxa"/>
          </w:tcPr>
          <w:p w:rsidR="000965D3" w:rsidRPr="00AB5D0A" w:rsidRDefault="009C54C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Петросян Денис, Пепеляева Софья, </w:t>
            </w:r>
            <w:proofErr w:type="spellStart"/>
            <w:r>
              <w:rPr>
                <w:rFonts w:ascii="Times New Roman" w:hAnsi="Times New Roman" w:cs="Times New Roman"/>
                <w:sz w:val="24"/>
                <w:szCs w:val="24"/>
              </w:rPr>
              <w:t>Балабаева</w:t>
            </w:r>
            <w:proofErr w:type="spellEnd"/>
            <w:r>
              <w:rPr>
                <w:rFonts w:ascii="Times New Roman" w:hAnsi="Times New Roman" w:cs="Times New Roman"/>
                <w:sz w:val="24"/>
                <w:szCs w:val="24"/>
              </w:rPr>
              <w:t xml:space="preserve"> Дарья</w:t>
            </w:r>
          </w:p>
        </w:tc>
        <w:tc>
          <w:tcPr>
            <w:tcW w:w="1275" w:type="dxa"/>
          </w:tcPr>
          <w:p w:rsidR="000965D3"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1место</w:t>
            </w:r>
          </w:p>
          <w:p w:rsidR="009C54C1"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1место</w:t>
            </w:r>
          </w:p>
          <w:p w:rsidR="009C54C1" w:rsidRPr="00172FB7"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2место</w:t>
            </w:r>
          </w:p>
        </w:tc>
      </w:tr>
      <w:tr w:rsidR="009D6671" w:rsidRPr="00DA3BC2" w:rsidTr="009C54C1">
        <w:trPr>
          <w:trHeight w:val="261"/>
        </w:trPr>
        <w:tc>
          <w:tcPr>
            <w:tcW w:w="4390" w:type="dxa"/>
          </w:tcPr>
          <w:p w:rsidR="009D6671" w:rsidRDefault="009D6671" w:rsidP="008D53CC">
            <w:pPr>
              <w:spacing w:after="0" w:line="240" w:lineRule="auto"/>
              <w:ind w:right="20"/>
              <w:rPr>
                <w:rFonts w:ascii="Times New Roman" w:hAnsi="Times New Roman" w:cs="Times New Roman"/>
                <w:sz w:val="24"/>
                <w:szCs w:val="24"/>
              </w:rPr>
            </w:pPr>
            <w:r>
              <w:rPr>
                <w:rFonts w:ascii="Times New Roman" w:hAnsi="Times New Roman" w:cs="Times New Roman"/>
                <w:sz w:val="24"/>
                <w:szCs w:val="24"/>
              </w:rPr>
              <w:t>«Весёлая викторина в числах «Посчитаем?»</w:t>
            </w:r>
          </w:p>
        </w:tc>
        <w:tc>
          <w:tcPr>
            <w:tcW w:w="1984" w:type="dxa"/>
          </w:tcPr>
          <w:p w:rsidR="009D6671" w:rsidRPr="00AB5D0A" w:rsidRDefault="009D667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985" w:type="dxa"/>
          </w:tcPr>
          <w:p w:rsidR="009D6671" w:rsidRDefault="009C54C1" w:rsidP="008D53CC">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Аджибеков</w:t>
            </w:r>
            <w:proofErr w:type="spellEnd"/>
            <w:r>
              <w:rPr>
                <w:rFonts w:ascii="Times New Roman" w:hAnsi="Times New Roman" w:cs="Times New Roman"/>
                <w:sz w:val="24"/>
                <w:szCs w:val="24"/>
              </w:rPr>
              <w:t xml:space="preserve"> Никита, </w:t>
            </w:r>
            <w:proofErr w:type="spellStart"/>
            <w:r>
              <w:rPr>
                <w:rFonts w:ascii="Times New Roman" w:hAnsi="Times New Roman" w:cs="Times New Roman"/>
                <w:sz w:val="24"/>
                <w:szCs w:val="24"/>
              </w:rPr>
              <w:t>Аджибеков</w:t>
            </w:r>
            <w:proofErr w:type="spellEnd"/>
            <w:r>
              <w:rPr>
                <w:rFonts w:ascii="Times New Roman" w:hAnsi="Times New Roman" w:cs="Times New Roman"/>
                <w:sz w:val="24"/>
                <w:szCs w:val="24"/>
              </w:rPr>
              <w:t xml:space="preserve"> Арсений.</w:t>
            </w:r>
          </w:p>
          <w:p w:rsidR="009C54C1" w:rsidRDefault="009C54C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Киселёва Виктория, </w:t>
            </w:r>
          </w:p>
          <w:p w:rsidR="009C54C1" w:rsidRPr="00AB5D0A" w:rsidRDefault="009C54C1" w:rsidP="008D53C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Ковтун Даниил</w:t>
            </w:r>
          </w:p>
        </w:tc>
        <w:tc>
          <w:tcPr>
            <w:tcW w:w="1275" w:type="dxa"/>
          </w:tcPr>
          <w:p w:rsidR="009D6671"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1место</w:t>
            </w:r>
          </w:p>
          <w:p w:rsidR="009C54C1" w:rsidRDefault="009C54C1" w:rsidP="000965D3">
            <w:pPr>
              <w:pStyle w:val="a6"/>
              <w:tabs>
                <w:tab w:val="left" w:pos="278"/>
              </w:tabs>
              <w:spacing w:after="0" w:line="240" w:lineRule="auto"/>
              <w:ind w:left="0"/>
              <w:jc w:val="center"/>
              <w:rPr>
                <w:rFonts w:ascii="Times New Roman" w:hAnsi="Times New Roman" w:cs="Times New Roman"/>
                <w:sz w:val="24"/>
                <w:szCs w:val="24"/>
              </w:rPr>
            </w:pPr>
          </w:p>
          <w:p w:rsidR="009C54C1"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1место</w:t>
            </w:r>
          </w:p>
          <w:p w:rsidR="009C54C1" w:rsidRDefault="009C54C1" w:rsidP="000965D3">
            <w:pPr>
              <w:pStyle w:val="a6"/>
              <w:tabs>
                <w:tab w:val="left" w:pos="278"/>
              </w:tabs>
              <w:spacing w:after="0" w:line="240" w:lineRule="auto"/>
              <w:ind w:left="0"/>
              <w:jc w:val="center"/>
              <w:rPr>
                <w:rFonts w:ascii="Times New Roman" w:hAnsi="Times New Roman" w:cs="Times New Roman"/>
                <w:sz w:val="24"/>
                <w:szCs w:val="24"/>
              </w:rPr>
            </w:pPr>
          </w:p>
          <w:p w:rsidR="009C54C1"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1место</w:t>
            </w:r>
          </w:p>
          <w:p w:rsidR="009C54C1" w:rsidRDefault="009C54C1" w:rsidP="000965D3">
            <w:pPr>
              <w:pStyle w:val="a6"/>
              <w:tabs>
                <w:tab w:val="left" w:pos="278"/>
              </w:tabs>
              <w:spacing w:after="0" w:line="240" w:lineRule="auto"/>
              <w:ind w:left="0"/>
              <w:jc w:val="center"/>
              <w:rPr>
                <w:rFonts w:ascii="Times New Roman" w:hAnsi="Times New Roman" w:cs="Times New Roman"/>
                <w:sz w:val="24"/>
                <w:szCs w:val="24"/>
              </w:rPr>
            </w:pPr>
          </w:p>
          <w:p w:rsidR="009C54C1" w:rsidRPr="00172FB7" w:rsidRDefault="009C54C1" w:rsidP="000965D3">
            <w:pPr>
              <w:pStyle w:val="a6"/>
              <w:tabs>
                <w:tab w:val="left" w:pos="278"/>
              </w:tabs>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1место</w:t>
            </w:r>
          </w:p>
        </w:tc>
      </w:tr>
    </w:tbl>
    <w:p w:rsidR="00172FB7" w:rsidRPr="00392A69" w:rsidRDefault="00172FB7" w:rsidP="008D53CC">
      <w:pPr>
        <w:tabs>
          <w:tab w:val="left" w:pos="2920"/>
        </w:tabs>
        <w:spacing w:after="0" w:line="240" w:lineRule="auto"/>
        <w:jc w:val="both"/>
        <w:rPr>
          <w:rFonts w:ascii="Times New Roman" w:eastAsia="Times New Roman" w:hAnsi="Times New Roman" w:cs="Times New Roman"/>
          <w:b/>
          <w:bCs/>
          <w:sz w:val="16"/>
          <w:szCs w:val="16"/>
        </w:rPr>
      </w:pPr>
    </w:p>
    <w:p w:rsidR="00896CF4" w:rsidRDefault="00172FB7" w:rsidP="008D53CC">
      <w:pPr>
        <w:tabs>
          <w:tab w:val="left" w:pos="2920"/>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0965D3">
        <w:rPr>
          <w:rFonts w:ascii="Times New Roman" w:eastAsia="Times New Roman" w:hAnsi="Times New Roman" w:cs="Times New Roman"/>
          <w:b/>
          <w:bCs/>
          <w:sz w:val="24"/>
          <w:szCs w:val="24"/>
        </w:rPr>
        <w:t xml:space="preserve"> </w:t>
      </w:r>
      <w:r w:rsidR="00896CF4" w:rsidRPr="00DA3BC2">
        <w:rPr>
          <w:rFonts w:ascii="Times New Roman" w:eastAsia="Times New Roman" w:hAnsi="Times New Roman" w:cs="Times New Roman"/>
          <w:b/>
          <w:bCs/>
          <w:sz w:val="24"/>
          <w:szCs w:val="24"/>
        </w:rPr>
        <w:t>Результативность участия в конкурсах</w:t>
      </w:r>
    </w:p>
    <w:p w:rsidR="000965D3" w:rsidRPr="00392A69" w:rsidRDefault="000965D3" w:rsidP="008D53CC">
      <w:pPr>
        <w:tabs>
          <w:tab w:val="left" w:pos="2920"/>
        </w:tabs>
        <w:spacing w:after="0" w:line="240" w:lineRule="auto"/>
        <w:jc w:val="both"/>
        <w:rPr>
          <w:rFonts w:ascii="Times New Roman" w:eastAsia="Times New Roman" w:hAnsi="Times New Roman" w:cs="Times New Roman"/>
          <w:b/>
          <w:bCs/>
          <w:sz w:val="16"/>
          <w:szCs w:val="16"/>
        </w:rPr>
      </w:pPr>
    </w:p>
    <w:tbl>
      <w:tblPr>
        <w:tblW w:w="9634" w:type="dxa"/>
        <w:tblInd w:w="1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0" w:type="dxa"/>
          <w:right w:w="0" w:type="dxa"/>
        </w:tblCellMar>
        <w:tblLook w:val="04A0"/>
      </w:tblPr>
      <w:tblGrid>
        <w:gridCol w:w="4390"/>
        <w:gridCol w:w="1984"/>
        <w:gridCol w:w="2126"/>
        <w:gridCol w:w="1134"/>
      </w:tblGrid>
      <w:tr w:rsidR="00172FB7" w:rsidRPr="00DA3BC2" w:rsidTr="009C54C1">
        <w:trPr>
          <w:trHeight w:val="283"/>
        </w:trPr>
        <w:tc>
          <w:tcPr>
            <w:tcW w:w="4390" w:type="dxa"/>
          </w:tcPr>
          <w:p w:rsidR="00172FB7" w:rsidRPr="002507E2" w:rsidRDefault="00172FB7" w:rsidP="000965D3">
            <w:pPr>
              <w:spacing w:after="0" w:line="240" w:lineRule="auto"/>
              <w:jc w:val="center"/>
              <w:rPr>
                <w:rFonts w:ascii="Times New Roman" w:hAnsi="Times New Roman" w:cs="Times New Roman"/>
                <w:sz w:val="24"/>
                <w:szCs w:val="24"/>
              </w:rPr>
            </w:pPr>
            <w:r w:rsidRPr="002507E2">
              <w:rPr>
                <w:rFonts w:ascii="Times New Roman" w:eastAsia="Times New Roman" w:hAnsi="Times New Roman" w:cs="Times New Roman"/>
                <w:bCs/>
                <w:sz w:val="24"/>
                <w:szCs w:val="24"/>
              </w:rPr>
              <w:t>Название конкурса</w:t>
            </w:r>
          </w:p>
        </w:tc>
        <w:tc>
          <w:tcPr>
            <w:tcW w:w="1984" w:type="dxa"/>
          </w:tcPr>
          <w:p w:rsidR="00172FB7" w:rsidRPr="002507E2" w:rsidRDefault="00172FB7" w:rsidP="000965D3">
            <w:pPr>
              <w:spacing w:after="0" w:line="240" w:lineRule="auto"/>
              <w:jc w:val="center"/>
              <w:rPr>
                <w:rFonts w:ascii="Times New Roman" w:hAnsi="Times New Roman" w:cs="Times New Roman"/>
                <w:sz w:val="24"/>
                <w:szCs w:val="24"/>
              </w:rPr>
            </w:pPr>
            <w:r w:rsidRPr="002507E2">
              <w:rPr>
                <w:rFonts w:ascii="Times New Roman" w:eastAsia="Times New Roman" w:hAnsi="Times New Roman" w:cs="Times New Roman"/>
                <w:bCs/>
                <w:sz w:val="24"/>
                <w:szCs w:val="24"/>
              </w:rPr>
              <w:t>Уровень</w:t>
            </w:r>
          </w:p>
        </w:tc>
        <w:tc>
          <w:tcPr>
            <w:tcW w:w="2126" w:type="dxa"/>
          </w:tcPr>
          <w:p w:rsidR="00172FB7" w:rsidRPr="002507E2" w:rsidRDefault="000965D3" w:rsidP="000965D3">
            <w:pPr>
              <w:spacing w:after="0" w:line="240" w:lineRule="auto"/>
              <w:jc w:val="center"/>
              <w:rPr>
                <w:rFonts w:ascii="Times New Roman" w:hAnsi="Times New Roman" w:cs="Times New Roman"/>
                <w:sz w:val="24"/>
                <w:szCs w:val="24"/>
              </w:rPr>
            </w:pPr>
            <w:r>
              <w:rPr>
                <w:rFonts w:ascii="Times New Roman" w:eastAsia="Times New Roman" w:hAnsi="Times New Roman" w:cs="Times New Roman"/>
                <w:bCs/>
                <w:sz w:val="24"/>
                <w:szCs w:val="24"/>
              </w:rPr>
              <w:t>Ф.И.О. у</w:t>
            </w:r>
            <w:r w:rsidRPr="00AB5D0A">
              <w:rPr>
                <w:rFonts w:ascii="Times New Roman" w:eastAsia="Times New Roman" w:hAnsi="Times New Roman" w:cs="Times New Roman"/>
                <w:bCs/>
                <w:sz w:val="24"/>
                <w:szCs w:val="24"/>
              </w:rPr>
              <w:t>частник</w:t>
            </w:r>
            <w:r>
              <w:rPr>
                <w:rFonts w:ascii="Times New Roman" w:eastAsia="Times New Roman" w:hAnsi="Times New Roman" w:cs="Times New Roman"/>
                <w:bCs/>
                <w:sz w:val="24"/>
                <w:szCs w:val="24"/>
              </w:rPr>
              <w:t>а</w:t>
            </w:r>
          </w:p>
        </w:tc>
        <w:tc>
          <w:tcPr>
            <w:tcW w:w="1134" w:type="dxa"/>
          </w:tcPr>
          <w:p w:rsidR="00172FB7" w:rsidRPr="002507E2" w:rsidRDefault="00172FB7" w:rsidP="000965D3">
            <w:pPr>
              <w:spacing w:after="0" w:line="240" w:lineRule="auto"/>
              <w:jc w:val="center"/>
              <w:rPr>
                <w:rFonts w:ascii="Times New Roman" w:hAnsi="Times New Roman" w:cs="Times New Roman"/>
                <w:sz w:val="24"/>
                <w:szCs w:val="24"/>
              </w:rPr>
            </w:pPr>
            <w:r w:rsidRPr="002507E2">
              <w:rPr>
                <w:rFonts w:ascii="Times New Roman" w:eastAsia="Times New Roman" w:hAnsi="Times New Roman" w:cs="Times New Roman"/>
                <w:bCs/>
                <w:sz w:val="24"/>
                <w:szCs w:val="24"/>
              </w:rPr>
              <w:t>Результат</w:t>
            </w:r>
          </w:p>
        </w:tc>
      </w:tr>
      <w:tr w:rsidR="009C54C1" w:rsidRPr="00DA3BC2" w:rsidTr="009C54C1">
        <w:trPr>
          <w:trHeight w:val="266"/>
        </w:trPr>
        <w:tc>
          <w:tcPr>
            <w:tcW w:w="4390" w:type="dxa"/>
          </w:tcPr>
          <w:p w:rsidR="009C54C1" w:rsidRPr="009D6671"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«Математик</w:t>
            </w:r>
            <w:r>
              <w:rPr>
                <w:rFonts w:ascii="Times New Roman" w:hAnsi="Times New Roman" w:cs="Times New Roman"/>
                <w:sz w:val="24"/>
                <w:szCs w:val="24"/>
                <w:lang w:val="en-US"/>
              </w:rPr>
              <w:t>@</w:t>
            </w:r>
            <w:r>
              <w:rPr>
                <w:rFonts w:ascii="Times New Roman" w:hAnsi="Times New Roman" w:cs="Times New Roman"/>
                <w:sz w:val="24"/>
                <w:szCs w:val="24"/>
              </w:rPr>
              <w:t xml:space="preserve"> в терминах»</w:t>
            </w:r>
          </w:p>
        </w:tc>
        <w:tc>
          <w:tcPr>
            <w:tcW w:w="1984"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26" w:type="dxa"/>
          </w:tcPr>
          <w:p w:rsidR="009C54C1" w:rsidRPr="00DA3BC2" w:rsidRDefault="009C54C1" w:rsidP="008D53CC">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Аджибеков</w:t>
            </w:r>
            <w:proofErr w:type="spellEnd"/>
            <w:r>
              <w:rPr>
                <w:rFonts w:ascii="Times New Roman" w:hAnsi="Times New Roman" w:cs="Times New Roman"/>
                <w:sz w:val="24"/>
                <w:szCs w:val="24"/>
              </w:rPr>
              <w:t xml:space="preserve"> Арсений.</w:t>
            </w:r>
          </w:p>
        </w:tc>
        <w:tc>
          <w:tcPr>
            <w:tcW w:w="1134" w:type="dxa"/>
          </w:tcPr>
          <w:p w:rsidR="009C54C1" w:rsidRDefault="009C54C1">
            <w:r w:rsidRPr="00354FF0">
              <w:rPr>
                <w:rFonts w:ascii="Times New Roman" w:hAnsi="Times New Roman" w:cs="Times New Roman"/>
                <w:sz w:val="24"/>
                <w:szCs w:val="24"/>
              </w:rPr>
              <w:t>1место</w:t>
            </w:r>
          </w:p>
        </w:tc>
      </w:tr>
      <w:tr w:rsidR="009C54C1" w:rsidRPr="00DA3BC2" w:rsidTr="009C54C1">
        <w:trPr>
          <w:trHeight w:val="261"/>
        </w:trPr>
        <w:tc>
          <w:tcPr>
            <w:tcW w:w="4390"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«Математический бой»</w:t>
            </w:r>
          </w:p>
        </w:tc>
        <w:tc>
          <w:tcPr>
            <w:tcW w:w="1984"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26"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Доценко </w:t>
            </w:r>
            <w:proofErr w:type="spellStart"/>
            <w:r>
              <w:rPr>
                <w:rFonts w:ascii="Times New Roman" w:hAnsi="Times New Roman" w:cs="Times New Roman"/>
                <w:sz w:val="24"/>
                <w:szCs w:val="24"/>
              </w:rPr>
              <w:t>Элина</w:t>
            </w:r>
            <w:proofErr w:type="spellEnd"/>
          </w:p>
        </w:tc>
        <w:tc>
          <w:tcPr>
            <w:tcW w:w="1134" w:type="dxa"/>
          </w:tcPr>
          <w:p w:rsidR="009C54C1" w:rsidRDefault="009C54C1">
            <w:r w:rsidRPr="00354FF0">
              <w:rPr>
                <w:rFonts w:ascii="Times New Roman" w:hAnsi="Times New Roman" w:cs="Times New Roman"/>
                <w:sz w:val="24"/>
                <w:szCs w:val="24"/>
              </w:rPr>
              <w:t>1место</w:t>
            </w:r>
          </w:p>
        </w:tc>
      </w:tr>
      <w:tr w:rsidR="009C54C1" w:rsidRPr="00DA3BC2" w:rsidTr="009C54C1">
        <w:trPr>
          <w:trHeight w:val="266"/>
        </w:trPr>
        <w:tc>
          <w:tcPr>
            <w:tcW w:w="4390"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«В царстве математики»</w:t>
            </w:r>
          </w:p>
        </w:tc>
        <w:tc>
          <w:tcPr>
            <w:tcW w:w="1984"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26" w:type="dxa"/>
          </w:tcPr>
          <w:p w:rsidR="009C54C1" w:rsidRDefault="009C54C1" w:rsidP="009C54C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Киселёва Виктория </w:t>
            </w:r>
          </w:p>
          <w:p w:rsidR="009C54C1" w:rsidRPr="00DA3BC2" w:rsidRDefault="009C54C1" w:rsidP="008D53CC">
            <w:pPr>
              <w:spacing w:after="0" w:line="240" w:lineRule="auto"/>
              <w:rPr>
                <w:rFonts w:ascii="Times New Roman" w:hAnsi="Times New Roman" w:cs="Times New Roman"/>
                <w:sz w:val="24"/>
                <w:szCs w:val="24"/>
              </w:rPr>
            </w:pPr>
          </w:p>
        </w:tc>
        <w:tc>
          <w:tcPr>
            <w:tcW w:w="1134" w:type="dxa"/>
          </w:tcPr>
          <w:p w:rsidR="009C54C1" w:rsidRDefault="009C54C1">
            <w:r w:rsidRPr="00354FF0">
              <w:rPr>
                <w:rFonts w:ascii="Times New Roman" w:hAnsi="Times New Roman" w:cs="Times New Roman"/>
                <w:sz w:val="24"/>
                <w:szCs w:val="24"/>
              </w:rPr>
              <w:t>1место</w:t>
            </w:r>
          </w:p>
        </w:tc>
      </w:tr>
      <w:tr w:rsidR="009C54C1" w:rsidRPr="00DA3BC2" w:rsidTr="009C54C1">
        <w:trPr>
          <w:trHeight w:val="266"/>
        </w:trPr>
        <w:tc>
          <w:tcPr>
            <w:tcW w:w="4390"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 Математическая мозаика»</w:t>
            </w:r>
          </w:p>
        </w:tc>
        <w:tc>
          <w:tcPr>
            <w:tcW w:w="1984"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26" w:type="dxa"/>
          </w:tcPr>
          <w:p w:rsidR="009C54C1" w:rsidRPr="00DA3BC2" w:rsidRDefault="009C54C1" w:rsidP="008D53CC">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Аджибеков</w:t>
            </w:r>
            <w:proofErr w:type="spellEnd"/>
            <w:r>
              <w:rPr>
                <w:rFonts w:ascii="Times New Roman" w:hAnsi="Times New Roman" w:cs="Times New Roman"/>
                <w:sz w:val="24"/>
                <w:szCs w:val="24"/>
              </w:rPr>
              <w:t xml:space="preserve"> Никита</w:t>
            </w:r>
          </w:p>
        </w:tc>
        <w:tc>
          <w:tcPr>
            <w:tcW w:w="1134" w:type="dxa"/>
          </w:tcPr>
          <w:p w:rsidR="009C54C1" w:rsidRDefault="009C54C1">
            <w:r w:rsidRPr="00354FF0">
              <w:rPr>
                <w:rFonts w:ascii="Times New Roman" w:hAnsi="Times New Roman" w:cs="Times New Roman"/>
                <w:sz w:val="24"/>
                <w:szCs w:val="24"/>
              </w:rPr>
              <w:t>1место</w:t>
            </w:r>
          </w:p>
        </w:tc>
      </w:tr>
      <w:tr w:rsidR="009C54C1" w:rsidRPr="00DA3BC2" w:rsidTr="009C54C1">
        <w:trPr>
          <w:trHeight w:val="266"/>
        </w:trPr>
        <w:tc>
          <w:tcPr>
            <w:tcW w:w="4390"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«Тайны математики»</w:t>
            </w:r>
          </w:p>
        </w:tc>
        <w:tc>
          <w:tcPr>
            <w:tcW w:w="1984"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26" w:type="dxa"/>
          </w:tcPr>
          <w:p w:rsidR="009C54C1" w:rsidRPr="00DA3BC2" w:rsidRDefault="009C54C1" w:rsidP="008D53CC">
            <w:pPr>
              <w:spacing w:after="0" w:line="240" w:lineRule="auto"/>
              <w:rPr>
                <w:rFonts w:ascii="Times New Roman" w:hAnsi="Times New Roman" w:cs="Times New Roman"/>
                <w:sz w:val="24"/>
                <w:szCs w:val="24"/>
              </w:rPr>
            </w:pPr>
            <w:r>
              <w:rPr>
                <w:rFonts w:ascii="Times New Roman" w:hAnsi="Times New Roman" w:cs="Times New Roman"/>
                <w:sz w:val="24"/>
                <w:szCs w:val="24"/>
              </w:rPr>
              <w:t>Ковтун Даниил</w:t>
            </w:r>
          </w:p>
        </w:tc>
        <w:tc>
          <w:tcPr>
            <w:tcW w:w="1134" w:type="dxa"/>
          </w:tcPr>
          <w:p w:rsidR="009C54C1" w:rsidRDefault="009C54C1">
            <w:r w:rsidRPr="00354FF0">
              <w:rPr>
                <w:rFonts w:ascii="Times New Roman" w:hAnsi="Times New Roman" w:cs="Times New Roman"/>
                <w:sz w:val="24"/>
                <w:szCs w:val="24"/>
              </w:rPr>
              <w:t>1место</w:t>
            </w:r>
          </w:p>
        </w:tc>
      </w:tr>
    </w:tbl>
    <w:p w:rsidR="00392A69" w:rsidRDefault="000965D3" w:rsidP="000965D3">
      <w:pPr>
        <w:spacing w:after="0" w:line="240" w:lineRule="auto"/>
        <w:ind w:right="-25"/>
        <w:jc w:val="both"/>
        <w:rPr>
          <w:rFonts w:ascii="Times New Roman" w:hAnsi="Times New Roman" w:cs="Times New Roman"/>
          <w:sz w:val="24"/>
          <w:szCs w:val="24"/>
        </w:rPr>
      </w:pPr>
      <w:r>
        <w:rPr>
          <w:rFonts w:ascii="Times New Roman" w:hAnsi="Times New Roman" w:cs="Times New Roman"/>
          <w:sz w:val="24"/>
          <w:szCs w:val="24"/>
        </w:rPr>
        <w:tab/>
      </w:r>
    </w:p>
    <w:p w:rsidR="00896CF4" w:rsidRPr="00DA3BC2" w:rsidRDefault="00896CF4" w:rsidP="000965D3">
      <w:pPr>
        <w:spacing w:after="0" w:line="240" w:lineRule="auto"/>
        <w:ind w:right="-25"/>
        <w:jc w:val="both"/>
        <w:rPr>
          <w:rFonts w:ascii="Times New Roman" w:hAnsi="Times New Roman" w:cs="Times New Roman"/>
          <w:sz w:val="24"/>
          <w:szCs w:val="24"/>
        </w:rPr>
      </w:pPr>
      <w:r w:rsidRPr="00DA3BC2">
        <w:rPr>
          <w:rFonts w:ascii="Times New Roman" w:eastAsia="Times New Roman" w:hAnsi="Times New Roman" w:cs="Times New Roman"/>
          <w:sz w:val="24"/>
          <w:szCs w:val="24"/>
        </w:rPr>
        <w:t>Эффективное стимулирование познавательной деятельности учащихся в значительной мере обеспечивается за счет расширения сферы использования поискового, частично-поискового, проблемного методов изучения нового учебного материала. Автор опыта считает, что и в дальнейшем предложенная технология опыта по формированию познавательных универсальных учебных действий даст положительные результаты.</w:t>
      </w:r>
    </w:p>
    <w:p w:rsidR="00896CF4" w:rsidRPr="00DA3BC2" w:rsidRDefault="000965D3" w:rsidP="000965D3">
      <w:pPr>
        <w:spacing w:after="0" w:line="240" w:lineRule="auto"/>
        <w:ind w:right="-25"/>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 xml:space="preserve">Таким образом, работая над формированием познавательных универсальных учебных действий, повышается активность учащихся на уроке, умение самостоятельно добывать нужную информацию и применять полученные знания на практике, ставить перед собой цель и находить решения для ее достижения. Все полученные умения способствуют успешности </w:t>
      </w:r>
      <w:proofErr w:type="gramStart"/>
      <w:r w:rsidR="00896CF4" w:rsidRPr="00DA3BC2">
        <w:rPr>
          <w:rFonts w:ascii="Times New Roman" w:eastAsia="Times New Roman" w:hAnsi="Times New Roman" w:cs="Times New Roman"/>
          <w:sz w:val="24"/>
          <w:szCs w:val="24"/>
        </w:rPr>
        <w:t>обучающихся</w:t>
      </w:r>
      <w:proofErr w:type="gramEnd"/>
      <w:r w:rsidR="00896CF4" w:rsidRPr="00DA3BC2">
        <w:rPr>
          <w:rFonts w:ascii="Times New Roman" w:eastAsia="Times New Roman" w:hAnsi="Times New Roman" w:cs="Times New Roman"/>
          <w:sz w:val="24"/>
          <w:szCs w:val="24"/>
        </w:rPr>
        <w:t xml:space="preserve"> на современном этапе развития общества, творческой самореализации и самовыражения.</w:t>
      </w:r>
    </w:p>
    <w:p w:rsidR="00392A69" w:rsidRDefault="00392A69" w:rsidP="003C19D4">
      <w:pPr>
        <w:spacing w:after="0" w:line="240" w:lineRule="auto"/>
        <w:jc w:val="center"/>
        <w:rPr>
          <w:rFonts w:ascii="Times New Roman" w:eastAsia="Times New Roman" w:hAnsi="Times New Roman" w:cs="Times New Roman"/>
          <w:b/>
          <w:bCs/>
          <w:sz w:val="24"/>
          <w:szCs w:val="24"/>
        </w:rPr>
      </w:pPr>
    </w:p>
    <w:p w:rsidR="00896CF4" w:rsidRPr="00DA3BC2" w:rsidRDefault="00896CF4" w:rsidP="003C19D4">
      <w:pPr>
        <w:spacing w:after="0" w:line="240" w:lineRule="auto"/>
        <w:jc w:val="center"/>
        <w:rPr>
          <w:rFonts w:ascii="Times New Roman" w:hAnsi="Times New Roman" w:cs="Times New Roman"/>
          <w:sz w:val="24"/>
          <w:szCs w:val="24"/>
        </w:rPr>
      </w:pPr>
      <w:r w:rsidRPr="00DA3BC2">
        <w:rPr>
          <w:rFonts w:ascii="Times New Roman" w:eastAsia="Times New Roman" w:hAnsi="Times New Roman" w:cs="Times New Roman"/>
          <w:b/>
          <w:bCs/>
          <w:sz w:val="24"/>
          <w:szCs w:val="24"/>
        </w:rPr>
        <w:t>Библиографический список:</w:t>
      </w:r>
    </w:p>
    <w:p w:rsidR="00896CF4" w:rsidRPr="00DA3BC2" w:rsidRDefault="00896CF4" w:rsidP="008D53CC">
      <w:pPr>
        <w:spacing w:after="0" w:line="240" w:lineRule="auto"/>
        <w:jc w:val="both"/>
        <w:rPr>
          <w:rFonts w:ascii="Times New Roman" w:hAnsi="Times New Roman" w:cs="Times New Roman"/>
          <w:sz w:val="24"/>
          <w:szCs w:val="24"/>
        </w:rPr>
      </w:pPr>
    </w:p>
    <w:p w:rsidR="00896CF4" w:rsidRPr="00172FB7" w:rsidRDefault="000965D3" w:rsidP="008E07AE">
      <w:pPr>
        <w:numPr>
          <w:ilvl w:val="0"/>
          <w:numId w:val="9"/>
        </w:numPr>
        <w:tabs>
          <w:tab w:val="left" w:pos="420"/>
        </w:tabs>
        <w:spacing w:after="0" w:line="240" w:lineRule="auto"/>
        <w:ind w:right="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Асмолов</w:t>
      </w:r>
      <w:proofErr w:type="spellEnd"/>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А.Г</w:t>
      </w:r>
      <w:r>
        <w:rPr>
          <w:rFonts w:ascii="Times New Roman" w:eastAsia="Times New Roman" w:hAnsi="Times New Roman" w:cs="Times New Roman"/>
          <w:sz w:val="24"/>
          <w:szCs w:val="24"/>
        </w:rPr>
        <w:t>.</w:t>
      </w:r>
      <w:r w:rsidR="00896CF4" w:rsidRPr="00DA3BC2">
        <w:rPr>
          <w:rFonts w:ascii="Times New Roman" w:eastAsia="Times New Roman" w:hAnsi="Times New Roman" w:cs="Times New Roman"/>
          <w:sz w:val="24"/>
          <w:szCs w:val="24"/>
        </w:rPr>
        <w:t xml:space="preserve"> Как проектировать универсальные учебные действия в начальной школе, М: Просвещение, 2010.</w:t>
      </w:r>
    </w:p>
    <w:p w:rsidR="00896CF4" w:rsidRPr="00172FB7" w:rsidRDefault="00896CF4" w:rsidP="008E07AE">
      <w:pPr>
        <w:numPr>
          <w:ilvl w:val="0"/>
          <w:numId w:val="9"/>
        </w:numPr>
        <w:tabs>
          <w:tab w:val="left" w:pos="36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Белоз</w:t>
      </w:r>
      <w:r w:rsidR="000965D3">
        <w:rPr>
          <w:rFonts w:ascii="Cambria Math" w:eastAsia="Times New Roman" w:hAnsi="Cambria Math" w:cs="Cambria Math"/>
          <w:sz w:val="24"/>
          <w:szCs w:val="24"/>
        </w:rPr>
        <w:t>ё</w:t>
      </w:r>
      <w:r w:rsidRPr="00DA3BC2">
        <w:rPr>
          <w:rFonts w:ascii="Times New Roman" w:eastAsia="Times New Roman" w:hAnsi="Times New Roman" w:cs="Times New Roman"/>
          <w:sz w:val="24"/>
          <w:szCs w:val="24"/>
        </w:rPr>
        <w:t>рских Г.М. Развитие творческого потенциала личности.//Начальная школа. – 1994. - №11. – С. 22-24.</w:t>
      </w:r>
    </w:p>
    <w:p w:rsidR="00896CF4" w:rsidRPr="00172FB7" w:rsidRDefault="000965D3" w:rsidP="008E07AE">
      <w:pPr>
        <w:numPr>
          <w:ilvl w:val="0"/>
          <w:numId w:val="9"/>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Волкова С.И., </w:t>
      </w:r>
      <w:proofErr w:type="spellStart"/>
      <w:r w:rsidR="00896CF4" w:rsidRPr="00DA3BC2">
        <w:rPr>
          <w:rFonts w:ascii="Times New Roman" w:eastAsia="Times New Roman" w:hAnsi="Times New Roman" w:cs="Times New Roman"/>
          <w:sz w:val="24"/>
          <w:szCs w:val="24"/>
        </w:rPr>
        <w:t>Столярова</w:t>
      </w:r>
      <w:proofErr w:type="spellEnd"/>
      <w:r w:rsidR="00896CF4" w:rsidRPr="00DA3BC2">
        <w:rPr>
          <w:rFonts w:ascii="Times New Roman" w:eastAsia="Times New Roman" w:hAnsi="Times New Roman" w:cs="Times New Roman"/>
          <w:sz w:val="24"/>
          <w:szCs w:val="24"/>
        </w:rPr>
        <w:t xml:space="preserve"> Н.Н. Развитие познавательных способностей детей на уроках</w:t>
      </w:r>
    </w:p>
    <w:tbl>
      <w:tblPr>
        <w:tblW w:w="0" w:type="auto"/>
        <w:tblInd w:w="360" w:type="dxa"/>
        <w:tblLayout w:type="fixed"/>
        <w:tblCellMar>
          <w:left w:w="0" w:type="dxa"/>
          <w:right w:w="0" w:type="dxa"/>
        </w:tblCellMar>
        <w:tblLook w:val="04A0"/>
      </w:tblPr>
      <w:tblGrid>
        <w:gridCol w:w="5380"/>
        <w:gridCol w:w="2040"/>
      </w:tblGrid>
      <w:tr w:rsidR="00896CF4" w:rsidRPr="00DA3BC2">
        <w:trPr>
          <w:trHeight w:val="276"/>
        </w:trPr>
        <w:tc>
          <w:tcPr>
            <w:tcW w:w="538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lastRenderedPageBreak/>
              <w:t>математики Начальная школа 1990 –7 ,   1991-7 ,</w:t>
            </w:r>
          </w:p>
        </w:tc>
        <w:tc>
          <w:tcPr>
            <w:tcW w:w="204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8"/>
                <w:sz w:val="24"/>
                <w:szCs w:val="24"/>
              </w:rPr>
              <w:t>1992 –7,8,1993-7.</w:t>
            </w:r>
          </w:p>
        </w:tc>
      </w:tr>
    </w:tbl>
    <w:p w:rsidR="00896CF4" w:rsidRPr="00172FB7" w:rsidRDefault="00896CF4" w:rsidP="008E07AE">
      <w:pPr>
        <w:numPr>
          <w:ilvl w:val="0"/>
          <w:numId w:val="10"/>
        </w:numPr>
        <w:tabs>
          <w:tab w:val="left" w:pos="360"/>
        </w:tabs>
        <w:spacing w:after="0" w:line="240" w:lineRule="auto"/>
        <w:jc w:val="both"/>
        <w:rPr>
          <w:rFonts w:ascii="Times New Roman" w:eastAsia="Times New Roman" w:hAnsi="Times New Roman" w:cs="Times New Roman"/>
          <w:sz w:val="24"/>
          <w:szCs w:val="24"/>
        </w:rPr>
      </w:pPr>
      <w:proofErr w:type="spellStart"/>
      <w:r w:rsidRPr="00DA3BC2">
        <w:rPr>
          <w:rFonts w:ascii="Times New Roman" w:eastAsia="Times New Roman" w:hAnsi="Times New Roman" w:cs="Times New Roman"/>
          <w:sz w:val="24"/>
          <w:szCs w:val="24"/>
        </w:rPr>
        <w:t>Выготский</w:t>
      </w:r>
      <w:proofErr w:type="spellEnd"/>
      <w:r w:rsidRPr="00DA3BC2">
        <w:rPr>
          <w:rFonts w:ascii="Times New Roman" w:eastAsia="Times New Roman" w:hAnsi="Times New Roman" w:cs="Times New Roman"/>
          <w:sz w:val="24"/>
          <w:szCs w:val="24"/>
        </w:rPr>
        <w:t xml:space="preserve"> Л.С. Мышление и речь. Собр. соч. Т. 2.- М.: Педагогика, 1984.</w:t>
      </w:r>
    </w:p>
    <w:p w:rsidR="00896CF4" w:rsidRPr="00172FB7" w:rsidRDefault="00896CF4" w:rsidP="008E07AE">
      <w:pPr>
        <w:numPr>
          <w:ilvl w:val="0"/>
          <w:numId w:val="10"/>
        </w:numPr>
        <w:tabs>
          <w:tab w:val="left" w:pos="360"/>
        </w:tabs>
        <w:spacing w:after="0" w:line="240" w:lineRule="auto"/>
        <w:jc w:val="both"/>
        <w:rPr>
          <w:rFonts w:ascii="Times New Roman" w:eastAsia="Times New Roman" w:hAnsi="Times New Roman" w:cs="Times New Roman"/>
          <w:sz w:val="24"/>
          <w:szCs w:val="24"/>
        </w:rPr>
      </w:pPr>
      <w:proofErr w:type="spellStart"/>
      <w:r w:rsidRPr="00DA3BC2">
        <w:rPr>
          <w:rFonts w:ascii="Times New Roman" w:eastAsia="Times New Roman" w:hAnsi="Times New Roman" w:cs="Times New Roman"/>
          <w:sz w:val="24"/>
          <w:szCs w:val="24"/>
        </w:rPr>
        <w:t>Выготский</w:t>
      </w:r>
      <w:proofErr w:type="spellEnd"/>
      <w:r w:rsidRPr="00DA3BC2">
        <w:rPr>
          <w:rFonts w:ascii="Times New Roman" w:eastAsia="Times New Roman" w:hAnsi="Times New Roman" w:cs="Times New Roman"/>
          <w:sz w:val="24"/>
          <w:szCs w:val="24"/>
        </w:rPr>
        <w:t xml:space="preserve"> Л.С. Педагогическая психология. М.</w:t>
      </w:r>
    </w:p>
    <w:p w:rsidR="00896CF4" w:rsidRPr="00172FB7" w:rsidRDefault="00896CF4" w:rsidP="008E07AE">
      <w:pPr>
        <w:numPr>
          <w:ilvl w:val="0"/>
          <w:numId w:val="10"/>
        </w:numPr>
        <w:tabs>
          <w:tab w:val="left" w:pos="360"/>
        </w:tabs>
        <w:spacing w:after="0" w:line="240" w:lineRule="auto"/>
        <w:jc w:val="both"/>
        <w:rPr>
          <w:rFonts w:ascii="Times New Roman" w:eastAsia="Times New Roman" w:hAnsi="Times New Roman" w:cs="Times New Roman"/>
          <w:sz w:val="24"/>
          <w:szCs w:val="24"/>
        </w:rPr>
      </w:pPr>
      <w:proofErr w:type="spellStart"/>
      <w:r w:rsidRPr="00DA3BC2">
        <w:rPr>
          <w:rFonts w:ascii="Times New Roman" w:eastAsia="Times New Roman" w:hAnsi="Times New Roman" w:cs="Times New Roman"/>
          <w:sz w:val="24"/>
          <w:szCs w:val="24"/>
        </w:rPr>
        <w:t>Гаврикова</w:t>
      </w:r>
      <w:proofErr w:type="spellEnd"/>
      <w:r w:rsidRPr="00DA3BC2">
        <w:rPr>
          <w:rFonts w:ascii="Times New Roman" w:eastAsia="Times New Roman" w:hAnsi="Times New Roman" w:cs="Times New Roman"/>
          <w:sz w:val="24"/>
          <w:szCs w:val="24"/>
        </w:rPr>
        <w:t xml:space="preserve"> О.В. Формирование универсальных учебных действий на уроках математики. Начальная школа – 2011, -№8. – с.46-49</w:t>
      </w:r>
    </w:p>
    <w:p w:rsidR="00896CF4" w:rsidRPr="00172FB7" w:rsidRDefault="00896CF4" w:rsidP="008E07AE">
      <w:pPr>
        <w:numPr>
          <w:ilvl w:val="0"/>
          <w:numId w:val="10"/>
        </w:numPr>
        <w:tabs>
          <w:tab w:val="left" w:pos="360"/>
        </w:tabs>
        <w:spacing w:after="0" w:line="240" w:lineRule="auto"/>
        <w:jc w:val="both"/>
        <w:rPr>
          <w:rFonts w:ascii="Times New Roman" w:eastAsia="Times New Roman" w:hAnsi="Times New Roman" w:cs="Times New Roman"/>
          <w:sz w:val="24"/>
          <w:szCs w:val="24"/>
        </w:rPr>
      </w:pPr>
      <w:proofErr w:type="spellStart"/>
      <w:r w:rsidRPr="00DA3BC2">
        <w:rPr>
          <w:rFonts w:ascii="Times New Roman" w:eastAsia="Times New Roman" w:hAnsi="Times New Roman" w:cs="Times New Roman"/>
          <w:sz w:val="24"/>
          <w:szCs w:val="24"/>
        </w:rPr>
        <w:t>Гин</w:t>
      </w:r>
      <w:proofErr w:type="spellEnd"/>
      <w:r w:rsidRPr="00DA3BC2">
        <w:rPr>
          <w:rFonts w:ascii="Times New Roman" w:eastAsia="Times New Roman" w:hAnsi="Times New Roman" w:cs="Times New Roman"/>
          <w:sz w:val="24"/>
          <w:szCs w:val="24"/>
        </w:rPr>
        <w:t xml:space="preserve"> А.А. При</w:t>
      </w:r>
      <w:r w:rsidR="000965D3">
        <w:rPr>
          <w:rFonts w:ascii="Cambria Math" w:eastAsia="Times New Roman" w:hAnsi="Cambria Math" w:cs="Cambria Math"/>
          <w:sz w:val="24"/>
          <w:szCs w:val="24"/>
        </w:rPr>
        <w:t>ё</w:t>
      </w:r>
      <w:r w:rsidRPr="00DA3BC2">
        <w:rPr>
          <w:rFonts w:ascii="Times New Roman" w:eastAsia="Times New Roman" w:hAnsi="Times New Roman" w:cs="Times New Roman"/>
          <w:sz w:val="24"/>
          <w:szCs w:val="24"/>
        </w:rPr>
        <w:t>мы педагогической техники. Свобода выбора. Открытость. Деятельность. Обратная связь. Идеальность: Пособие для учителя. – М.: Вита-Пресс, 1999.</w:t>
      </w:r>
    </w:p>
    <w:p w:rsidR="00896CF4" w:rsidRPr="00172FB7" w:rsidRDefault="00896CF4" w:rsidP="008E07AE">
      <w:pPr>
        <w:numPr>
          <w:ilvl w:val="0"/>
          <w:numId w:val="10"/>
        </w:numPr>
        <w:tabs>
          <w:tab w:val="left" w:pos="360"/>
        </w:tabs>
        <w:spacing w:after="0" w:line="240" w:lineRule="auto"/>
        <w:jc w:val="both"/>
        <w:rPr>
          <w:rFonts w:ascii="Times New Roman" w:eastAsia="Times New Roman" w:hAnsi="Times New Roman" w:cs="Times New Roman"/>
          <w:sz w:val="24"/>
          <w:szCs w:val="24"/>
        </w:rPr>
      </w:pPr>
      <w:proofErr w:type="spellStart"/>
      <w:r w:rsidRPr="00DA3BC2">
        <w:rPr>
          <w:rFonts w:ascii="Times New Roman" w:eastAsia="Times New Roman" w:hAnsi="Times New Roman" w:cs="Times New Roman"/>
          <w:sz w:val="24"/>
          <w:szCs w:val="24"/>
        </w:rPr>
        <w:t>Гузеев</w:t>
      </w:r>
      <w:proofErr w:type="spellEnd"/>
      <w:r w:rsidRPr="00DA3BC2">
        <w:rPr>
          <w:rFonts w:ascii="Times New Roman" w:eastAsia="Times New Roman" w:hAnsi="Times New Roman" w:cs="Times New Roman"/>
          <w:sz w:val="24"/>
          <w:szCs w:val="24"/>
        </w:rPr>
        <w:t xml:space="preserve"> В.В. Методы и организационные формы обучения. – М: Народное образование,</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2001</w:t>
      </w:r>
      <w:r w:rsidR="000965D3">
        <w:rPr>
          <w:rFonts w:ascii="Times New Roman" w:eastAsia="Times New Roman" w:hAnsi="Times New Roman" w:cs="Times New Roman"/>
          <w:sz w:val="24"/>
          <w:szCs w:val="24"/>
        </w:rPr>
        <w:t>.</w:t>
      </w:r>
    </w:p>
    <w:p w:rsidR="00896CF4" w:rsidRPr="00172FB7" w:rsidRDefault="00896CF4" w:rsidP="008E07AE">
      <w:pPr>
        <w:numPr>
          <w:ilvl w:val="0"/>
          <w:numId w:val="10"/>
        </w:numPr>
        <w:tabs>
          <w:tab w:val="left" w:pos="36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Давыдов В.В. Психологическое развитие младших школьников. М. , 1990</w:t>
      </w:r>
      <w:r w:rsidR="000965D3">
        <w:rPr>
          <w:rFonts w:ascii="Times New Roman" w:eastAsia="Times New Roman" w:hAnsi="Times New Roman" w:cs="Times New Roman"/>
          <w:sz w:val="24"/>
          <w:szCs w:val="24"/>
        </w:rPr>
        <w:t>.</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10. Давыдов В.В. Теория развивающего обучения. М., 1996</w:t>
      </w:r>
      <w:r w:rsidR="000965D3">
        <w:rPr>
          <w:rFonts w:ascii="Times New Roman" w:eastAsia="Times New Roman" w:hAnsi="Times New Roman" w:cs="Times New Roman"/>
          <w:sz w:val="24"/>
          <w:szCs w:val="24"/>
        </w:rPr>
        <w:t>.</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11. </w:t>
      </w:r>
      <w:proofErr w:type="spellStart"/>
      <w:r w:rsidRPr="00DA3BC2">
        <w:rPr>
          <w:rFonts w:ascii="Times New Roman" w:eastAsia="Times New Roman" w:hAnsi="Times New Roman" w:cs="Times New Roman"/>
          <w:sz w:val="24"/>
          <w:szCs w:val="24"/>
        </w:rPr>
        <w:t>Дусавицкий</w:t>
      </w:r>
      <w:proofErr w:type="spellEnd"/>
      <w:r w:rsidRPr="00DA3BC2">
        <w:rPr>
          <w:rFonts w:ascii="Times New Roman" w:eastAsia="Times New Roman" w:hAnsi="Times New Roman" w:cs="Times New Roman"/>
          <w:sz w:val="24"/>
          <w:szCs w:val="24"/>
        </w:rPr>
        <w:t xml:space="preserve"> А.К., Кондратюк Е.М., Толмачева И.Н., </w:t>
      </w:r>
      <w:proofErr w:type="spellStart"/>
      <w:r w:rsidRPr="00DA3BC2">
        <w:rPr>
          <w:rFonts w:ascii="Times New Roman" w:eastAsia="Times New Roman" w:hAnsi="Times New Roman" w:cs="Times New Roman"/>
          <w:sz w:val="24"/>
          <w:szCs w:val="24"/>
        </w:rPr>
        <w:t>Шилкунова</w:t>
      </w:r>
      <w:proofErr w:type="spellEnd"/>
      <w:r w:rsidRPr="00DA3BC2">
        <w:rPr>
          <w:rFonts w:ascii="Times New Roman" w:eastAsia="Times New Roman" w:hAnsi="Times New Roman" w:cs="Times New Roman"/>
          <w:sz w:val="24"/>
          <w:szCs w:val="24"/>
        </w:rPr>
        <w:t xml:space="preserve"> З.И. Урок в развивающем обучении. – М.:ВИТА-ПРЕСС, 2008.</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12. Капустин Н.К. Педагогические технологии адаптивной школы. – М., Академия, 2001.</w:t>
      </w:r>
    </w:p>
    <w:p w:rsidR="00896CF4" w:rsidRPr="00172FB7" w:rsidRDefault="00896CF4" w:rsidP="008E07AE">
      <w:pPr>
        <w:numPr>
          <w:ilvl w:val="0"/>
          <w:numId w:val="11"/>
        </w:numPr>
        <w:tabs>
          <w:tab w:val="left" w:pos="42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Кравцова Е.Е. Психологические проблемы готовности детей к обучению в школе. – М.,</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1991.</w:t>
      </w:r>
    </w:p>
    <w:p w:rsidR="00896CF4" w:rsidRPr="00172FB7" w:rsidRDefault="00896CF4" w:rsidP="008E07AE">
      <w:pPr>
        <w:numPr>
          <w:ilvl w:val="0"/>
          <w:numId w:val="11"/>
        </w:numPr>
        <w:tabs>
          <w:tab w:val="left" w:pos="42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Леонтьев А.Н. Деятельность. Сознание. Личность. – М., 1975.</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15. Матвеева Е.И., Патрикеева И.Е. </w:t>
      </w:r>
      <w:proofErr w:type="spellStart"/>
      <w:r w:rsidRPr="00DA3BC2">
        <w:rPr>
          <w:rFonts w:ascii="Times New Roman" w:eastAsia="Times New Roman" w:hAnsi="Times New Roman" w:cs="Times New Roman"/>
          <w:sz w:val="24"/>
          <w:szCs w:val="24"/>
        </w:rPr>
        <w:t>Деятельностный</w:t>
      </w:r>
      <w:proofErr w:type="spellEnd"/>
      <w:r w:rsidRPr="00DA3BC2">
        <w:rPr>
          <w:rFonts w:ascii="Times New Roman" w:eastAsia="Times New Roman" w:hAnsi="Times New Roman" w:cs="Times New Roman"/>
          <w:sz w:val="24"/>
          <w:szCs w:val="24"/>
        </w:rPr>
        <w:t xml:space="preserve"> подход к обучению в начальной школе: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урок математики. Серия «Новые образовательные стандарты». – М.:ВИТА-ПРЕСС, 2011.</w:t>
      </w:r>
    </w:p>
    <w:p w:rsidR="00896CF4" w:rsidRPr="00172FB7" w:rsidRDefault="00896CF4" w:rsidP="008E07AE">
      <w:pPr>
        <w:numPr>
          <w:ilvl w:val="0"/>
          <w:numId w:val="12"/>
        </w:numPr>
        <w:tabs>
          <w:tab w:val="left" w:pos="42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Молокова А.В. Начальная школа: Современный урок в условиях информатизации. Учебно-методическое пособие. Изд-во ГЦИ «Эгида». – Новосибирск, 2010. – 102 </w:t>
      </w:r>
      <w:proofErr w:type="gramStart"/>
      <w:r w:rsidRPr="00DA3BC2">
        <w:rPr>
          <w:rFonts w:ascii="Times New Roman" w:eastAsia="Times New Roman" w:hAnsi="Times New Roman" w:cs="Times New Roman"/>
          <w:sz w:val="24"/>
          <w:szCs w:val="24"/>
        </w:rPr>
        <w:t>с</w:t>
      </w:r>
      <w:proofErr w:type="gramEnd"/>
      <w:r w:rsidRPr="00DA3BC2">
        <w:rPr>
          <w:rFonts w:ascii="Times New Roman" w:eastAsia="Times New Roman" w:hAnsi="Times New Roman" w:cs="Times New Roman"/>
          <w:sz w:val="24"/>
          <w:szCs w:val="24"/>
        </w:rPr>
        <w:t>.</w:t>
      </w:r>
    </w:p>
    <w:p w:rsidR="00896CF4" w:rsidRPr="00172FB7" w:rsidRDefault="00896CF4" w:rsidP="008E07AE">
      <w:pPr>
        <w:numPr>
          <w:ilvl w:val="0"/>
          <w:numId w:val="12"/>
        </w:numPr>
        <w:tabs>
          <w:tab w:val="left" w:pos="42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Молокова А.В. Современные технологии на современном уроке // Материалы Международной конференции «ИТО 2010 – Москва».</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18. Павлова В.В. Диагностика качества познавательных универсальных учебных действий в начальной школе. Начальная школа -2011, № 5,- с.26-31.</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19. Планируемые результаты начального общего образования / [Л. Л. Алексеева, С. В. </w:t>
      </w:r>
      <w:proofErr w:type="spellStart"/>
      <w:r w:rsidRPr="00DA3BC2">
        <w:rPr>
          <w:rFonts w:ascii="Times New Roman" w:eastAsia="Times New Roman" w:hAnsi="Times New Roman" w:cs="Times New Roman"/>
          <w:sz w:val="24"/>
          <w:szCs w:val="24"/>
        </w:rPr>
        <w:t>Анащенкова</w:t>
      </w:r>
      <w:proofErr w:type="spellEnd"/>
      <w:r w:rsidRPr="00DA3BC2">
        <w:rPr>
          <w:rFonts w:ascii="Times New Roman" w:eastAsia="Times New Roman" w:hAnsi="Times New Roman" w:cs="Times New Roman"/>
          <w:sz w:val="24"/>
          <w:szCs w:val="24"/>
        </w:rPr>
        <w:t xml:space="preserve">, М. З. </w:t>
      </w:r>
      <w:proofErr w:type="spellStart"/>
      <w:r w:rsidRPr="00DA3BC2">
        <w:rPr>
          <w:rFonts w:ascii="Times New Roman" w:eastAsia="Times New Roman" w:hAnsi="Times New Roman" w:cs="Times New Roman"/>
          <w:sz w:val="24"/>
          <w:szCs w:val="24"/>
        </w:rPr>
        <w:t>Биболетова</w:t>
      </w:r>
      <w:proofErr w:type="spellEnd"/>
      <w:r w:rsidRPr="00DA3BC2">
        <w:rPr>
          <w:rFonts w:ascii="Times New Roman" w:eastAsia="Times New Roman" w:hAnsi="Times New Roman" w:cs="Times New Roman"/>
          <w:sz w:val="24"/>
          <w:szCs w:val="24"/>
        </w:rPr>
        <w:t xml:space="preserve"> и др.]</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 xml:space="preserve"> под ред. Г. С. Ковалевой, О. Б. Логиновой. –</w:t>
      </w:r>
      <w:r w:rsidR="000965D3">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М.</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 xml:space="preserve"> Просвещение, 2009. – 120 с. – (Стандарты второго поколения). – ISBN 978-5-09-021058-4.</w:t>
      </w:r>
    </w:p>
    <w:p w:rsidR="00896CF4" w:rsidRPr="00DA3BC2" w:rsidRDefault="00896CF4" w:rsidP="008D53CC">
      <w:pPr>
        <w:tabs>
          <w:tab w:val="left" w:pos="1880"/>
          <w:tab w:val="left" w:pos="2600"/>
          <w:tab w:val="left" w:pos="3940"/>
          <w:tab w:val="left" w:pos="5540"/>
          <w:tab w:val="left" w:pos="7120"/>
          <w:tab w:val="left" w:pos="8200"/>
          <w:tab w:val="left" w:pos="882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20. Поливанова,</w:t>
      </w:r>
      <w:r w:rsidRPr="00DA3BC2">
        <w:rPr>
          <w:rFonts w:ascii="Times New Roman" w:hAnsi="Times New Roman" w:cs="Times New Roman"/>
          <w:sz w:val="24"/>
          <w:szCs w:val="24"/>
        </w:rPr>
        <w:tab/>
      </w:r>
      <w:r w:rsidRPr="00DA3BC2">
        <w:rPr>
          <w:rFonts w:ascii="Times New Roman" w:eastAsia="Times New Roman" w:hAnsi="Times New Roman" w:cs="Times New Roman"/>
          <w:sz w:val="24"/>
          <w:szCs w:val="24"/>
        </w:rPr>
        <w:t>К.А.</w:t>
      </w:r>
      <w:r w:rsidRPr="00DA3BC2">
        <w:rPr>
          <w:rFonts w:ascii="Times New Roman" w:eastAsia="Times New Roman" w:hAnsi="Times New Roman" w:cs="Times New Roman"/>
          <w:sz w:val="24"/>
          <w:szCs w:val="24"/>
        </w:rPr>
        <w:tab/>
        <w:t>Проектная</w:t>
      </w:r>
      <w:r w:rsidRPr="00DA3BC2">
        <w:rPr>
          <w:rFonts w:ascii="Times New Roman" w:eastAsia="Times New Roman" w:hAnsi="Times New Roman" w:cs="Times New Roman"/>
          <w:sz w:val="24"/>
          <w:szCs w:val="24"/>
        </w:rPr>
        <w:tab/>
        <w:t>деяте</w:t>
      </w:r>
      <w:r w:rsidR="000965D3">
        <w:rPr>
          <w:rFonts w:ascii="Times New Roman" w:eastAsia="Times New Roman" w:hAnsi="Times New Roman" w:cs="Times New Roman"/>
          <w:sz w:val="24"/>
          <w:szCs w:val="24"/>
        </w:rPr>
        <w:t>льность</w:t>
      </w:r>
      <w:r w:rsidR="000965D3">
        <w:rPr>
          <w:rFonts w:ascii="Times New Roman" w:eastAsia="Times New Roman" w:hAnsi="Times New Roman" w:cs="Times New Roman"/>
          <w:sz w:val="24"/>
          <w:szCs w:val="24"/>
        </w:rPr>
        <w:tab/>
        <w:t>школьников:</w:t>
      </w:r>
      <w:r w:rsidR="000965D3">
        <w:rPr>
          <w:rFonts w:ascii="Times New Roman" w:eastAsia="Times New Roman" w:hAnsi="Times New Roman" w:cs="Times New Roman"/>
          <w:sz w:val="24"/>
          <w:szCs w:val="24"/>
        </w:rPr>
        <w:tab/>
        <w:t>пособие</w:t>
      </w:r>
      <w:r w:rsidR="000965D3">
        <w:rPr>
          <w:rFonts w:ascii="Times New Roman" w:eastAsia="Times New Roman" w:hAnsi="Times New Roman" w:cs="Times New Roman"/>
          <w:sz w:val="24"/>
          <w:szCs w:val="24"/>
        </w:rPr>
        <w:tab/>
        <w:t>для учителя.</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К.А.Поливанова. –  М.: Просвещение, 2008.</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21. Савенков А.И. Содержание и организация исследовательского обучения школьников. – М.: «Сентябрь», 2003.</w:t>
      </w:r>
    </w:p>
    <w:p w:rsidR="00896CF4" w:rsidRPr="000965D3" w:rsidRDefault="00896CF4" w:rsidP="008E07AE">
      <w:pPr>
        <w:numPr>
          <w:ilvl w:val="0"/>
          <w:numId w:val="13"/>
        </w:numPr>
        <w:tabs>
          <w:tab w:val="left" w:pos="420"/>
        </w:tabs>
        <w:spacing w:after="0" w:line="240" w:lineRule="auto"/>
        <w:jc w:val="both"/>
        <w:rPr>
          <w:rFonts w:ascii="Times New Roman" w:eastAsia="Times New Roman" w:hAnsi="Times New Roman" w:cs="Times New Roman"/>
          <w:sz w:val="24"/>
          <w:szCs w:val="24"/>
        </w:rPr>
      </w:pPr>
      <w:proofErr w:type="spellStart"/>
      <w:r w:rsidRPr="00DA3BC2">
        <w:rPr>
          <w:rFonts w:ascii="Times New Roman" w:eastAsia="Times New Roman" w:hAnsi="Times New Roman" w:cs="Times New Roman"/>
          <w:sz w:val="24"/>
          <w:szCs w:val="24"/>
        </w:rPr>
        <w:t>Селевко</w:t>
      </w:r>
      <w:proofErr w:type="spellEnd"/>
      <w:r w:rsidRPr="00DA3BC2">
        <w:rPr>
          <w:rFonts w:ascii="Times New Roman" w:eastAsia="Times New Roman" w:hAnsi="Times New Roman" w:cs="Times New Roman"/>
          <w:sz w:val="24"/>
          <w:szCs w:val="24"/>
        </w:rPr>
        <w:t xml:space="preserve"> Г.К. Современные образовательн</w:t>
      </w:r>
      <w:r w:rsidR="000965D3">
        <w:rPr>
          <w:rFonts w:ascii="Times New Roman" w:eastAsia="Times New Roman" w:hAnsi="Times New Roman" w:cs="Times New Roman"/>
          <w:sz w:val="24"/>
          <w:szCs w:val="24"/>
        </w:rPr>
        <w:t xml:space="preserve">ые технологии: Учебное пособие. </w:t>
      </w:r>
      <w:r w:rsidRPr="00DA3BC2">
        <w:rPr>
          <w:rFonts w:ascii="Times New Roman" w:eastAsia="Times New Roman" w:hAnsi="Times New Roman" w:cs="Times New Roman"/>
          <w:sz w:val="24"/>
          <w:szCs w:val="24"/>
        </w:rPr>
        <w:t xml:space="preserve">Г.К. </w:t>
      </w:r>
      <w:proofErr w:type="spellStart"/>
      <w:r w:rsidRPr="00DA3BC2">
        <w:rPr>
          <w:rFonts w:ascii="Times New Roman" w:eastAsia="Times New Roman" w:hAnsi="Times New Roman" w:cs="Times New Roman"/>
          <w:sz w:val="24"/>
          <w:szCs w:val="24"/>
        </w:rPr>
        <w:t>Селевко</w:t>
      </w:r>
      <w:proofErr w:type="spellEnd"/>
      <w:r w:rsidRPr="00DA3BC2">
        <w:rPr>
          <w:rFonts w:ascii="Times New Roman" w:eastAsia="Times New Roman" w:hAnsi="Times New Roman" w:cs="Times New Roman"/>
          <w:sz w:val="24"/>
          <w:szCs w:val="24"/>
        </w:rPr>
        <w:t>.</w:t>
      </w:r>
      <w:r w:rsidR="000965D3">
        <w:rPr>
          <w:rFonts w:ascii="Times New Roman" w:eastAsia="Times New Roman" w:hAnsi="Times New Roman" w:cs="Times New Roman"/>
          <w:sz w:val="24"/>
          <w:szCs w:val="24"/>
        </w:rPr>
        <w:t xml:space="preserve"> </w:t>
      </w:r>
      <w:r w:rsidRPr="000965D3">
        <w:rPr>
          <w:rFonts w:ascii="Times New Roman" w:eastAsia="Times New Roman" w:hAnsi="Times New Roman" w:cs="Times New Roman"/>
          <w:sz w:val="24"/>
          <w:szCs w:val="24"/>
        </w:rPr>
        <w:t>– М.: Народное образование, 1998.</w:t>
      </w:r>
    </w:p>
    <w:p w:rsidR="00896CF4" w:rsidRPr="00172FB7" w:rsidRDefault="00896CF4" w:rsidP="008E07AE">
      <w:pPr>
        <w:numPr>
          <w:ilvl w:val="0"/>
          <w:numId w:val="13"/>
        </w:numPr>
        <w:tabs>
          <w:tab w:val="left" w:pos="420"/>
        </w:tabs>
        <w:spacing w:after="0" w:line="240" w:lineRule="auto"/>
        <w:ind w:right="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Федеральный государственный образовательный стандарт начального общего образования. – М.: Просвещение.2010 г.</w:t>
      </w:r>
    </w:p>
    <w:p w:rsidR="00896CF4" w:rsidRPr="00172FB7" w:rsidRDefault="00896CF4" w:rsidP="008E07AE">
      <w:pPr>
        <w:numPr>
          <w:ilvl w:val="0"/>
          <w:numId w:val="13"/>
        </w:numPr>
        <w:tabs>
          <w:tab w:val="left" w:pos="420"/>
        </w:tabs>
        <w:spacing w:after="0" w:line="240" w:lineRule="auto"/>
        <w:jc w:val="both"/>
        <w:rPr>
          <w:rFonts w:ascii="Times New Roman" w:hAnsi="Times New Roman" w:cs="Times New Roman"/>
          <w:sz w:val="24"/>
          <w:szCs w:val="24"/>
        </w:rPr>
      </w:pPr>
      <w:proofErr w:type="spellStart"/>
      <w:r w:rsidRPr="00172FB7">
        <w:rPr>
          <w:rFonts w:ascii="Times New Roman" w:eastAsia="Times New Roman" w:hAnsi="Times New Roman" w:cs="Times New Roman"/>
          <w:sz w:val="24"/>
          <w:szCs w:val="24"/>
        </w:rPr>
        <w:t>Цукерман</w:t>
      </w:r>
      <w:proofErr w:type="spellEnd"/>
      <w:r w:rsidRPr="00172FB7">
        <w:rPr>
          <w:rFonts w:ascii="Times New Roman" w:eastAsia="Times New Roman" w:hAnsi="Times New Roman" w:cs="Times New Roman"/>
          <w:sz w:val="24"/>
          <w:szCs w:val="24"/>
        </w:rPr>
        <w:t>, Г.А. Как младшие школьники учатся учиться</w:t>
      </w:r>
      <w:r w:rsidR="000965D3">
        <w:rPr>
          <w:rFonts w:ascii="Times New Roman" w:eastAsia="Times New Roman" w:hAnsi="Times New Roman" w:cs="Times New Roman"/>
          <w:sz w:val="24"/>
          <w:szCs w:val="24"/>
        </w:rPr>
        <w:t xml:space="preserve">. </w:t>
      </w:r>
      <w:r w:rsidRPr="00172FB7">
        <w:rPr>
          <w:rFonts w:ascii="Times New Roman" w:eastAsia="Times New Roman" w:hAnsi="Times New Roman" w:cs="Times New Roman"/>
          <w:sz w:val="24"/>
          <w:szCs w:val="24"/>
        </w:rPr>
        <w:t xml:space="preserve">Г.А. </w:t>
      </w:r>
      <w:proofErr w:type="spellStart"/>
      <w:r w:rsidRPr="00172FB7">
        <w:rPr>
          <w:rFonts w:ascii="Times New Roman" w:eastAsia="Times New Roman" w:hAnsi="Times New Roman" w:cs="Times New Roman"/>
          <w:sz w:val="24"/>
          <w:szCs w:val="24"/>
        </w:rPr>
        <w:t>Цукерман</w:t>
      </w:r>
      <w:proofErr w:type="spellEnd"/>
      <w:r w:rsidRPr="00172FB7">
        <w:rPr>
          <w:rFonts w:ascii="Times New Roman" w:eastAsia="Times New Roman" w:hAnsi="Times New Roman" w:cs="Times New Roman"/>
          <w:sz w:val="24"/>
          <w:szCs w:val="24"/>
        </w:rPr>
        <w:t>. - М. Рига: Педагогический центр «Эксперимент», 2000. Что значит «уметь учиться». М., 2006</w:t>
      </w:r>
      <w:r w:rsidR="000965D3">
        <w:rPr>
          <w:rFonts w:ascii="Times New Roman" w:eastAsia="Times New Roman" w:hAnsi="Times New Roman" w:cs="Times New Roman"/>
          <w:sz w:val="24"/>
          <w:szCs w:val="24"/>
        </w:rPr>
        <w:t>.</w:t>
      </w:r>
    </w:p>
    <w:p w:rsidR="00896CF4" w:rsidRPr="00DA3BC2" w:rsidRDefault="00896CF4" w:rsidP="008E07AE">
      <w:pPr>
        <w:numPr>
          <w:ilvl w:val="0"/>
          <w:numId w:val="14"/>
        </w:numPr>
        <w:tabs>
          <w:tab w:val="left" w:pos="418"/>
        </w:tabs>
        <w:spacing w:after="0" w:line="240" w:lineRule="auto"/>
        <w:jc w:val="both"/>
        <w:rPr>
          <w:rFonts w:ascii="Times New Roman" w:eastAsia="Times New Roman" w:hAnsi="Times New Roman" w:cs="Times New Roman"/>
          <w:sz w:val="24"/>
          <w:szCs w:val="24"/>
        </w:rPr>
      </w:pPr>
      <w:proofErr w:type="spellStart"/>
      <w:r w:rsidRPr="00DA3BC2">
        <w:rPr>
          <w:rFonts w:ascii="Times New Roman" w:eastAsia="Times New Roman" w:hAnsi="Times New Roman" w:cs="Times New Roman"/>
          <w:sz w:val="24"/>
          <w:szCs w:val="24"/>
        </w:rPr>
        <w:t>Юртаев</w:t>
      </w:r>
      <w:proofErr w:type="spellEnd"/>
      <w:r w:rsidRPr="00DA3BC2">
        <w:rPr>
          <w:rFonts w:ascii="Times New Roman" w:eastAsia="Times New Roman" w:hAnsi="Times New Roman" w:cs="Times New Roman"/>
          <w:sz w:val="24"/>
          <w:szCs w:val="24"/>
        </w:rPr>
        <w:t xml:space="preserve"> С.В. Потенциал учебной деятельности школьников на пороге перехода ко второй ступени обучения. Ж. «Начальная школа», №6, 2006, с.90.</w:t>
      </w:r>
    </w:p>
    <w:p w:rsidR="00896CF4" w:rsidRPr="00DA3BC2" w:rsidRDefault="00896CF4" w:rsidP="008D53CC">
      <w:pPr>
        <w:spacing w:after="0" w:line="240" w:lineRule="auto"/>
        <w:jc w:val="both"/>
        <w:rPr>
          <w:rFonts w:ascii="Times New Roman" w:hAnsi="Times New Roman" w:cs="Times New Roman"/>
          <w:sz w:val="24"/>
          <w:szCs w:val="24"/>
        </w:rPr>
      </w:pPr>
    </w:p>
    <w:p w:rsidR="00B902F2" w:rsidRDefault="00B902F2" w:rsidP="002507E2">
      <w:pPr>
        <w:spacing w:after="0" w:line="240" w:lineRule="auto"/>
        <w:ind w:right="-357"/>
        <w:jc w:val="center"/>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3026ED" w:rsidRDefault="003026ED" w:rsidP="003B4031">
      <w:pPr>
        <w:spacing w:after="0" w:line="240" w:lineRule="auto"/>
        <w:ind w:right="-357"/>
        <w:jc w:val="right"/>
        <w:rPr>
          <w:rFonts w:ascii="Times New Roman" w:eastAsia="Times New Roman" w:hAnsi="Times New Roman" w:cs="Times New Roman"/>
          <w:b/>
          <w:bCs/>
          <w:sz w:val="24"/>
          <w:szCs w:val="24"/>
        </w:rPr>
      </w:pPr>
    </w:p>
    <w:p w:rsidR="00F31A79" w:rsidRDefault="00F31A79" w:rsidP="003B4031">
      <w:pPr>
        <w:spacing w:after="0" w:line="240" w:lineRule="auto"/>
        <w:ind w:right="-357"/>
        <w:jc w:val="right"/>
        <w:rPr>
          <w:rFonts w:ascii="Times New Roman" w:eastAsia="Times New Roman" w:hAnsi="Times New Roman" w:cs="Times New Roman"/>
          <w:b/>
          <w:bCs/>
          <w:sz w:val="24"/>
          <w:szCs w:val="24"/>
        </w:rPr>
      </w:pPr>
    </w:p>
    <w:p w:rsidR="00B902F2" w:rsidRDefault="00CA5D84" w:rsidP="003B4031">
      <w:pPr>
        <w:spacing w:after="0" w:line="240" w:lineRule="auto"/>
        <w:ind w:right="-357"/>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Приложение 1</w:t>
      </w:r>
    </w:p>
    <w:p w:rsidR="00392A69" w:rsidRDefault="00392A69" w:rsidP="003B4031">
      <w:pPr>
        <w:spacing w:after="0" w:line="240" w:lineRule="auto"/>
        <w:ind w:right="-357"/>
        <w:jc w:val="right"/>
        <w:rPr>
          <w:rFonts w:ascii="Times New Roman" w:eastAsia="Times New Roman" w:hAnsi="Times New Roman" w:cs="Times New Roman"/>
          <w:b/>
          <w:bCs/>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МЕТАШКОЛА </w:t>
      </w:r>
      <w:r w:rsidRPr="002364E8">
        <w:rPr>
          <w:rFonts w:ascii="Times New Roman" w:hAnsi="Times New Roman" w:cs="Times New Roman"/>
          <w:color w:val="222222"/>
          <w:sz w:val="24"/>
          <w:szCs w:val="24"/>
        </w:rPr>
        <w:t xml:space="preserve"> </w:t>
      </w:r>
      <w:hyperlink r:id="rId29" w:history="1">
        <w:r w:rsidRPr="002364E8">
          <w:rPr>
            <w:rStyle w:val="a3"/>
            <w:rFonts w:ascii="Times New Roman" w:hAnsi="Times New Roman" w:cs="Times New Roman"/>
            <w:sz w:val="24"/>
            <w:szCs w:val="24"/>
          </w:rPr>
          <w:t>http://metaschool.ru/internet-olympiada.php</w:t>
        </w:r>
      </w:hyperlink>
      <w:r w:rsidRPr="002364E8">
        <w:rPr>
          <w:rFonts w:ascii="Times New Roman" w:hAnsi="Times New Roman" w:cs="Times New Roman"/>
          <w:color w:val="222222"/>
          <w:sz w:val="24"/>
          <w:szCs w:val="24"/>
        </w:rPr>
        <w:t xml:space="preserve">; </w:t>
      </w:r>
    </w:p>
    <w:p w:rsidR="00CA5D84" w:rsidRPr="0007762F" w:rsidRDefault="00CA5D84" w:rsidP="00CA5D84">
      <w:pPr>
        <w:spacing w:after="0" w:line="240" w:lineRule="auto"/>
        <w:jc w:val="both"/>
        <w:rPr>
          <w:rFonts w:ascii="Times New Roman" w:eastAsia="Times New Roman" w:hAnsi="Times New Roman" w:cs="Times New Roman"/>
          <w:color w:val="222222"/>
          <w:sz w:val="24"/>
          <w:szCs w:val="24"/>
        </w:rPr>
      </w:pPr>
      <w:r w:rsidRPr="0007762F">
        <w:rPr>
          <w:rFonts w:ascii="Times New Roman" w:eastAsia="Times New Roman" w:hAnsi="Times New Roman" w:cs="Times New Roman"/>
          <w:color w:val="222222"/>
          <w:sz w:val="24"/>
          <w:szCs w:val="24"/>
        </w:rPr>
        <w:t xml:space="preserve">Петербургские </w:t>
      </w:r>
      <w:proofErr w:type="spellStart"/>
      <w:proofErr w:type="gramStart"/>
      <w:r w:rsidRPr="0007762F">
        <w:rPr>
          <w:rFonts w:ascii="Times New Roman" w:eastAsia="Times New Roman" w:hAnsi="Times New Roman" w:cs="Times New Roman"/>
          <w:color w:val="222222"/>
          <w:sz w:val="24"/>
          <w:szCs w:val="24"/>
        </w:rPr>
        <w:t>интернет-кружки</w:t>
      </w:r>
      <w:proofErr w:type="spellEnd"/>
      <w:proofErr w:type="gramEnd"/>
      <w:r w:rsidRPr="0007762F">
        <w:rPr>
          <w:rFonts w:ascii="Times New Roman" w:eastAsia="Times New Roman" w:hAnsi="Times New Roman" w:cs="Times New Roman"/>
          <w:color w:val="222222"/>
          <w:sz w:val="24"/>
          <w:szCs w:val="24"/>
        </w:rPr>
        <w:t xml:space="preserve"> и олимпиады. Проводятся при поддержке Санкт-Петербургской Академии </w:t>
      </w:r>
      <w:proofErr w:type="spellStart"/>
      <w:r w:rsidRPr="0007762F">
        <w:rPr>
          <w:rFonts w:ascii="Times New Roman" w:eastAsia="Times New Roman" w:hAnsi="Times New Roman" w:cs="Times New Roman"/>
          <w:color w:val="222222"/>
          <w:sz w:val="24"/>
          <w:szCs w:val="24"/>
        </w:rPr>
        <w:t>постдипломного</w:t>
      </w:r>
      <w:proofErr w:type="spellEnd"/>
      <w:r w:rsidRPr="0007762F">
        <w:rPr>
          <w:rFonts w:ascii="Times New Roman" w:eastAsia="Times New Roman" w:hAnsi="Times New Roman" w:cs="Times New Roman"/>
          <w:color w:val="222222"/>
          <w:sz w:val="24"/>
          <w:szCs w:val="24"/>
        </w:rPr>
        <w:t xml:space="preserve"> педагогического образования </w:t>
      </w:r>
      <w:r w:rsidR="003026ED">
        <w:rPr>
          <w:rFonts w:ascii="Times New Roman" w:eastAsia="Times New Roman" w:hAnsi="Times New Roman" w:cs="Times New Roman"/>
          <w:color w:val="222222"/>
          <w:sz w:val="24"/>
          <w:szCs w:val="24"/>
        </w:rPr>
        <w:t xml:space="preserve">и </w:t>
      </w:r>
      <w:proofErr w:type="spellStart"/>
      <w:r w:rsidR="003026ED">
        <w:rPr>
          <w:rFonts w:ascii="Times New Roman" w:eastAsia="Times New Roman" w:hAnsi="Times New Roman" w:cs="Times New Roman"/>
          <w:color w:val="222222"/>
          <w:sz w:val="24"/>
          <w:szCs w:val="24"/>
        </w:rPr>
        <w:t>Российскиого</w:t>
      </w:r>
      <w:proofErr w:type="spellEnd"/>
      <w:r w:rsidR="003026ED">
        <w:rPr>
          <w:rFonts w:ascii="Times New Roman" w:eastAsia="Times New Roman" w:hAnsi="Times New Roman" w:cs="Times New Roman"/>
          <w:color w:val="222222"/>
          <w:sz w:val="24"/>
          <w:szCs w:val="24"/>
        </w:rPr>
        <w:t xml:space="preserve"> государственного </w:t>
      </w:r>
      <w:r w:rsidRPr="0007762F">
        <w:rPr>
          <w:rFonts w:ascii="Times New Roman" w:eastAsia="Times New Roman" w:hAnsi="Times New Roman" w:cs="Times New Roman"/>
          <w:color w:val="222222"/>
          <w:sz w:val="24"/>
          <w:szCs w:val="24"/>
        </w:rPr>
        <w:t>педагогического университета.</w:t>
      </w:r>
      <w:r w:rsidRPr="0007762F">
        <w:rPr>
          <w:rFonts w:ascii="Times New Roman" w:eastAsia="Times New Roman" w:hAnsi="Times New Roman" w:cs="Times New Roman"/>
          <w:color w:val="222222"/>
          <w:sz w:val="24"/>
          <w:szCs w:val="24"/>
        </w:rPr>
        <w:br/>
        <w:t>Участие в олимпиадах на этом портале полностью бесплатно. </w:t>
      </w:r>
    </w:p>
    <w:p w:rsidR="00CA5D84" w:rsidRPr="0007762F" w:rsidRDefault="00CA5D84" w:rsidP="00CA5D84">
      <w:pPr>
        <w:spacing w:after="0" w:line="240" w:lineRule="auto"/>
        <w:jc w:val="both"/>
        <w:rPr>
          <w:rFonts w:ascii="Times New Roman" w:eastAsia="Times New Roman" w:hAnsi="Times New Roman" w:cs="Times New Roman"/>
          <w:color w:val="222222"/>
          <w:sz w:val="24"/>
          <w:szCs w:val="24"/>
        </w:rPr>
      </w:pPr>
      <w:r w:rsidRPr="0007762F">
        <w:rPr>
          <w:rFonts w:ascii="Times New Roman" w:eastAsia="Times New Roman" w:hAnsi="Times New Roman" w:cs="Times New Roman"/>
          <w:color w:val="222222"/>
          <w:sz w:val="24"/>
          <w:szCs w:val="24"/>
        </w:rPr>
        <w:t xml:space="preserve">На сайте есть график олимпиад, зарегистрировавшись в которых, ребенок получает доступ к заданиям. Все решение проходит в определенное время в </w:t>
      </w:r>
      <w:proofErr w:type="spellStart"/>
      <w:r w:rsidRPr="0007762F">
        <w:rPr>
          <w:rFonts w:ascii="Times New Roman" w:eastAsia="Times New Roman" w:hAnsi="Times New Roman" w:cs="Times New Roman"/>
          <w:color w:val="222222"/>
          <w:sz w:val="24"/>
          <w:szCs w:val="24"/>
        </w:rPr>
        <w:t>он-лайн</w:t>
      </w:r>
      <w:proofErr w:type="spellEnd"/>
      <w:r w:rsidRPr="0007762F">
        <w:rPr>
          <w:rFonts w:ascii="Times New Roman" w:eastAsia="Times New Roman" w:hAnsi="Times New Roman" w:cs="Times New Roman"/>
          <w:color w:val="222222"/>
          <w:sz w:val="24"/>
          <w:szCs w:val="24"/>
        </w:rPr>
        <w:t xml:space="preserve"> режиме. Время, отведенное на решение обычно равно 60 минут.</w:t>
      </w:r>
    </w:p>
    <w:p w:rsidR="00CA5D84" w:rsidRPr="0007762F" w:rsidRDefault="00CA5D84" w:rsidP="00CA5D84">
      <w:pPr>
        <w:spacing w:after="0" w:line="240" w:lineRule="auto"/>
        <w:jc w:val="both"/>
        <w:rPr>
          <w:rFonts w:ascii="Times New Roman" w:eastAsia="Times New Roman" w:hAnsi="Times New Roman" w:cs="Times New Roman"/>
          <w:color w:val="222222"/>
          <w:sz w:val="24"/>
          <w:szCs w:val="24"/>
        </w:rPr>
      </w:pPr>
      <w:r w:rsidRPr="0007762F">
        <w:rPr>
          <w:rFonts w:ascii="Times New Roman" w:eastAsia="Times New Roman" w:hAnsi="Times New Roman" w:cs="Times New Roman"/>
          <w:color w:val="222222"/>
          <w:sz w:val="24"/>
          <w:szCs w:val="24"/>
        </w:rPr>
        <w:t>Олимпиады проводятся по всем школьным предметам:  математика, русский, немецкий, французский, английский.</w:t>
      </w:r>
    </w:p>
    <w:p w:rsidR="00CA5D84" w:rsidRPr="00BA0F49" w:rsidRDefault="00CA5D84" w:rsidP="00CA5D84">
      <w:pPr>
        <w:spacing w:after="0" w:line="240" w:lineRule="auto"/>
        <w:jc w:val="both"/>
        <w:rPr>
          <w:rFonts w:ascii="Times New Roman" w:eastAsia="Times New Roman" w:hAnsi="Times New Roman" w:cs="Times New Roman"/>
          <w:color w:val="222222"/>
          <w:sz w:val="24"/>
          <w:szCs w:val="24"/>
        </w:rPr>
      </w:pPr>
      <w:r w:rsidRPr="0007762F">
        <w:rPr>
          <w:rFonts w:ascii="Times New Roman" w:eastAsia="Times New Roman" w:hAnsi="Times New Roman" w:cs="Times New Roman"/>
          <w:color w:val="222222"/>
          <w:sz w:val="24"/>
          <w:szCs w:val="24"/>
        </w:rPr>
        <w:t>Удобно, что на сайте можно скачать прошлогодние задания и позаниматься просто для себя, не участвуя в конкурсе.</w:t>
      </w:r>
    </w:p>
    <w:p w:rsidR="00CA5D84"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noProof/>
          <w:color w:val="222222"/>
          <w:sz w:val="24"/>
          <w:szCs w:val="24"/>
        </w:rPr>
        <w:drawing>
          <wp:inline distT="0" distB="0" distL="0" distR="0">
            <wp:extent cx="4295775" cy="3128339"/>
            <wp:effectExtent l="19050" t="0" r="0" b="0"/>
            <wp:docPr id="224" name="Рисунок 3" descr="C:\Documents and Settings\Admin.MYCOMP\Рабочий стол\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MYCOMP\Рабочий стол\1.jpg"/>
                    <pic:cNvPicPr>
                      <a:picLocks noChangeAspect="1" noChangeArrowheads="1"/>
                    </pic:cNvPicPr>
                  </pic:nvPicPr>
                  <pic:blipFill>
                    <a:blip r:embed="rId30" cstate="print"/>
                    <a:srcRect/>
                    <a:stretch>
                      <a:fillRect/>
                    </a:stretch>
                  </pic:blipFill>
                  <pic:spPr bwMode="auto">
                    <a:xfrm>
                      <a:off x="0" y="0"/>
                      <a:ext cx="4327742" cy="3151619"/>
                    </a:xfrm>
                    <a:prstGeom prst="rect">
                      <a:avLst/>
                    </a:prstGeom>
                    <a:noFill/>
                    <a:ln w="9525">
                      <a:noFill/>
                      <a:miter lim="800000"/>
                      <a:headEnd/>
                      <a:tailEnd/>
                    </a:ln>
                  </pic:spPr>
                </pic:pic>
              </a:graphicData>
            </a:graphic>
          </wp:inline>
        </w:drawing>
      </w:r>
    </w:p>
    <w:p w:rsidR="00392A69" w:rsidRPr="00392A69" w:rsidRDefault="00392A69" w:rsidP="00CA5D84">
      <w:pPr>
        <w:spacing w:after="0" w:line="240" w:lineRule="auto"/>
        <w:jc w:val="both"/>
        <w:rPr>
          <w:rFonts w:ascii="Times New Roman" w:hAnsi="Times New Roman" w:cs="Times New Roman"/>
          <w:b/>
          <w:bCs/>
          <w:color w:val="222222"/>
          <w:sz w:val="16"/>
          <w:szCs w:val="16"/>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ОСЕННИЙ И ВЕСЕННИЙ ОЛИМП  </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31" w:history="1">
        <w:r w:rsidR="00CA5D84" w:rsidRPr="002364E8">
          <w:rPr>
            <w:rStyle w:val="a3"/>
            <w:rFonts w:ascii="Times New Roman" w:hAnsi="Times New Roman" w:cs="Times New Roman"/>
            <w:color w:val="663366"/>
            <w:sz w:val="24"/>
            <w:szCs w:val="24"/>
          </w:rPr>
          <w:t>http://matznanie.ru</w:t>
        </w:r>
      </w:hyperlink>
    </w:p>
    <w:p w:rsidR="00CA5D84" w:rsidRPr="0007762F" w:rsidRDefault="00CA5D84" w:rsidP="00CA5D84">
      <w:pPr>
        <w:spacing w:after="0" w:line="240" w:lineRule="auto"/>
        <w:jc w:val="both"/>
        <w:rPr>
          <w:rFonts w:ascii="Times New Roman" w:eastAsia="Times New Roman" w:hAnsi="Times New Roman" w:cs="Times New Roman"/>
          <w:color w:val="222222"/>
          <w:sz w:val="24"/>
          <w:szCs w:val="24"/>
        </w:rPr>
      </w:pPr>
      <w:r w:rsidRPr="0007762F">
        <w:rPr>
          <w:rFonts w:ascii="Times New Roman" w:eastAsia="Times New Roman" w:hAnsi="Times New Roman" w:cs="Times New Roman"/>
          <w:color w:val="222222"/>
          <w:sz w:val="24"/>
          <w:szCs w:val="24"/>
        </w:rPr>
        <w:t>Конкурс организуют и проводят Фонд математического образования и просвещени</w:t>
      </w:r>
      <w:r w:rsidR="003026ED">
        <w:rPr>
          <w:rFonts w:ascii="Times New Roman" w:eastAsia="Times New Roman" w:hAnsi="Times New Roman" w:cs="Times New Roman"/>
          <w:color w:val="222222"/>
          <w:sz w:val="24"/>
          <w:szCs w:val="24"/>
        </w:rPr>
        <w:t>я ЦРИТО МГТУ, ГБОУ ЦДОД "Дистанцион</w:t>
      </w:r>
      <w:r w:rsidRPr="0007762F">
        <w:rPr>
          <w:rFonts w:ascii="Times New Roman" w:eastAsia="Times New Roman" w:hAnsi="Times New Roman" w:cs="Times New Roman"/>
          <w:color w:val="222222"/>
          <w:sz w:val="24"/>
          <w:szCs w:val="24"/>
        </w:rPr>
        <w:t>ное обучение", ГБОУ СОШ 9, Гимназия №1540 </w:t>
      </w:r>
    </w:p>
    <w:p w:rsidR="00CA5D84" w:rsidRPr="0007762F" w:rsidRDefault="00CA5D84" w:rsidP="00CA5D84">
      <w:pPr>
        <w:spacing w:after="0" w:line="240" w:lineRule="auto"/>
        <w:jc w:val="both"/>
        <w:rPr>
          <w:rFonts w:ascii="Times New Roman" w:eastAsia="Times New Roman" w:hAnsi="Times New Roman" w:cs="Times New Roman"/>
          <w:color w:val="222222"/>
          <w:sz w:val="24"/>
          <w:szCs w:val="24"/>
        </w:rPr>
      </w:pPr>
      <w:r w:rsidRPr="0007762F">
        <w:rPr>
          <w:rFonts w:ascii="Times New Roman" w:eastAsia="Times New Roman" w:hAnsi="Times New Roman" w:cs="Times New Roman"/>
          <w:color w:val="222222"/>
          <w:sz w:val="24"/>
          <w:szCs w:val="24"/>
        </w:rPr>
        <w:t>Проводится в сентябре и в апреле. Заочное участие платное 180 рублей, очное - бесплатное.</w:t>
      </w:r>
    </w:p>
    <w:p w:rsidR="00CA5D84" w:rsidRPr="0007762F" w:rsidRDefault="00CA5D84" w:rsidP="00CA5D84">
      <w:pPr>
        <w:spacing w:after="0" w:line="240" w:lineRule="auto"/>
        <w:jc w:val="both"/>
        <w:rPr>
          <w:rFonts w:ascii="Times New Roman" w:eastAsia="Times New Roman" w:hAnsi="Times New Roman" w:cs="Times New Roman"/>
          <w:color w:val="222222"/>
          <w:sz w:val="24"/>
          <w:szCs w:val="24"/>
        </w:rPr>
      </w:pPr>
      <w:r w:rsidRPr="0007762F">
        <w:rPr>
          <w:rFonts w:ascii="Times New Roman" w:eastAsia="Times New Roman" w:hAnsi="Times New Roman" w:cs="Times New Roman"/>
          <w:color w:val="222222"/>
          <w:sz w:val="24"/>
          <w:szCs w:val="24"/>
        </w:rPr>
        <w:t xml:space="preserve">Примерно за месяц до начала олимпиад этого цикла необходимо зарегистрироваться на портале. Там же можно узнать подробности о проведении конкурса и </w:t>
      </w:r>
      <w:proofErr w:type="spellStart"/>
      <w:r w:rsidRPr="0007762F">
        <w:rPr>
          <w:rFonts w:ascii="Times New Roman" w:eastAsia="Times New Roman" w:hAnsi="Times New Roman" w:cs="Times New Roman"/>
          <w:color w:val="222222"/>
          <w:sz w:val="24"/>
          <w:szCs w:val="24"/>
        </w:rPr>
        <w:t>порешать</w:t>
      </w:r>
      <w:proofErr w:type="spellEnd"/>
      <w:r w:rsidRPr="0007762F">
        <w:rPr>
          <w:rFonts w:ascii="Times New Roman" w:eastAsia="Times New Roman" w:hAnsi="Times New Roman" w:cs="Times New Roman"/>
          <w:color w:val="222222"/>
          <w:sz w:val="24"/>
          <w:szCs w:val="24"/>
        </w:rPr>
        <w:t xml:space="preserve"> задания прошлых лет. </w:t>
      </w:r>
    </w:p>
    <w:p w:rsidR="00CA5D84" w:rsidRPr="00392A69" w:rsidRDefault="00CA5D84" w:rsidP="00CA5D84">
      <w:pPr>
        <w:spacing w:after="0" w:line="240" w:lineRule="auto"/>
        <w:jc w:val="both"/>
        <w:rPr>
          <w:rFonts w:ascii="Times New Roman" w:hAnsi="Times New Roman" w:cs="Times New Roman"/>
          <w:color w:val="222222"/>
          <w:sz w:val="16"/>
          <w:szCs w:val="16"/>
        </w:rPr>
      </w:pPr>
    </w:p>
    <w:p w:rsidR="00CA5D84" w:rsidRPr="002364E8" w:rsidRDefault="00CA5D84" w:rsidP="00CA5D84">
      <w:pPr>
        <w:spacing w:after="0" w:line="240" w:lineRule="auto"/>
        <w:jc w:val="both"/>
        <w:rPr>
          <w:rFonts w:ascii="Times New Roman" w:hAnsi="Times New Roman" w:cs="Times New Roman"/>
          <w:sz w:val="24"/>
          <w:szCs w:val="24"/>
        </w:rPr>
      </w:pPr>
      <w:r w:rsidRPr="002364E8">
        <w:rPr>
          <w:rFonts w:ascii="Times New Roman" w:hAnsi="Times New Roman" w:cs="Times New Roman"/>
          <w:noProof/>
          <w:sz w:val="24"/>
          <w:szCs w:val="24"/>
        </w:rPr>
        <w:drawing>
          <wp:inline distT="0" distB="0" distL="0" distR="0">
            <wp:extent cx="3528748" cy="2466975"/>
            <wp:effectExtent l="19050" t="0" r="0" b="0"/>
            <wp:docPr id="226" name="Рисунок 4" descr="C:\Documents and Settings\Admin.MYCOMP\Рабочий стол\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MYCOMP\Рабочий стол\2.jpg"/>
                    <pic:cNvPicPr>
                      <a:picLocks noChangeAspect="1" noChangeArrowheads="1"/>
                    </pic:cNvPicPr>
                  </pic:nvPicPr>
                  <pic:blipFill>
                    <a:blip r:embed="rId32" cstate="print"/>
                    <a:srcRect/>
                    <a:stretch>
                      <a:fillRect/>
                    </a:stretch>
                  </pic:blipFill>
                  <pic:spPr bwMode="auto">
                    <a:xfrm>
                      <a:off x="0" y="0"/>
                      <a:ext cx="3529390" cy="2467424"/>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lastRenderedPageBreak/>
        <w:t>Портал</w:t>
      </w:r>
      <w:r w:rsidRPr="002364E8">
        <w:rPr>
          <w:rStyle w:val="apple-converted-space"/>
          <w:rFonts w:ascii="Times New Roman" w:hAnsi="Times New Roman" w:cs="Times New Roman"/>
          <w:b/>
          <w:bCs/>
          <w:color w:val="222222"/>
          <w:sz w:val="24"/>
          <w:szCs w:val="24"/>
        </w:rPr>
        <w:t> </w:t>
      </w:r>
      <w:hyperlink r:id="rId33" w:history="1">
        <w:r w:rsidRPr="002364E8">
          <w:rPr>
            <w:rStyle w:val="a3"/>
            <w:rFonts w:ascii="Times New Roman" w:hAnsi="Times New Roman" w:cs="Times New Roman"/>
            <w:b/>
            <w:bCs/>
            <w:color w:val="663366"/>
            <w:sz w:val="24"/>
            <w:szCs w:val="24"/>
          </w:rPr>
          <w:t>http://future4you.ru</w:t>
        </w:r>
      </w:hyperlink>
      <w:r w:rsidRPr="002364E8">
        <w:rPr>
          <w:rStyle w:val="apple-converted-space"/>
          <w:rFonts w:ascii="Times New Roman" w:hAnsi="Times New Roman" w:cs="Times New Roman"/>
          <w:color w:val="222222"/>
          <w:sz w:val="24"/>
          <w:szCs w:val="24"/>
        </w:rPr>
        <w:t> </w:t>
      </w:r>
      <w:r w:rsidRPr="002364E8">
        <w:rPr>
          <w:rFonts w:ascii="Times New Roman" w:hAnsi="Times New Roman" w:cs="Times New Roman"/>
          <w:color w:val="222222"/>
          <w:sz w:val="24"/>
          <w:szCs w:val="24"/>
        </w:rPr>
        <w:t>предлагает целый букет самых разных олимпиад в рамках Национальной образовательной программы "Интеллектуально-творческий потенциал России" и организованных при участии Общероссийской Малой академии наук «Интеллект будущего», Центра развития образования, науки и культуры «</w:t>
      </w:r>
      <w:proofErr w:type="spellStart"/>
      <w:r w:rsidRPr="002364E8">
        <w:rPr>
          <w:rFonts w:ascii="Times New Roman" w:hAnsi="Times New Roman" w:cs="Times New Roman"/>
          <w:color w:val="222222"/>
          <w:sz w:val="24"/>
          <w:szCs w:val="24"/>
        </w:rPr>
        <w:t>Обнинский</w:t>
      </w:r>
      <w:proofErr w:type="spellEnd"/>
      <w:r w:rsidRPr="002364E8">
        <w:rPr>
          <w:rFonts w:ascii="Times New Roman" w:hAnsi="Times New Roman" w:cs="Times New Roman"/>
          <w:color w:val="222222"/>
          <w:sz w:val="24"/>
          <w:szCs w:val="24"/>
        </w:rPr>
        <w:t xml:space="preserve"> полис» и Научно-образовательного центра «РОСИНТАЛ».</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Все материалы можно получить и отправить по электронной почте, обычной почте или прямо на портале.</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Все конкурсы и олимпиады платные - </w:t>
      </w:r>
      <w:proofErr w:type="spellStart"/>
      <w:r w:rsidRPr="002364E8">
        <w:rPr>
          <w:rFonts w:ascii="Times New Roman" w:hAnsi="Times New Roman" w:cs="Times New Roman"/>
          <w:color w:val="222222"/>
          <w:sz w:val="24"/>
          <w:szCs w:val="24"/>
        </w:rPr>
        <w:t>оргвзнос</w:t>
      </w:r>
      <w:proofErr w:type="spellEnd"/>
      <w:r w:rsidRPr="002364E8">
        <w:rPr>
          <w:rFonts w:ascii="Times New Roman" w:hAnsi="Times New Roman" w:cs="Times New Roman"/>
          <w:color w:val="222222"/>
          <w:sz w:val="24"/>
          <w:szCs w:val="24"/>
        </w:rPr>
        <w:t xml:space="preserve"> за каждую колеблется от 100 до 500 рублей. Оплата через банк.</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noProof/>
          <w:color w:val="222222"/>
          <w:sz w:val="24"/>
          <w:szCs w:val="24"/>
        </w:rPr>
        <w:drawing>
          <wp:inline distT="0" distB="0" distL="0" distR="0">
            <wp:extent cx="4131774" cy="2876550"/>
            <wp:effectExtent l="19050" t="0" r="2076" b="0"/>
            <wp:docPr id="227" name="Рисунок 5" descr="C:\Documents and Settings\Admin.MYCOMP\Рабочий стол\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MYCOMP\Рабочий стол\3.jpg"/>
                    <pic:cNvPicPr>
                      <a:picLocks noChangeAspect="1" noChangeArrowheads="1"/>
                    </pic:cNvPicPr>
                  </pic:nvPicPr>
                  <pic:blipFill>
                    <a:blip r:embed="rId34" cstate="print"/>
                    <a:srcRect/>
                    <a:stretch>
                      <a:fillRect/>
                    </a:stretch>
                  </pic:blipFill>
                  <pic:spPr bwMode="auto">
                    <a:xfrm>
                      <a:off x="0" y="0"/>
                      <a:ext cx="4133805" cy="2877964"/>
                    </a:xfrm>
                    <a:prstGeom prst="rect">
                      <a:avLst/>
                    </a:prstGeom>
                    <a:noFill/>
                    <a:ln w="9525">
                      <a:noFill/>
                      <a:miter lim="800000"/>
                      <a:headEnd/>
                      <a:tailEnd/>
                    </a:ln>
                  </pic:spPr>
                </pic:pic>
              </a:graphicData>
            </a:graphic>
          </wp:inline>
        </w:drawing>
      </w:r>
    </w:p>
    <w:p w:rsidR="00CA5D84"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Вот основные направления:</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1. ПОЗНАНИЕ И ТВОРЧЕСТВО (ПИТ) </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Всероссийские заочные конкурсы-олимпиады "Познание и творчество" проходят по всем школьным предметам</w:t>
      </w:r>
      <w:proofErr w:type="gramStart"/>
      <w:r w:rsidRPr="002364E8">
        <w:rPr>
          <w:rFonts w:ascii="Times New Roman" w:hAnsi="Times New Roman" w:cs="Times New Roman"/>
          <w:color w:val="222222"/>
          <w:sz w:val="24"/>
          <w:szCs w:val="24"/>
        </w:rPr>
        <w:t>.</w:t>
      </w:r>
      <w:proofErr w:type="gramEnd"/>
      <w:r w:rsidRPr="002364E8">
        <w:rPr>
          <w:rFonts w:ascii="Times New Roman" w:hAnsi="Times New Roman" w:cs="Times New Roman"/>
          <w:color w:val="222222"/>
          <w:sz w:val="24"/>
          <w:szCs w:val="24"/>
        </w:rPr>
        <w:t xml:space="preserve"> </w:t>
      </w:r>
      <w:proofErr w:type="gramStart"/>
      <w:r w:rsidRPr="002364E8">
        <w:rPr>
          <w:rFonts w:ascii="Times New Roman" w:hAnsi="Times New Roman" w:cs="Times New Roman"/>
          <w:color w:val="222222"/>
          <w:sz w:val="24"/>
          <w:szCs w:val="24"/>
        </w:rPr>
        <w:t>о</w:t>
      </w:r>
      <w:proofErr w:type="gramEnd"/>
      <w:r w:rsidRPr="002364E8">
        <w:rPr>
          <w:rFonts w:ascii="Times New Roman" w:hAnsi="Times New Roman" w:cs="Times New Roman"/>
          <w:color w:val="222222"/>
          <w:sz w:val="24"/>
          <w:szCs w:val="24"/>
        </w:rPr>
        <w:t xml:space="preserve">тличаются творческими нестандартными заданиями и темами. Например, «В мире много сказок или путешествие в Тридевятое царство» (5-6 </w:t>
      </w:r>
      <w:proofErr w:type="spellStart"/>
      <w:r w:rsidRPr="002364E8">
        <w:rPr>
          <w:rFonts w:ascii="Times New Roman" w:hAnsi="Times New Roman" w:cs="Times New Roman"/>
          <w:color w:val="222222"/>
          <w:sz w:val="24"/>
          <w:szCs w:val="24"/>
        </w:rPr>
        <w:t>кл</w:t>
      </w:r>
      <w:proofErr w:type="spellEnd"/>
      <w:r w:rsidRPr="002364E8">
        <w:rPr>
          <w:rFonts w:ascii="Times New Roman" w:hAnsi="Times New Roman" w:cs="Times New Roman"/>
          <w:color w:val="222222"/>
          <w:sz w:val="24"/>
          <w:szCs w:val="24"/>
        </w:rPr>
        <w:t xml:space="preserve">.), «Конкурс смекалки» (3-4, 5-6 </w:t>
      </w:r>
      <w:proofErr w:type="spellStart"/>
      <w:r w:rsidRPr="002364E8">
        <w:rPr>
          <w:rFonts w:ascii="Times New Roman" w:hAnsi="Times New Roman" w:cs="Times New Roman"/>
          <w:color w:val="222222"/>
          <w:sz w:val="24"/>
          <w:szCs w:val="24"/>
        </w:rPr>
        <w:t>кл</w:t>
      </w:r>
      <w:proofErr w:type="spellEnd"/>
      <w:r w:rsidRPr="002364E8">
        <w:rPr>
          <w:rFonts w:ascii="Times New Roman" w:hAnsi="Times New Roman" w:cs="Times New Roman"/>
          <w:color w:val="222222"/>
          <w:sz w:val="24"/>
          <w:szCs w:val="24"/>
        </w:rPr>
        <w:t xml:space="preserve">.), «Тайны животного мира» (1-2, 3-4, 5-8 </w:t>
      </w:r>
      <w:proofErr w:type="spellStart"/>
      <w:r w:rsidRPr="002364E8">
        <w:rPr>
          <w:rFonts w:ascii="Times New Roman" w:hAnsi="Times New Roman" w:cs="Times New Roman"/>
          <w:color w:val="222222"/>
          <w:sz w:val="24"/>
          <w:szCs w:val="24"/>
        </w:rPr>
        <w:t>кл</w:t>
      </w:r>
      <w:proofErr w:type="spellEnd"/>
      <w:r w:rsidRPr="002364E8">
        <w:rPr>
          <w:rFonts w:ascii="Times New Roman" w:hAnsi="Times New Roman" w:cs="Times New Roman"/>
          <w:color w:val="222222"/>
          <w:sz w:val="24"/>
          <w:szCs w:val="24"/>
        </w:rPr>
        <w:t xml:space="preserve">.), «Тайны Нового Года» (1-2, 3-4, 5-8 </w:t>
      </w:r>
      <w:proofErr w:type="spellStart"/>
      <w:r w:rsidRPr="002364E8">
        <w:rPr>
          <w:rFonts w:ascii="Times New Roman" w:hAnsi="Times New Roman" w:cs="Times New Roman"/>
          <w:color w:val="222222"/>
          <w:sz w:val="24"/>
          <w:szCs w:val="24"/>
        </w:rPr>
        <w:t>кл</w:t>
      </w:r>
      <w:proofErr w:type="spellEnd"/>
      <w:r w:rsidRPr="002364E8">
        <w:rPr>
          <w:rFonts w:ascii="Times New Roman" w:hAnsi="Times New Roman" w:cs="Times New Roman"/>
          <w:color w:val="222222"/>
          <w:sz w:val="24"/>
          <w:szCs w:val="24"/>
        </w:rPr>
        <w:t>.), «Юный художник», "Созвездие талантов" и прочие. Участие от 280 рублей.</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854513" cy="1504950"/>
            <wp:effectExtent l="19050" t="0" r="0" b="0"/>
            <wp:docPr id="228" name="Рисунок 6" descr="интернет олимпиады для школьников">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нтернет олимпиады для школьников">
                      <a:hlinkClick r:id="rId35"/>
                    </pic:cNvPr>
                    <pic:cNvPicPr>
                      <a:picLocks noChangeAspect="1" noChangeArrowheads="1"/>
                    </pic:cNvPicPr>
                  </pic:nvPicPr>
                  <pic:blipFill>
                    <a:blip r:embed="rId36" cstate="print"/>
                    <a:srcRect/>
                    <a:stretch>
                      <a:fillRect/>
                    </a:stretch>
                  </pic:blipFill>
                  <pic:spPr bwMode="auto">
                    <a:xfrm>
                      <a:off x="0" y="0"/>
                      <a:ext cx="3854513" cy="1504950"/>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2. "ЮНОСТЬ, НАУКА, КУЛЬТУРА"</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Всероссийские конкурсы исследовательских работ учащихся "Юность, Наука, Культура", "Шаги в науку", "Научный потенциал", "Юный исследователь". Участие дорогое - от 500 рублей.</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744167" cy="1257300"/>
            <wp:effectExtent l="19050" t="0" r="8683" b="0"/>
            <wp:docPr id="251" name="Рисунок 7" descr="заочные олимпиады для школьников">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заочные олимпиады для школьников">
                      <a:hlinkClick r:id="rId37"/>
                    </pic:cNvPr>
                    <pic:cNvPicPr>
                      <a:picLocks noChangeAspect="1" noChangeArrowheads="1"/>
                    </pic:cNvPicPr>
                  </pic:nvPicPr>
                  <pic:blipFill>
                    <a:blip r:embed="rId38" cstate="print"/>
                    <a:srcRect/>
                    <a:stretch>
                      <a:fillRect/>
                    </a:stretch>
                  </pic:blipFill>
                  <pic:spPr bwMode="auto">
                    <a:xfrm>
                      <a:off x="0" y="0"/>
                      <a:ext cx="3744167" cy="1257300"/>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3. Международный проект  "SMART PLANET" - есть собственный портал </w:t>
      </w:r>
      <w:hyperlink r:id="rId39" w:history="1">
        <w:r w:rsidRPr="002364E8">
          <w:rPr>
            <w:rStyle w:val="a3"/>
            <w:rFonts w:ascii="Times New Roman" w:hAnsi="Times New Roman" w:cs="Times New Roman"/>
            <w:color w:val="663366"/>
            <w:sz w:val="24"/>
            <w:szCs w:val="24"/>
          </w:rPr>
          <w:t>http://iq-champion.ru</w:t>
        </w:r>
      </w:hyperlink>
      <w:r w:rsidRPr="002364E8">
        <w:rPr>
          <w:rStyle w:val="apple-converted-space"/>
          <w:rFonts w:ascii="Times New Roman" w:hAnsi="Times New Roman" w:cs="Times New Roman"/>
          <w:color w:val="222222"/>
          <w:sz w:val="24"/>
          <w:szCs w:val="24"/>
        </w:rPr>
        <w:t> </w:t>
      </w:r>
      <w:r w:rsidRPr="002364E8">
        <w:rPr>
          <w:rFonts w:ascii="Times New Roman" w:hAnsi="Times New Roman" w:cs="Times New Roman"/>
          <w:color w:val="222222"/>
          <w:sz w:val="24"/>
          <w:szCs w:val="24"/>
        </w:rPr>
        <w:t>(см. ниже)</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650539" cy="1476375"/>
            <wp:effectExtent l="19050" t="0" r="7061" b="0"/>
            <wp:docPr id="252" name="Рисунок 8" descr="заочные олимпиады для школьников">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заочные олимпиады для школьников">
                      <a:hlinkClick r:id="rId40"/>
                    </pic:cNvPr>
                    <pic:cNvPicPr>
                      <a:picLocks noChangeAspect="1" noChangeArrowheads="1"/>
                    </pic:cNvPicPr>
                  </pic:nvPicPr>
                  <pic:blipFill>
                    <a:blip r:embed="rId41" cstate="print"/>
                    <a:srcRect/>
                    <a:stretch>
                      <a:fillRect/>
                    </a:stretch>
                  </pic:blipFill>
                  <pic:spPr bwMode="auto">
                    <a:xfrm>
                      <a:off x="0" y="0"/>
                      <a:ext cx="3672984" cy="1485452"/>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4. "КИТ:</w:t>
      </w:r>
      <w:r>
        <w:rPr>
          <w:rFonts w:ascii="Times New Roman" w:hAnsi="Times New Roman" w:cs="Times New Roman"/>
          <w:b/>
          <w:bCs/>
          <w:color w:val="222222"/>
          <w:sz w:val="24"/>
          <w:szCs w:val="24"/>
        </w:rPr>
        <w:t xml:space="preserve"> </w:t>
      </w:r>
      <w:proofErr w:type="spellStart"/>
      <w:r w:rsidRPr="002364E8">
        <w:rPr>
          <w:rFonts w:ascii="Times New Roman" w:hAnsi="Times New Roman" w:cs="Times New Roman"/>
          <w:b/>
          <w:bCs/>
          <w:color w:val="222222"/>
          <w:sz w:val="24"/>
          <w:szCs w:val="24"/>
        </w:rPr>
        <w:t>Креативность</w:t>
      </w:r>
      <w:proofErr w:type="gramStart"/>
      <w:r w:rsidRPr="002364E8">
        <w:rPr>
          <w:rFonts w:ascii="Times New Roman" w:hAnsi="Times New Roman" w:cs="Times New Roman"/>
          <w:b/>
          <w:bCs/>
          <w:color w:val="222222"/>
          <w:sz w:val="24"/>
          <w:szCs w:val="24"/>
        </w:rPr>
        <w:t>.И</w:t>
      </w:r>
      <w:proofErr w:type="gramEnd"/>
      <w:r w:rsidRPr="002364E8">
        <w:rPr>
          <w:rFonts w:ascii="Times New Roman" w:hAnsi="Times New Roman" w:cs="Times New Roman"/>
          <w:b/>
          <w:bCs/>
          <w:color w:val="222222"/>
          <w:sz w:val="24"/>
          <w:szCs w:val="24"/>
        </w:rPr>
        <w:t>нтеллект.Талант</w:t>
      </w:r>
      <w:proofErr w:type="spellEnd"/>
      <w:r w:rsidRPr="002364E8">
        <w:rPr>
          <w:rFonts w:ascii="Times New Roman" w:hAnsi="Times New Roman" w:cs="Times New Roman"/>
          <w:b/>
          <w:bCs/>
          <w:color w:val="222222"/>
          <w:sz w:val="24"/>
          <w:szCs w:val="24"/>
        </w:rPr>
        <w:t>"</w:t>
      </w:r>
      <w:r w:rsidRPr="002364E8">
        <w:rPr>
          <w:rFonts w:ascii="Times New Roman" w:hAnsi="Times New Roman" w:cs="Times New Roman"/>
          <w:color w:val="222222"/>
          <w:sz w:val="24"/>
          <w:szCs w:val="24"/>
        </w:rPr>
        <w:t>. </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Как сказано на сайте: "Проект «К.И.Т.» предлагает всем школьникам выйти за рамки привычных школьных предметов и окунуться в мир творчества, головоломок, шифров и самых разнообразных тайн!".</w:t>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552825" cy="1458303"/>
            <wp:effectExtent l="19050" t="0" r="9525" b="0"/>
            <wp:docPr id="266" name="Рисунок 9" descr="заочные олимпиады для школьников">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заочные олимпиады для школьников">
                      <a:hlinkClick r:id="rId42"/>
                    </pic:cNvPr>
                    <pic:cNvPicPr>
                      <a:picLocks noChangeAspect="1" noChangeArrowheads="1"/>
                    </pic:cNvPicPr>
                  </pic:nvPicPr>
                  <pic:blipFill>
                    <a:blip r:embed="rId43" cstate="print"/>
                    <a:srcRect/>
                    <a:stretch>
                      <a:fillRect/>
                    </a:stretch>
                  </pic:blipFill>
                  <pic:spPr bwMode="auto">
                    <a:xfrm>
                      <a:off x="0" y="0"/>
                      <a:ext cx="3552825" cy="1458303"/>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5. ИНТЕЛЛЕКТ-ЭКСПРЕСС</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В этом всероссийском заочном конкурсе можно принять участие по всем школьным предметам: русский язык и литература, английский язык, математика, биология/окружающий мир, география, история и </w:t>
      </w:r>
      <w:proofErr w:type="spellStart"/>
      <w:r w:rsidRPr="002364E8">
        <w:rPr>
          <w:rFonts w:ascii="Times New Roman" w:hAnsi="Times New Roman" w:cs="Times New Roman"/>
          <w:color w:val="222222"/>
          <w:sz w:val="24"/>
          <w:szCs w:val="24"/>
        </w:rPr>
        <w:t>общеинтеллектуальные</w:t>
      </w:r>
      <w:proofErr w:type="spellEnd"/>
      <w:r w:rsidRPr="002364E8">
        <w:rPr>
          <w:rFonts w:ascii="Times New Roman" w:hAnsi="Times New Roman" w:cs="Times New Roman"/>
          <w:color w:val="222222"/>
          <w:sz w:val="24"/>
          <w:szCs w:val="24"/>
        </w:rPr>
        <w:t xml:space="preserve"> конкурсы. </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Участие платное - </w:t>
      </w:r>
      <w:proofErr w:type="spellStart"/>
      <w:r w:rsidRPr="002364E8">
        <w:rPr>
          <w:rFonts w:ascii="Times New Roman" w:hAnsi="Times New Roman" w:cs="Times New Roman"/>
          <w:color w:val="222222"/>
          <w:sz w:val="24"/>
          <w:szCs w:val="24"/>
        </w:rPr>
        <w:t>оргвзнос</w:t>
      </w:r>
      <w:proofErr w:type="spellEnd"/>
      <w:r w:rsidRPr="002364E8">
        <w:rPr>
          <w:rFonts w:ascii="Times New Roman" w:hAnsi="Times New Roman" w:cs="Times New Roman"/>
          <w:color w:val="222222"/>
          <w:sz w:val="24"/>
          <w:szCs w:val="24"/>
        </w:rPr>
        <w:t xml:space="preserve"> от 195 рублей. Но можно бесплатно скачать пробные задания.</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495675" cy="1392699"/>
            <wp:effectExtent l="19050" t="0" r="0" b="0"/>
            <wp:docPr id="267" name="Рисунок 10" descr="заочные олимпиады для школьников">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заочные олимпиады для школьников">
                      <a:hlinkClick r:id="rId44"/>
                    </pic:cNvPr>
                    <pic:cNvPicPr>
                      <a:picLocks noChangeAspect="1" noChangeArrowheads="1"/>
                    </pic:cNvPicPr>
                  </pic:nvPicPr>
                  <pic:blipFill>
                    <a:blip r:embed="rId45" cstate="print"/>
                    <a:srcRect/>
                    <a:stretch>
                      <a:fillRect/>
                    </a:stretch>
                  </pic:blipFill>
                  <pic:spPr bwMode="auto">
                    <a:xfrm>
                      <a:off x="0" y="0"/>
                      <a:ext cx="3517667" cy="1401461"/>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6. Всероссийский конкурс-олимпиада "ЭВРИКУМ"</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Исследовательские олимпиады, занимательные эксперименты и реферативно-исследовательские работы. </w:t>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356291" cy="1476375"/>
            <wp:effectExtent l="19050" t="0" r="0" b="0"/>
            <wp:docPr id="268" name="Рисунок 11" descr="заочные олимпиады для школьников">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заочные олимпиады для школьников">
                      <a:hlinkClick r:id="rId46"/>
                    </pic:cNvPr>
                    <pic:cNvPicPr>
                      <a:picLocks noChangeAspect="1" noChangeArrowheads="1"/>
                    </pic:cNvPicPr>
                  </pic:nvPicPr>
                  <pic:blipFill>
                    <a:blip r:embed="rId47" cstate="print"/>
                    <a:srcRect/>
                    <a:stretch>
                      <a:fillRect/>
                    </a:stretch>
                  </pic:blipFill>
                  <pic:spPr bwMode="auto">
                    <a:xfrm>
                      <a:off x="0" y="0"/>
                      <a:ext cx="3371603" cy="1483111"/>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lastRenderedPageBreak/>
        <w:t>IQ-ЧЕМПИОН</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48" w:history="1">
        <w:r w:rsidR="00CA5D84" w:rsidRPr="002364E8">
          <w:rPr>
            <w:rStyle w:val="a3"/>
            <w:rFonts w:ascii="Times New Roman" w:hAnsi="Times New Roman" w:cs="Times New Roman"/>
            <w:color w:val="663366"/>
            <w:sz w:val="24"/>
            <w:szCs w:val="24"/>
          </w:rPr>
          <w:t>http://iq-champion.ru</w:t>
        </w:r>
      </w:hyperlink>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Проект Общероссийской Малой академии наук «Интеллект будущего»</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На сайте  проводятся Всероссийские </w:t>
      </w:r>
      <w:proofErr w:type="spellStart"/>
      <w:r w:rsidRPr="002364E8">
        <w:rPr>
          <w:rFonts w:ascii="Times New Roman" w:hAnsi="Times New Roman" w:cs="Times New Roman"/>
          <w:color w:val="222222"/>
          <w:sz w:val="24"/>
          <w:szCs w:val="24"/>
        </w:rPr>
        <w:t>online</w:t>
      </w:r>
      <w:proofErr w:type="spellEnd"/>
      <w:r w:rsidRPr="002364E8">
        <w:rPr>
          <w:rFonts w:ascii="Times New Roman" w:hAnsi="Times New Roman" w:cs="Times New Roman"/>
          <w:color w:val="222222"/>
          <w:sz w:val="24"/>
          <w:szCs w:val="24"/>
        </w:rPr>
        <w:t xml:space="preserve"> олимпиады тестового типа по всем предметам</w:t>
      </w:r>
      <w:proofErr w:type="gramStart"/>
      <w:r w:rsidRPr="002364E8">
        <w:rPr>
          <w:rFonts w:ascii="Times New Roman" w:hAnsi="Times New Roman" w:cs="Times New Roman"/>
          <w:color w:val="222222"/>
          <w:sz w:val="24"/>
          <w:szCs w:val="24"/>
        </w:rPr>
        <w:t xml:space="preserve"> ,</w:t>
      </w:r>
      <w:proofErr w:type="gramEnd"/>
      <w:r w:rsidRPr="002364E8">
        <w:rPr>
          <w:rFonts w:ascii="Times New Roman" w:hAnsi="Times New Roman" w:cs="Times New Roman"/>
          <w:color w:val="222222"/>
          <w:sz w:val="24"/>
          <w:szCs w:val="24"/>
        </w:rPr>
        <w:t xml:space="preserve"> конкурсы "Умный слон", "Секретный код"и Всероссийские индивидуальные и командные </w:t>
      </w:r>
      <w:proofErr w:type="spellStart"/>
      <w:r w:rsidRPr="002364E8">
        <w:rPr>
          <w:rFonts w:ascii="Times New Roman" w:hAnsi="Times New Roman" w:cs="Times New Roman"/>
          <w:color w:val="222222"/>
          <w:sz w:val="24"/>
          <w:szCs w:val="24"/>
        </w:rPr>
        <w:t>offline</w:t>
      </w:r>
      <w:proofErr w:type="spellEnd"/>
      <w:r w:rsidRPr="002364E8">
        <w:rPr>
          <w:rFonts w:ascii="Times New Roman" w:hAnsi="Times New Roman" w:cs="Times New Roman"/>
          <w:color w:val="222222"/>
          <w:sz w:val="24"/>
          <w:szCs w:val="24"/>
        </w:rPr>
        <w:t xml:space="preserve"> олимпиады проекта "</w:t>
      </w:r>
      <w:proofErr w:type="spellStart"/>
      <w:r w:rsidRPr="002364E8">
        <w:rPr>
          <w:rFonts w:ascii="Times New Roman" w:hAnsi="Times New Roman" w:cs="Times New Roman"/>
          <w:color w:val="222222"/>
          <w:sz w:val="24"/>
          <w:szCs w:val="24"/>
        </w:rPr>
        <w:t>Smart</w:t>
      </w:r>
      <w:proofErr w:type="spellEnd"/>
      <w:r w:rsidRPr="002364E8">
        <w:rPr>
          <w:rFonts w:ascii="Times New Roman" w:hAnsi="Times New Roman" w:cs="Times New Roman"/>
          <w:color w:val="222222"/>
          <w:sz w:val="24"/>
          <w:szCs w:val="24"/>
        </w:rPr>
        <w:t xml:space="preserve"> </w:t>
      </w:r>
      <w:proofErr w:type="spellStart"/>
      <w:r w:rsidRPr="002364E8">
        <w:rPr>
          <w:rFonts w:ascii="Times New Roman" w:hAnsi="Times New Roman" w:cs="Times New Roman"/>
          <w:color w:val="222222"/>
          <w:sz w:val="24"/>
          <w:szCs w:val="24"/>
        </w:rPr>
        <w:t>planet</w:t>
      </w:r>
      <w:proofErr w:type="spellEnd"/>
      <w:r w:rsidRPr="002364E8">
        <w:rPr>
          <w:rFonts w:ascii="Times New Roman" w:hAnsi="Times New Roman" w:cs="Times New Roman"/>
          <w:color w:val="222222"/>
          <w:sz w:val="24"/>
          <w:szCs w:val="24"/>
        </w:rPr>
        <w:t>"</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Очень удобный и понятный сайт. Конкурс проходит прямо </w:t>
      </w:r>
      <w:proofErr w:type="spellStart"/>
      <w:r w:rsidRPr="002364E8">
        <w:rPr>
          <w:rFonts w:ascii="Times New Roman" w:hAnsi="Times New Roman" w:cs="Times New Roman"/>
          <w:color w:val="222222"/>
          <w:sz w:val="24"/>
          <w:szCs w:val="24"/>
        </w:rPr>
        <w:t>он-лайн</w:t>
      </w:r>
      <w:proofErr w:type="spellEnd"/>
      <w:r w:rsidRPr="002364E8">
        <w:rPr>
          <w:rFonts w:ascii="Times New Roman" w:hAnsi="Times New Roman" w:cs="Times New Roman"/>
          <w:color w:val="222222"/>
          <w:sz w:val="24"/>
          <w:szCs w:val="24"/>
        </w:rPr>
        <w:t xml:space="preserve"> - ребенок отвечает на вопросы тестов на компьютере. Можно пройти тестовые конкурсы для ознакомления по одному на каждый предмет.</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Участие платное от 100 рублей за конкурс. Можно оплатить электронными деньгами прямо на сайте.</w:t>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4371975" cy="3115033"/>
            <wp:effectExtent l="19050" t="0" r="0" b="0"/>
            <wp:docPr id="269" name="Рисунок 12" descr="онлайн олимпиады для школьников">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онлайн олимпиады для школьников">
                      <a:hlinkClick r:id="rId49"/>
                    </pic:cNvPr>
                    <pic:cNvPicPr>
                      <a:picLocks noChangeAspect="1" noChangeArrowheads="1"/>
                    </pic:cNvPicPr>
                  </pic:nvPicPr>
                  <pic:blipFill>
                    <a:blip r:embed="rId50" cstate="print"/>
                    <a:srcRect/>
                    <a:stretch>
                      <a:fillRect/>
                    </a:stretch>
                  </pic:blipFill>
                  <pic:spPr bwMode="auto">
                    <a:xfrm>
                      <a:off x="0" y="0"/>
                      <a:ext cx="4385226" cy="3124475"/>
                    </a:xfrm>
                    <a:prstGeom prst="rect">
                      <a:avLst/>
                    </a:prstGeom>
                    <a:noFill/>
                    <a:ln w="9525">
                      <a:noFill/>
                      <a:miter lim="800000"/>
                      <a:headEnd/>
                      <a:tailEnd/>
                    </a:ln>
                  </pic:spPr>
                </pic:pic>
              </a:graphicData>
            </a:graphic>
          </wp:inline>
        </w:drawing>
      </w:r>
    </w:p>
    <w:p w:rsidR="00CA5D84" w:rsidRDefault="00CA5D84" w:rsidP="00CA5D84">
      <w:pPr>
        <w:spacing w:after="0" w:line="240" w:lineRule="auto"/>
        <w:jc w:val="both"/>
        <w:rPr>
          <w:rFonts w:ascii="Times New Roman" w:hAnsi="Times New Roman" w:cs="Times New Roman"/>
          <w:b/>
          <w:bCs/>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«ЕЖ» (СНЭЙЛ)</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51" w:history="1">
        <w:r w:rsidR="00CA5D84" w:rsidRPr="002364E8">
          <w:rPr>
            <w:rStyle w:val="a3"/>
            <w:rFonts w:ascii="Times New Roman" w:hAnsi="Times New Roman" w:cs="Times New Roman"/>
            <w:color w:val="663366"/>
            <w:sz w:val="24"/>
            <w:szCs w:val="24"/>
          </w:rPr>
          <w:t>http://nic-snail.ru</w:t>
        </w:r>
      </w:hyperlink>
      <w:r w:rsidR="00CA5D84" w:rsidRPr="002364E8">
        <w:rPr>
          <w:rStyle w:val="apple-converted-space"/>
          <w:rFonts w:ascii="Times New Roman" w:hAnsi="Times New Roman" w:cs="Times New Roman"/>
          <w:color w:val="222222"/>
          <w:sz w:val="24"/>
          <w:szCs w:val="24"/>
        </w:rPr>
        <w:t> </w:t>
      </w:r>
      <w:r w:rsidR="00CA5D84" w:rsidRPr="002364E8">
        <w:rPr>
          <w:rFonts w:ascii="Times New Roman" w:hAnsi="Times New Roman" w:cs="Times New Roman"/>
          <w:color w:val="222222"/>
          <w:sz w:val="24"/>
          <w:szCs w:val="24"/>
        </w:rPr>
        <w:t>или</w:t>
      </w:r>
      <w:r w:rsidR="00CA5D84" w:rsidRPr="002364E8">
        <w:rPr>
          <w:rStyle w:val="apple-converted-space"/>
          <w:rFonts w:ascii="Times New Roman" w:hAnsi="Times New Roman" w:cs="Times New Roman"/>
          <w:color w:val="222222"/>
          <w:sz w:val="24"/>
          <w:szCs w:val="24"/>
        </w:rPr>
        <w:t> </w:t>
      </w:r>
      <w:hyperlink r:id="rId52" w:history="1">
        <w:r w:rsidR="00CA5D84" w:rsidRPr="002364E8">
          <w:rPr>
            <w:rStyle w:val="a3"/>
            <w:rFonts w:ascii="Times New Roman" w:hAnsi="Times New Roman" w:cs="Times New Roman"/>
            <w:color w:val="663366"/>
            <w:sz w:val="24"/>
            <w:szCs w:val="24"/>
          </w:rPr>
          <w:t>www.снейл.рф</w:t>
        </w:r>
      </w:hyperlink>
      <w:r w:rsidR="00CA5D84" w:rsidRPr="002364E8">
        <w:rPr>
          <w:rFonts w:ascii="Times New Roman" w:hAnsi="Times New Roman" w:cs="Times New Roman"/>
          <w:color w:val="222222"/>
          <w:sz w:val="24"/>
          <w:szCs w:val="24"/>
        </w:rPr>
        <w:t> </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Проводит центр дополнительного образования «</w:t>
      </w:r>
      <w:proofErr w:type="spellStart"/>
      <w:r w:rsidRPr="002364E8">
        <w:rPr>
          <w:rFonts w:ascii="Times New Roman" w:hAnsi="Times New Roman" w:cs="Times New Roman"/>
          <w:color w:val="222222"/>
          <w:sz w:val="24"/>
          <w:szCs w:val="24"/>
        </w:rPr>
        <w:t>Снейл</w:t>
      </w:r>
      <w:proofErr w:type="spellEnd"/>
      <w:r w:rsidRPr="002364E8">
        <w:rPr>
          <w:rFonts w:ascii="Times New Roman" w:hAnsi="Times New Roman" w:cs="Times New Roman"/>
          <w:color w:val="222222"/>
          <w:sz w:val="24"/>
          <w:szCs w:val="24"/>
        </w:rPr>
        <w:t>»</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Дистанционные конкурсы и олимпиады для детей от 4 лет и до 11 класса. Задания получаются и отправляются прямо на сайте олимпиады.</w:t>
      </w:r>
    </w:p>
    <w:p w:rsidR="00CA5D84" w:rsidRDefault="00CA5D84" w:rsidP="00CA5D84">
      <w:pPr>
        <w:spacing w:after="0" w:line="240" w:lineRule="auto"/>
        <w:jc w:val="both"/>
        <w:rPr>
          <w:rFonts w:ascii="Times New Roman" w:hAnsi="Times New Roman" w:cs="Times New Roman"/>
          <w:color w:val="222222"/>
          <w:sz w:val="24"/>
          <w:szCs w:val="24"/>
        </w:rPr>
      </w:pPr>
      <w:proofErr w:type="spellStart"/>
      <w:r w:rsidRPr="002364E8">
        <w:rPr>
          <w:rFonts w:ascii="Times New Roman" w:hAnsi="Times New Roman" w:cs="Times New Roman"/>
          <w:color w:val="222222"/>
          <w:sz w:val="24"/>
          <w:szCs w:val="24"/>
        </w:rPr>
        <w:t>Оргвзнос</w:t>
      </w:r>
      <w:proofErr w:type="spellEnd"/>
      <w:r w:rsidRPr="002364E8">
        <w:rPr>
          <w:rFonts w:ascii="Times New Roman" w:hAnsi="Times New Roman" w:cs="Times New Roman"/>
          <w:color w:val="222222"/>
          <w:sz w:val="24"/>
          <w:szCs w:val="24"/>
        </w:rPr>
        <w:t xml:space="preserve"> 195 руб. Можно оплатить электронными деньгами Бесплатно можно скачать примеры заданий (</w:t>
      </w:r>
      <w:r w:rsidRPr="002364E8">
        <w:rPr>
          <w:rFonts w:ascii="Times New Roman" w:hAnsi="Times New Roman" w:cs="Times New Roman"/>
          <w:color w:val="FF0000"/>
          <w:sz w:val="24"/>
          <w:szCs w:val="24"/>
        </w:rPr>
        <w:t xml:space="preserve">посмотрите их </w:t>
      </w:r>
      <w:proofErr w:type="gramStart"/>
      <w:r w:rsidRPr="002364E8">
        <w:rPr>
          <w:rFonts w:ascii="Times New Roman" w:hAnsi="Times New Roman" w:cs="Times New Roman"/>
          <w:color w:val="FF0000"/>
          <w:sz w:val="24"/>
          <w:szCs w:val="24"/>
        </w:rPr>
        <w:t>обязательно</w:t>
      </w:r>
      <w:proofErr w:type="gramEnd"/>
      <w:r w:rsidRPr="002364E8">
        <w:rPr>
          <w:rFonts w:ascii="Times New Roman" w:hAnsi="Times New Roman" w:cs="Times New Roman"/>
          <w:color w:val="FF0000"/>
          <w:sz w:val="24"/>
          <w:szCs w:val="24"/>
        </w:rPr>
        <w:t xml:space="preserve"> перед тем как платить деньги - для нас задания на 2 класс оказались очень сложными - мы еще не учили таких правил</w:t>
      </w:r>
      <w:r w:rsidRPr="002364E8">
        <w:rPr>
          <w:rFonts w:ascii="Times New Roman" w:hAnsi="Times New Roman" w:cs="Times New Roman"/>
          <w:color w:val="222222"/>
          <w:sz w:val="24"/>
          <w:szCs w:val="24"/>
        </w:rPr>
        <w:t>)</w:t>
      </w:r>
    </w:p>
    <w:p w:rsidR="00CA5D84" w:rsidRDefault="00CA5D84" w:rsidP="00CA5D84">
      <w:pPr>
        <w:spacing w:after="0" w:line="240" w:lineRule="auto"/>
        <w:rPr>
          <w:rStyle w:val="apple-converted-space"/>
          <w:rFonts w:ascii="Times New Roman" w:hAnsi="Times New Roman" w:cs="Times New Roman"/>
          <w:color w:val="000000"/>
          <w:sz w:val="24"/>
          <w:szCs w:val="24"/>
          <w:shd w:val="clear" w:color="auto" w:fill="FFFFFF"/>
        </w:rPr>
      </w:pPr>
      <w:r w:rsidRPr="00927D2C">
        <w:rPr>
          <w:rFonts w:ascii="Times New Roman" w:hAnsi="Times New Roman" w:cs="Times New Roman"/>
          <w:color w:val="000000"/>
          <w:sz w:val="24"/>
          <w:szCs w:val="24"/>
          <w:shd w:val="clear" w:color="auto" w:fill="FFFFFF"/>
        </w:rPr>
        <w:t xml:space="preserve">Международный конкурс «В </w:t>
      </w:r>
      <w:proofErr w:type="gramStart"/>
      <w:r w:rsidRPr="00927D2C">
        <w:rPr>
          <w:rFonts w:ascii="Times New Roman" w:hAnsi="Times New Roman" w:cs="Times New Roman"/>
          <w:color w:val="000000"/>
          <w:sz w:val="24"/>
          <w:szCs w:val="24"/>
          <w:shd w:val="clear" w:color="auto" w:fill="FFFFFF"/>
        </w:rPr>
        <w:t>Тридевятом</w:t>
      </w:r>
      <w:proofErr w:type="gramEnd"/>
      <w:r w:rsidRPr="00927D2C">
        <w:rPr>
          <w:rFonts w:ascii="Times New Roman" w:hAnsi="Times New Roman" w:cs="Times New Roman"/>
          <w:color w:val="000000"/>
          <w:sz w:val="24"/>
          <w:szCs w:val="24"/>
          <w:shd w:val="clear" w:color="auto" w:fill="FFFFFF"/>
        </w:rPr>
        <w:t>…»</w:t>
      </w:r>
      <w:r w:rsidRPr="00927D2C">
        <w:rPr>
          <w:rStyle w:val="apple-converted-space"/>
          <w:rFonts w:ascii="Times New Roman" w:hAnsi="Times New Roman" w:cs="Times New Roman"/>
          <w:color w:val="000000"/>
          <w:sz w:val="24"/>
          <w:szCs w:val="24"/>
          <w:shd w:val="clear" w:color="auto" w:fill="FFFFFF"/>
        </w:rPr>
        <w:t> </w:t>
      </w:r>
      <w:r w:rsidRPr="00927D2C">
        <w:rPr>
          <w:rFonts w:ascii="Times New Roman" w:hAnsi="Times New Roman" w:cs="Times New Roman"/>
          <w:color w:val="000000"/>
          <w:sz w:val="24"/>
          <w:szCs w:val="24"/>
        </w:rPr>
        <w:br/>
      </w:r>
      <w:r w:rsidRPr="00927D2C">
        <w:rPr>
          <w:rFonts w:ascii="Times New Roman" w:hAnsi="Times New Roman" w:cs="Times New Roman"/>
          <w:color w:val="000000"/>
          <w:sz w:val="24"/>
          <w:szCs w:val="24"/>
          <w:shd w:val="clear" w:color="auto" w:fill="FFFFFF"/>
        </w:rPr>
        <w:t>Международный конкурс «… ГДЕ ЁЖ...»</w:t>
      </w:r>
      <w:r w:rsidRPr="00927D2C">
        <w:rPr>
          <w:rStyle w:val="apple-converted-space"/>
          <w:rFonts w:ascii="Times New Roman" w:hAnsi="Times New Roman" w:cs="Times New Roman"/>
          <w:color w:val="000000"/>
          <w:sz w:val="24"/>
          <w:szCs w:val="24"/>
          <w:shd w:val="clear" w:color="auto" w:fill="FFFFFF"/>
        </w:rPr>
        <w:t> </w:t>
      </w:r>
      <w:r w:rsidRPr="00927D2C">
        <w:rPr>
          <w:rFonts w:ascii="Times New Roman" w:hAnsi="Times New Roman" w:cs="Times New Roman"/>
          <w:color w:val="000000"/>
          <w:sz w:val="24"/>
          <w:szCs w:val="24"/>
        </w:rPr>
        <w:br/>
      </w:r>
      <w:r w:rsidRPr="00927D2C">
        <w:rPr>
          <w:rFonts w:ascii="Times New Roman" w:hAnsi="Times New Roman" w:cs="Times New Roman"/>
          <w:color w:val="000000"/>
          <w:sz w:val="24"/>
          <w:szCs w:val="24"/>
          <w:shd w:val="clear" w:color="auto" w:fill="FFFFFF"/>
        </w:rPr>
        <w:t>Международный конкурс «</w:t>
      </w:r>
      <w:proofErr w:type="spellStart"/>
      <w:r w:rsidRPr="00927D2C">
        <w:rPr>
          <w:rFonts w:ascii="Times New Roman" w:hAnsi="Times New Roman" w:cs="Times New Roman"/>
          <w:color w:val="000000"/>
          <w:sz w:val="24"/>
          <w:szCs w:val="24"/>
          <w:shd w:val="clear" w:color="auto" w:fill="FFFFFF"/>
        </w:rPr>
        <w:t>ТЕРЕМоК</w:t>
      </w:r>
      <w:proofErr w:type="spellEnd"/>
      <w:r w:rsidRPr="00927D2C">
        <w:rPr>
          <w:rFonts w:ascii="Times New Roman" w:hAnsi="Times New Roman" w:cs="Times New Roman"/>
          <w:color w:val="000000"/>
          <w:sz w:val="24"/>
          <w:szCs w:val="24"/>
          <w:shd w:val="clear" w:color="auto" w:fill="FFFFFF"/>
        </w:rPr>
        <w:t>»</w:t>
      </w:r>
      <w:r w:rsidRPr="00927D2C">
        <w:rPr>
          <w:rStyle w:val="apple-converted-space"/>
          <w:rFonts w:ascii="Times New Roman" w:hAnsi="Times New Roman" w:cs="Times New Roman"/>
          <w:color w:val="000000"/>
          <w:sz w:val="24"/>
          <w:szCs w:val="24"/>
          <w:shd w:val="clear" w:color="auto" w:fill="FFFFFF"/>
        </w:rPr>
        <w:t> </w:t>
      </w:r>
      <w:r w:rsidRPr="00927D2C">
        <w:rPr>
          <w:rFonts w:ascii="Times New Roman" w:hAnsi="Times New Roman" w:cs="Times New Roman"/>
          <w:color w:val="000000"/>
          <w:sz w:val="24"/>
          <w:szCs w:val="24"/>
        </w:rPr>
        <w:br/>
      </w:r>
      <w:r w:rsidRPr="00927D2C">
        <w:rPr>
          <w:rFonts w:ascii="Times New Roman" w:hAnsi="Times New Roman" w:cs="Times New Roman"/>
          <w:color w:val="000000"/>
          <w:sz w:val="24"/>
          <w:szCs w:val="24"/>
          <w:shd w:val="clear" w:color="auto" w:fill="FFFFFF"/>
        </w:rPr>
        <w:t>Международный конкурс «</w:t>
      </w:r>
      <w:proofErr w:type="spellStart"/>
      <w:proofErr w:type="gramStart"/>
      <w:r w:rsidRPr="00927D2C">
        <w:rPr>
          <w:rFonts w:ascii="Times New Roman" w:hAnsi="Times New Roman" w:cs="Times New Roman"/>
          <w:color w:val="000000"/>
          <w:sz w:val="24"/>
          <w:szCs w:val="24"/>
          <w:shd w:val="clear" w:color="auto" w:fill="FFFFFF"/>
        </w:rPr>
        <w:t>ZOO</w:t>
      </w:r>
      <w:proofErr w:type="gramEnd"/>
      <w:r w:rsidRPr="00927D2C">
        <w:rPr>
          <w:rFonts w:ascii="Times New Roman" w:hAnsi="Times New Roman" w:cs="Times New Roman"/>
          <w:color w:val="000000"/>
          <w:sz w:val="24"/>
          <w:szCs w:val="24"/>
          <w:shd w:val="clear" w:color="auto" w:fill="FFFFFF"/>
        </w:rPr>
        <w:t>клуб</w:t>
      </w:r>
      <w:proofErr w:type="spellEnd"/>
      <w:r w:rsidRPr="00927D2C">
        <w:rPr>
          <w:rFonts w:ascii="Times New Roman" w:hAnsi="Times New Roman" w:cs="Times New Roman"/>
          <w:color w:val="000000"/>
          <w:sz w:val="24"/>
          <w:szCs w:val="24"/>
          <w:shd w:val="clear" w:color="auto" w:fill="FFFFFF"/>
        </w:rPr>
        <w:t>»</w:t>
      </w:r>
      <w:r w:rsidRPr="00927D2C">
        <w:rPr>
          <w:rStyle w:val="apple-converted-space"/>
          <w:rFonts w:ascii="Times New Roman" w:hAnsi="Times New Roman" w:cs="Times New Roman"/>
          <w:color w:val="000000"/>
          <w:sz w:val="24"/>
          <w:szCs w:val="24"/>
          <w:shd w:val="clear" w:color="auto" w:fill="FFFFFF"/>
        </w:rPr>
        <w:t> </w:t>
      </w:r>
      <w:r w:rsidRPr="00927D2C">
        <w:rPr>
          <w:rFonts w:ascii="Times New Roman" w:hAnsi="Times New Roman" w:cs="Times New Roman"/>
          <w:color w:val="000000"/>
          <w:sz w:val="24"/>
          <w:szCs w:val="24"/>
        </w:rPr>
        <w:br/>
      </w:r>
      <w:r w:rsidRPr="00927D2C">
        <w:rPr>
          <w:rFonts w:ascii="Times New Roman" w:hAnsi="Times New Roman" w:cs="Times New Roman"/>
          <w:color w:val="000000"/>
          <w:sz w:val="24"/>
          <w:szCs w:val="24"/>
          <w:shd w:val="clear" w:color="auto" w:fill="FFFFFF"/>
        </w:rPr>
        <w:t>Международный конкурс «</w:t>
      </w:r>
      <w:proofErr w:type="spellStart"/>
      <w:r w:rsidRPr="00927D2C">
        <w:rPr>
          <w:rFonts w:ascii="Times New Roman" w:hAnsi="Times New Roman" w:cs="Times New Roman"/>
          <w:color w:val="000000"/>
          <w:sz w:val="24"/>
          <w:szCs w:val="24"/>
          <w:shd w:val="clear" w:color="auto" w:fill="FFFFFF"/>
        </w:rPr>
        <w:t>Каляка-маляка</w:t>
      </w:r>
      <w:proofErr w:type="spellEnd"/>
      <w:r w:rsidRPr="00927D2C">
        <w:rPr>
          <w:rFonts w:ascii="Times New Roman" w:hAnsi="Times New Roman" w:cs="Times New Roman"/>
          <w:color w:val="000000"/>
          <w:sz w:val="24"/>
          <w:szCs w:val="24"/>
          <w:shd w:val="clear" w:color="auto" w:fill="FFFFFF"/>
        </w:rPr>
        <w:t>»</w:t>
      </w:r>
      <w:r w:rsidRPr="00927D2C">
        <w:rPr>
          <w:rStyle w:val="apple-converted-space"/>
          <w:rFonts w:ascii="Times New Roman" w:hAnsi="Times New Roman" w:cs="Times New Roman"/>
          <w:color w:val="000000"/>
          <w:sz w:val="24"/>
          <w:szCs w:val="24"/>
          <w:shd w:val="clear" w:color="auto" w:fill="FFFFFF"/>
        </w:rPr>
        <w:t> </w:t>
      </w:r>
      <w:r w:rsidRPr="00927D2C">
        <w:rPr>
          <w:rFonts w:ascii="Times New Roman" w:hAnsi="Times New Roman" w:cs="Times New Roman"/>
          <w:color w:val="000000"/>
          <w:sz w:val="24"/>
          <w:szCs w:val="24"/>
        </w:rPr>
        <w:br/>
      </w:r>
      <w:r w:rsidRPr="00927D2C">
        <w:rPr>
          <w:rFonts w:ascii="Times New Roman" w:hAnsi="Times New Roman" w:cs="Times New Roman"/>
          <w:color w:val="000000"/>
          <w:sz w:val="24"/>
          <w:szCs w:val="24"/>
          <w:shd w:val="clear" w:color="auto" w:fill="FFFFFF"/>
        </w:rPr>
        <w:t>Международный конкурс «</w:t>
      </w:r>
      <w:proofErr w:type="spellStart"/>
      <w:r w:rsidRPr="00927D2C">
        <w:rPr>
          <w:rFonts w:ascii="Times New Roman" w:hAnsi="Times New Roman" w:cs="Times New Roman"/>
          <w:color w:val="000000"/>
          <w:sz w:val="24"/>
          <w:szCs w:val="24"/>
          <w:shd w:val="clear" w:color="auto" w:fill="FFFFFF"/>
        </w:rPr>
        <w:t>СПОРТиК</w:t>
      </w:r>
      <w:proofErr w:type="spellEnd"/>
      <w:r w:rsidRPr="00927D2C">
        <w:rPr>
          <w:rFonts w:ascii="Times New Roman" w:hAnsi="Cambria Math" w:cs="Times New Roman"/>
          <w:color w:val="000000"/>
          <w:sz w:val="24"/>
          <w:szCs w:val="24"/>
          <w:shd w:val="clear" w:color="auto" w:fill="FFFFFF"/>
        </w:rPr>
        <w:t>⁰</w:t>
      </w:r>
      <w:r w:rsidRPr="00927D2C">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w:t>
      </w:r>
    </w:p>
    <w:p w:rsidR="00392A69" w:rsidRDefault="00CA5D84" w:rsidP="00CA5D84">
      <w:pPr>
        <w:spacing w:after="0" w:line="240" w:lineRule="auto"/>
        <w:rPr>
          <w:rFonts w:ascii="Times New Roman" w:hAnsi="Times New Roman" w:cs="Times New Roman"/>
          <w:b/>
          <w:bCs/>
          <w:color w:val="222222"/>
          <w:sz w:val="24"/>
          <w:szCs w:val="24"/>
        </w:rPr>
      </w:pPr>
      <w:proofErr w:type="spellStart"/>
      <w:r>
        <w:rPr>
          <w:rStyle w:val="apple-converted-space"/>
          <w:rFonts w:ascii="Times New Roman" w:hAnsi="Times New Roman" w:cs="Times New Roman"/>
          <w:color w:val="000000"/>
          <w:sz w:val="24"/>
          <w:szCs w:val="24"/>
          <w:shd w:val="clear" w:color="auto" w:fill="FFFFFF"/>
        </w:rPr>
        <w:t>Оргвзнос</w:t>
      </w:r>
      <w:proofErr w:type="spellEnd"/>
      <w:r>
        <w:rPr>
          <w:rStyle w:val="apple-converted-space"/>
          <w:rFonts w:ascii="Times New Roman" w:hAnsi="Times New Roman" w:cs="Times New Roman"/>
          <w:color w:val="000000"/>
          <w:sz w:val="24"/>
          <w:szCs w:val="24"/>
          <w:shd w:val="clear" w:color="auto" w:fill="FFFFFF"/>
        </w:rPr>
        <w:t xml:space="preserve"> 100 руб. Кроме этого здесь же предлагают ближайшие мероприятия. Это международные марафоны, чемпионаты, в том числе и по математике.</w:t>
      </w:r>
      <w:r>
        <w:rPr>
          <w:rFonts w:ascii="Trebuchet MS" w:hAnsi="Trebuchet MS"/>
          <w:color w:val="000000"/>
          <w:sz w:val="21"/>
          <w:szCs w:val="21"/>
        </w:rPr>
        <w:br/>
      </w:r>
    </w:p>
    <w:p w:rsidR="00392A69" w:rsidRDefault="00392A69" w:rsidP="00CA5D84">
      <w:pPr>
        <w:spacing w:after="0" w:line="240" w:lineRule="auto"/>
        <w:rPr>
          <w:rFonts w:ascii="Times New Roman" w:hAnsi="Times New Roman" w:cs="Times New Roman"/>
          <w:b/>
          <w:bCs/>
          <w:color w:val="222222"/>
          <w:sz w:val="24"/>
          <w:szCs w:val="24"/>
        </w:rPr>
      </w:pP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2х2 </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53" w:history="1">
        <w:r w:rsidR="00CA5D84" w:rsidRPr="002364E8">
          <w:rPr>
            <w:rStyle w:val="a3"/>
            <w:rFonts w:ascii="Times New Roman" w:hAnsi="Times New Roman" w:cs="Times New Roman"/>
            <w:color w:val="663366"/>
            <w:sz w:val="24"/>
            <w:szCs w:val="24"/>
          </w:rPr>
          <w:t>http://olimpiada2x2.ru</w:t>
        </w:r>
      </w:hyperlink>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Интернет олимпиады по математике для школьников. Проводит Творческая лаборатория «Дважды два». Есть и бесплатные и платные варианты (стоимость участия 200 </w:t>
      </w:r>
      <w:proofErr w:type="spellStart"/>
      <w:r w:rsidRPr="002364E8">
        <w:rPr>
          <w:rFonts w:ascii="Times New Roman" w:hAnsi="Times New Roman" w:cs="Times New Roman"/>
          <w:color w:val="222222"/>
          <w:sz w:val="24"/>
          <w:szCs w:val="24"/>
        </w:rPr>
        <w:t>руб</w:t>
      </w:r>
      <w:proofErr w:type="spellEnd"/>
      <w:r w:rsidRPr="002364E8">
        <w:rPr>
          <w:rFonts w:ascii="Times New Roman" w:hAnsi="Times New Roman" w:cs="Times New Roman"/>
          <w:color w:val="222222"/>
          <w:sz w:val="24"/>
          <w:szCs w:val="24"/>
        </w:rPr>
        <w:t>). Оплачивается прямо на сайте через интернет.</w:t>
      </w:r>
    </w:p>
    <w:p w:rsidR="00CA5D84"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lastRenderedPageBreak/>
        <w:t>Удобный интерфейс - тесты решаются прямо на сайте и тут же можно узнать результат, а потом дипломы присылают по электронной почте.</w:t>
      </w:r>
      <w:r w:rsidR="00392A69">
        <w:rPr>
          <w:rFonts w:ascii="Times New Roman" w:hAnsi="Times New Roman" w:cs="Times New Roman"/>
          <w:color w:val="222222"/>
          <w:sz w:val="24"/>
          <w:szCs w:val="24"/>
        </w:rPr>
        <w:t xml:space="preserve"> </w:t>
      </w:r>
      <w:r w:rsidRPr="002364E8">
        <w:rPr>
          <w:rFonts w:ascii="Times New Roman" w:hAnsi="Times New Roman" w:cs="Times New Roman"/>
          <w:color w:val="222222"/>
          <w:sz w:val="24"/>
          <w:szCs w:val="24"/>
        </w:rPr>
        <w:t>На сайте можно бесплатно решить примеры олимпиад.</w:t>
      </w:r>
    </w:p>
    <w:p w:rsidR="00392A69" w:rsidRPr="002364E8" w:rsidRDefault="00392A69"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4605568" cy="3267075"/>
            <wp:effectExtent l="19050" t="0" r="4532" b="0"/>
            <wp:docPr id="272" name="Рисунок 21" descr="онлайн олимпиады для школьников">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онлайн олимпиады для школьников">
                      <a:hlinkClick r:id="rId54"/>
                    </pic:cNvPr>
                    <pic:cNvPicPr>
                      <a:picLocks noChangeAspect="1" noChangeArrowheads="1"/>
                    </pic:cNvPicPr>
                  </pic:nvPicPr>
                  <pic:blipFill>
                    <a:blip r:embed="rId55" cstate="print"/>
                    <a:srcRect/>
                    <a:stretch>
                      <a:fillRect/>
                    </a:stretch>
                  </pic:blipFill>
                  <pic:spPr bwMode="auto">
                    <a:xfrm>
                      <a:off x="0" y="0"/>
                      <a:ext cx="4610009" cy="3270225"/>
                    </a:xfrm>
                    <a:prstGeom prst="rect">
                      <a:avLst/>
                    </a:prstGeom>
                    <a:noFill/>
                    <a:ln w="9525">
                      <a:noFill/>
                      <a:miter lim="800000"/>
                      <a:headEnd/>
                      <a:tailEnd/>
                    </a:ln>
                  </pic:spPr>
                </pic:pic>
              </a:graphicData>
            </a:graphic>
          </wp:inline>
        </w:drawing>
      </w:r>
    </w:p>
    <w:p w:rsidR="00392A69" w:rsidRDefault="00392A69" w:rsidP="00CA5D84">
      <w:pPr>
        <w:spacing w:after="0" w:line="240" w:lineRule="auto"/>
        <w:jc w:val="both"/>
        <w:rPr>
          <w:rFonts w:ascii="Times New Roman" w:hAnsi="Times New Roman" w:cs="Times New Roman"/>
          <w:b/>
          <w:bCs/>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ЭРУДИТ</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56" w:history="1">
        <w:r w:rsidR="00CA5D84" w:rsidRPr="002364E8">
          <w:rPr>
            <w:rStyle w:val="a3"/>
            <w:rFonts w:ascii="Times New Roman" w:hAnsi="Times New Roman" w:cs="Times New Roman"/>
            <w:color w:val="663366"/>
            <w:sz w:val="24"/>
            <w:szCs w:val="24"/>
          </w:rPr>
          <w:t>http://erudyt.ru</w:t>
        </w:r>
      </w:hyperlink>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Проводится Научно-образовательным центром «Эрудит», г</w:t>
      </w:r>
      <w:proofErr w:type="gramStart"/>
      <w:r w:rsidRPr="002364E8">
        <w:rPr>
          <w:rFonts w:ascii="Times New Roman" w:hAnsi="Times New Roman" w:cs="Times New Roman"/>
          <w:color w:val="222222"/>
          <w:sz w:val="24"/>
          <w:szCs w:val="24"/>
        </w:rPr>
        <w:t>.С</w:t>
      </w:r>
      <w:proofErr w:type="gramEnd"/>
      <w:r w:rsidRPr="002364E8">
        <w:rPr>
          <w:rFonts w:ascii="Times New Roman" w:hAnsi="Times New Roman" w:cs="Times New Roman"/>
          <w:color w:val="222222"/>
          <w:sz w:val="24"/>
          <w:szCs w:val="24"/>
        </w:rPr>
        <w:t>аратов.</w:t>
      </w:r>
      <w:r w:rsidRPr="002364E8">
        <w:rPr>
          <w:rFonts w:ascii="Times New Roman" w:hAnsi="Times New Roman" w:cs="Times New Roman"/>
          <w:color w:val="222222"/>
          <w:sz w:val="24"/>
          <w:szCs w:val="24"/>
        </w:rPr>
        <w:br/>
        <w:t>Могут участвовать дети, начиная с дошкольного возраста.</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Очень разнообразные и интересные темы конкурсов на самый широкий круг интересов: "Вовка в Тридевятом царстве", "Первооткрыватели", "Спутники планет-гигантов", "В мире динозавров" и т.д. Большинство мероприятий имеют официальный статус всероссийских и международных дистанционных конкурсов, олимпиад и викторин. </w:t>
      </w:r>
    </w:p>
    <w:p w:rsidR="00CA5D84" w:rsidRPr="002364E8" w:rsidRDefault="00CA5D84" w:rsidP="00CA5D84">
      <w:pPr>
        <w:spacing w:after="0" w:line="240" w:lineRule="auto"/>
        <w:jc w:val="both"/>
        <w:rPr>
          <w:rFonts w:ascii="Times New Roman" w:hAnsi="Times New Roman" w:cs="Times New Roman"/>
          <w:color w:val="222222"/>
          <w:sz w:val="24"/>
          <w:szCs w:val="24"/>
        </w:rPr>
      </w:pPr>
      <w:proofErr w:type="spellStart"/>
      <w:r w:rsidRPr="002364E8">
        <w:rPr>
          <w:rFonts w:ascii="Times New Roman" w:hAnsi="Times New Roman" w:cs="Times New Roman"/>
          <w:color w:val="222222"/>
          <w:sz w:val="24"/>
          <w:szCs w:val="24"/>
        </w:rPr>
        <w:t>Оргвзнос</w:t>
      </w:r>
      <w:proofErr w:type="spellEnd"/>
      <w:r w:rsidRPr="002364E8">
        <w:rPr>
          <w:rFonts w:ascii="Times New Roman" w:hAnsi="Times New Roman" w:cs="Times New Roman"/>
          <w:color w:val="222222"/>
          <w:sz w:val="24"/>
          <w:szCs w:val="24"/>
        </w:rPr>
        <w:t xml:space="preserve"> - около 100-200 </w:t>
      </w:r>
      <w:proofErr w:type="spellStart"/>
      <w:r w:rsidRPr="002364E8">
        <w:rPr>
          <w:rFonts w:ascii="Times New Roman" w:hAnsi="Times New Roman" w:cs="Times New Roman"/>
          <w:color w:val="222222"/>
          <w:sz w:val="24"/>
          <w:szCs w:val="24"/>
        </w:rPr>
        <w:t>руб</w:t>
      </w:r>
      <w:proofErr w:type="spellEnd"/>
      <w:r w:rsidRPr="002364E8">
        <w:rPr>
          <w:rFonts w:ascii="Times New Roman" w:hAnsi="Times New Roman" w:cs="Times New Roman"/>
          <w:color w:val="222222"/>
          <w:sz w:val="24"/>
          <w:szCs w:val="24"/>
        </w:rPr>
        <w:t xml:space="preserve"> (зависит от конкурса). Можно оплатить через интернет прямо на их сайте.</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Кроме того, скачать прошлые задания можно бесплатно.</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4691269" cy="3371850"/>
            <wp:effectExtent l="19050" t="0" r="0" b="0"/>
            <wp:docPr id="273" name="Рисунок 22" descr="олимпиады для школьников">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олимпиады для школьников">
                      <a:hlinkClick r:id="rId57"/>
                    </pic:cNvPr>
                    <pic:cNvPicPr>
                      <a:picLocks noChangeAspect="1" noChangeArrowheads="1"/>
                    </pic:cNvPicPr>
                  </pic:nvPicPr>
                  <pic:blipFill>
                    <a:blip r:embed="rId58" cstate="print"/>
                    <a:srcRect/>
                    <a:stretch>
                      <a:fillRect/>
                    </a:stretch>
                  </pic:blipFill>
                  <pic:spPr bwMode="auto">
                    <a:xfrm>
                      <a:off x="0" y="0"/>
                      <a:ext cx="4697993" cy="3376683"/>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lastRenderedPageBreak/>
        <w:t>ПРОДЛЕНКА</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59" w:history="1">
        <w:r w:rsidR="00CA5D84" w:rsidRPr="002364E8">
          <w:rPr>
            <w:rStyle w:val="a3"/>
            <w:rFonts w:ascii="Times New Roman" w:hAnsi="Times New Roman" w:cs="Times New Roman"/>
            <w:color w:val="663366"/>
            <w:sz w:val="24"/>
            <w:szCs w:val="24"/>
          </w:rPr>
          <w:t>http://www.prodlenka.org</w:t>
        </w:r>
      </w:hyperlink>
      <w:r w:rsidR="00CA5D84" w:rsidRPr="002364E8">
        <w:rPr>
          <w:rFonts w:ascii="Times New Roman" w:hAnsi="Times New Roman" w:cs="Times New Roman"/>
          <w:color w:val="222222"/>
          <w:sz w:val="24"/>
          <w:szCs w:val="24"/>
        </w:rPr>
        <w:br/>
        <w:t xml:space="preserve">Дистанционный Образовательный Портал «Продленка» </w:t>
      </w:r>
      <w:proofErr w:type="gramStart"/>
      <w:r w:rsidR="00CA5D84" w:rsidRPr="002364E8">
        <w:rPr>
          <w:rFonts w:ascii="Times New Roman" w:hAnsi="Times New Roman" w:cs="Times New Roman"/>
          <w:color w:val="222222"/>
          <w:sz w:val="24"/>
          <w:szCs w:val="24"/>
        </w:rPr>
        <w:t>является</w:t>
      </w:r>
      <w:proofErr w:type="gramEnd"/>
      <w:r w:rsidR="00CA5D84" w:rsidRPr="002364E8">
        <w:rPr>
          <w:rFonts w:ascii="Times New Roman" w:hAnsi="Times New Roman" w:cs="Times New Roman"/>
          <w:color w:val="222222"/>
          <w:sz w:val="24"/>
          <w:szCs w:val="24"/>
        </w:rPr>
        <w:t xml:space="preserve"> СМИ в сфере образования и имеет лицензию. Он проводит всесоюзные и международные олимпиады по школьным предметам.</w:t>
      </w:r>
      <w:r w:rsidR="00CA5D84" w:rsidRPr="002364E8">
        <w:rPr>
          <w:rFonts w:ascii="Times New Roman" w:hAnsi="Times New Roman" w:cs="Times New Roman"/>
          <w:color w:val="222222"/>
          <w:sz w:val="24"/>
          <w:szCs w:val="24"/>
        </w:rPr>
        <w:br/>
        <w:t>Задания получаются и отправляются по электронной почте.</w:t>
      </w:r>
    </w:p>
    <w:p w:rsidR="00CA5D84" w:rsidRPr="002364E8" w:rsidRDefault="00CA5D84" w:rsidP="00CA5D84">
      <w:pPr>
        <w:spacing w:after="0" w:line="240" w:lineRule="auto"/>
        <w:jc w:val="both"/>
        <w:rPr>
          <w:rFonts w:ascii="Times New Roman" w:hAnsi="Times New Roman" w:cs="Times New Roman"/>
          <w:color w:val="222222"/>
          <w:sz w:val="24"/>
          <w:szCs w:val="24"/>
        </w:rPr>
      </w:pPr>
      <w:proofErr w:type="spellStart"/>
      <w:r w:rsidRPr="002364E8">
        <w:rPr>
          <w:rFonts w:ascii="Times New Roman" w:hAnsi="Times New Roman" w:cs="Times New Roman"/>
          <w:color w:val="222222"/>
          <w:sz w:val="24"/>
          <w:szCs w:val="24"/>
        </w:rPr>
        <w:t>Оргвзнос</w:t>
      </w:r>
      <w:proofErr w:type="spellEnd"/>
      <w:r w:rsidRPr="002364E8">
        <w:rPr>
          <w:rFonts w:ascii="Times New Roman" w:hAnsi="Times New Roman" w:cs="Times New Roman"/>
          <w:color w:val="222222"/>
          <w:sz w:val="24"/>
          <w:szCs w:val="24"/>
        </w:rPr>
        <w:t xml:space="preserve"> за каждый конкурс 100 руб. Можно оплатить прямо на сайте.</w:t>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4187798" cy="3114675"/>
            <wp:effectExtent l="19050" t="0" r="3202" b="0"/>
            <wp:docPr id="274" name="Рисунок 23" descr="олимпиады для школьников">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олимпиады для школьников">
                      <a:hlinkClick r:id="rId60"/>
                    </pic:cNvPr>
                    <pic:cNvPicPr>
                      <a:picLocks noChangeAspect="1" noChangeArrowheads="1"/>
                    </pic:cNvPicPr>
                  </pic:nvPicPr>
                  <pic:blipFill>
                    <a:blip r:embed="rId61" cstate="print"/>
                    <a:srcRect/>
                    <a:stretch>
                      <a:fillRect/>
                    </a:stretch>
                  </pic:blipFill>
                  <pic:spPr bwMode="auto">
                    <a:xfrm>
                      <a:off x="0" y="0"/>
                      <a:ext cx="4196952" cy="3121484"/>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ЧАСТЬ II.</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Дальше хочу привести несколько олимпиад, в которых можно участвовать</w:t>
      </w:r>
      <w:r w:rsidRPr="002364E8">
        <w:rPr>
          <w:rStyle w:val="apple-converted-space"/>
          <w:rFonts w:ascii="Times New Roman" w:hAnsi="Times New Roman" w:cs="Times New Roman"/>
          <w:color w:val="222222"/>
          <w:sz w:val="24"/>
          <w:szCs w:val="24"/>
        </w:rPr>
        <w:t> </w:t>
      </w:r>
      <w:r w:rsidRPr="002364E8">
        <w:rPr>
          <w:rFonts w:ascii="Times New Roman" w:hAnsi="Times New Roman" w:cs="Times New Roman"/>
          <w:b/>
          <w:bCs/>
          <w:color w:val="222222"/>
          <w:sz w:val="24"/>
          <w:szCs w:val="24"/>
        </w:rPr>
        <w:t>только от школы.</w:t>
      </w:r>
      <w:r w:rsidRPr="002364E8">
        <w:rPr>
          <w:rStyle w:val="apple-converted-space"/>
          <w:rFonts w:ascii="Times New Roman" w:hAnsi="Times New Roman" w:cs="Times New Roman"/>
          <w:b/>
          <w:bCs/>
          <w:color w:val="222222"/>
          <w:sz w:val="24"/>
          <w:szCs w:val="24"/>
        </w:rPr>
        <w:t> </w:t>
      </w:r>
      <w:r w:rsidRPr="002364E8">
        <w:rPr>
          <w:rFonts w:ascii="Times New Roman" w:hAnsi="Times New Roman" w:cs="Times New Roman"/>
          <w:color w:val="222222"/>
          <w:sz w:val="24"/>
          <w:szCs w:val="24"/>
        </w:rPr>
        <w:t>Заявку на участие должно подать руководство. Оно же организовывает написание олимпиады по всем правилам прямо в классах. Если в вашей школе такие олимпиады не проводились, есть смысл предложить их руководству.</w:t>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"ЗОЛОТОЕ РУНО" и "БРИТИШ БУЛЬДОГ"</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62" w:history="1">
        <w:r w:rsidR="00CA5D84" w:rsidRPr="002364E8">
          <w:rPr>
            <w:rStyle w:val="a3"/>
            <w:rFonts w:ascii="Times New Roman" w:hAnsi="Times New Roman" w:cs="Times New Roman"/>
            <w:color w:val="663366"/>
            <w:sz w:val="24"/>
            <w:szCs w:val="24"/>
          </w:rPr>
          <w:t>http://runodog.ru/</w:t>
        </w:r>
      </w:hyperlink>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Олимпиады и игровые конкурсы проводятся в определенные сроки ежегодно. Темы из мировой художественной культуры и английского языка. Проводятся для учеников школ, начиная с 3 класса. </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Участие платное.  Только очный конкурс.</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Для ознакомления на сайте можно скачать прошлые задания</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752850" cy="2767727"/>
            <wp:effectExtent l="19050" t="0" r="0" b="0"/>
            <wp:docPr id="275" name="Рисунок 24" descr="олимпиады для школьников">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олимпиады для школьников">
                      <a:hlinkClick r:id="rId63"/>
                    </pic:cNvPr>
                    <pic:cNvPicPr>
                      <a:picLocks noChangeAspect="1" noChangeArrowheads="1"/>
                    </pic:cNvPicPr>
                  </pic:nvPicPr>
                  <pic:blipFill>
                    <a:blip r:embed="rId64" cstate="print"/>
                    <a:srcRect/>
                    <a:stretch>
                      <a:fillRect/>
                    </a:stretch>
                  </pic:blipFill>
                  <pic:spPr bwMode="auto">
                    <a:xfrm>
                      <a:off x="0" y="0"/>
                      <a:ext cx="3759151" cy="2772374"/>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lastRenderedPageBreak/>
        <w:t>РУССКИЙ МЕДВЕЖОНОК </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65" w:history="1">
        <w:r w:rsidR="00CA5D84" w:rsidRPr="002364E8">
          <w:rPr>
            <w:rStyle w:val="a3"/>
            <w:rFonts w:ascii="Times New Roman" w:hAnsi="Times New Roman" w:cs="Times New Roman"/>
            <w:color w:val="663366"/>
            <w:sz w:val="24"/>
            <w:szCs w:val="24"/>
          </w:rPr>
          <w:t>http://www.rm.kirov.ru</w:t>
        </w:r>
      </w:hyperlink>
      <w:r w:rsidR="00CA5D84" w:rsidRPr="002364E8">
        <w:rPr>
          <w:rStyle w:val="apple-converted-space"/>
          <w:rFonts w:ascii="Times New Roman" w:hAnsi="Times New Roman" w:cs="Times New Roman"/>
          <w:color w:val="222222"/>
          <w:sz w:val="24"/>
          <w:szCs w:val="24"/>
        </w:rPr>
        <w:t> </w:t>
      </w:r>
      <w:r w:rsidR="00CA5D84" w:rsidRPr="002364E8">
        <w:rPr>
          <w:rFonts w:ascii="Times New Roman" w:hAnsi="Times New Roman" w:cs="Times New Roman"/>
          <w:color w:val="222222"/>
          <w:sz w:val="24"/>
          <w:szCs w:val="24"/>
        </w:rPr>
        <w:t> </w:t>
      </w:r>
      <w:r w:rsidR="00CA5D84" w:rsidRPr="002364E8">
        <w:rPr>
          <w:rStyle w:val="apple-converted-space"/>
          <w:rFonts w:ascii="Times New Roman" w:hAnsi="Times New Roman" w:cs="Times New Roman"/>
          <w:color w:val="222222"/>
          <w:sz w:val="24"/>
          <w:szCs w:val="24"/>
        </w:rPr>
        <w:t> </w:t>
      </w:r>
      <w:r w:rsidR="00CA5D84" w:rsidRPr="002364E8">
        <w:rPr>
          <w:rFonts w:ascii="Times New Roman" w:hAnsi="Times New Roman" w:cs="Times New Roman"/>
          <w:color w:val="222222"/>
          <w:sz w:val="24"/>
          <w:szCs w:val="24"/>
        </w:rPr>
        <w:br/>
        <w:t xml:space="preserve">Организатором конкурса является ООО «Слово» при участии ООО «Игра», АНОО «Вятский центр дополнительного образования» и КОГАОУ </w:t>
      </w:r>
      <w:proofErr w:type="gramStart"/>
      <w:r w:rsidR="00CA5D84" w:rsidRPr="002364E8">
        <w:rPr>
          <w:rFonts w:ascii="Times New Roman" w:hAnsi="Times New Roman" w:cs="Times New Roman"/>
          <w:color w:val="222222"/>
          <w:sz w:val="24"/>
          <w:szCs w:val="24"/>
        </w:rPr>
        <w:t>ДО</w:t>
      </w:r>
      <w:proofErr w:type="gramEnd"/>
      <w:r w:rsidR="00CA5D84" w:rsidRPr="002364E8">
        <w:rPr>
          <w:rFonts w:ascii="Times New Roman" w:hAnsi="Times New Roman" w:cs="Times New Roman"/>
          <w:color w:val="222222"/>
          <w:sz w:val="24"/>
          <w:szCs w:val="24"/>
        </w:rPr>
        <w:t xml:space="preserve"> - «</w:t>
      </w:r>
      <w:proofErr w:type="gramStart"/>
      <w:r w:rsidR="00CA5D84" w:rsidRPr="002364E8">
        <w:rPr>
          <w:rFonts w:ascii="Times New Roman" w:hAnsi="Times New Roman" w:cs="Times New Roman"/>
          <w:color w:val="222222"/>
          <w:sz w:val="24"/>
          <w:szCs w:val="24"/>
        </w:rPr>
        <w:t>Центр</w:t>
      </w:r>
      <w:proofErr w:type="gramEnd"/>
      <w:r w:rsidR="00CA5D84" w:rsidRPr="002364E8">
        <w:rPr>
          <w:rFonts w:ascii="Times New Roman" w:hAnsi="Times New Roman" w:cs="Times New Roman"/>
          <w:color w:val="222222"/>
          <w:sz w:val="24"/>
          <w:szCs w:val="24"/>
        </w:rPr>
        <w:t xml:space="preserve"> дополнительного образования одаренных школьников» (КОГАОУ ДО ЦДООШ).</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Международная игра-конкурс по русскому языкознанию для школьников 2-11 классов. Проводится ежегодно в ноябре.</w:t>
      </w:r>
      <w:r w:rsidRPr="002364E8">
        <w:rPr>
          <w:rFonts w:ascii="Times New Roman" w:hAnsi="Times New Roman" w:cs="Times New Roman"/>
          <w:color w:val="222222"/>
          <w:sz w:val="24"/>
          <w:szCs w:val="24"/>
        </w:rPr>
        <w:br/>
        <w:t>Участие платное - 60 рублей с каждого участника.  Только очный конкурс.</w:t>
      </w:r>
    </w:p>
    <w:p w:rsidR="00CA5D84"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Примеры заданий прошлых лет есть на сайте</w:t>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747325" cy="2705100"/>
            <wp:effectExtent l="19050" t="0" r="5525" b="0"/>
            <wp:docPr id="280" name="Рисунок 25" descr="олимпиады для школьников">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олимпиады для школьников">
                      <a:hlinkClick r:id="rId66"/>
                    </pic:cNvPr>
                    <pic:cNvPicPr>
                      <a:picLocks noChangeAspect="1" noChangeArrowheads="1"/>
                    </pic:cNvPicPr>
                  </pic:nvPicPr>
                  <pic:blipFill>
                    <a:blip r:embed="rId67" cstate="print"/>
                    <a:srcRect/>
                    <a:stretch>
                      <a:fillRect/>
                    </a:stretch>
                  </pic:blipFill>
                  <pic:spPr bwMode="auto">
                    <a:xfrm>
                      <a:off x="0" y="0"/>
                      <a:ext cx="3748426" cy="2705895"/>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КЕНГУРУ</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w:t>
      </w:r>
      <w:hyperlink r:id="rId68" w:history="1">
        <w:r w:rsidRPr="002364E8">
          <w:rPr>
            <w:rStyle w:val="a3"/>
            <w:rFonts w:ascii="Times New Roman" w:hAnsi="Times New Roman" w:cs="Times New Roman"/>
            <w:color w:val="663366"/>
            <w:sz w:val="24"/>
            <w:szCs w:val="24"/>
          </w:rPr>
          <w:t>http://mathkang.ru</w:t>
        </w:r>
      </w:hyperlink>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Всероссийский конкурс по математике для учеников 1-11 классов.</w:t>
      </w:r>
      <w:r w:rsidRPr="002364E8">
        <w:rPr>
          <w:rFonts w:ascii="Times New Roman" w:hAnsi="Times New Roman" w:cs="Times New Roman"/>
          <w:color w:val="222222"/>
          <w:sz w:val="24"/>
          <w:szCs w:val="24"/>
        </w:rPr>
        <w:br/>
        <w:t xml:space="preserve">Идея конкурса принадлежит австралийскому математику и педагогу Питеру </w:t>
      </w:r>
      <w:proofErr w:type="spellStart"/>
      <w:r w:rsidRPr="002364E8">
        <w:rPr>
          <w:rFonts w:ascii="Times New Roman" w:hAnsi="Times New Roman" w:cs="Times New Roman"/>
          <w:color w:val="222222"/>
          <w:sz w:val="24"/>
          <w:szCs w:val="24"/>
        </w:rPr>
        <w:t>Холлорану</w:t>
      </w:r>
      <w:proofErr w:type="spellEnd"/>
      <w:r w:rsidRPr="002364E8">
        <w:rPr>
          <w:rFonts w:ascii="Times New Roman" w:hAnsi="Times New Roman" w:cs="Times New Roman"/>
          <w:color w:val="222222"/>
          <w:sz w:val="24"/>
          <w:szCs w:val="24"/>
        </w:rPr>
        <w:t>. В России конкурс проводит Российский оргкомитет, созданный в Санкт-Петербурге при Институте продуктивного обучения Российской академии образования. Деятельность оргкомитета поддерживается Санкт-Петербургским Математическим обществом и Российским государственным педагогическим университетом им. А. И. Герцена.</w:t>
      </w:r>
      <w:r w:rsidRPr="002364E8">
        <w:rPr>
          <w:rFonts w:ascii="Times New Roman" w:hAnsi="Times New Roman" w:cs="Times New Roman"/>
          <w:color w:val="222222"/>
          <w:sz w:val="24"/>
          <w:szCs w:val="24"/>
        </w:rPr>
        <w:br/>
        <w:t>Проводится в третью неделю марта.</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Участие платное - 60 рублей с участника. Только очный конкурс.</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Можно скачать задания прошлых лет.</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831424" cy="2981325"/>
            <wp:effectExtent l="19050" t="0" r="0" b="0"/>
            <wp:docPr id="281" name="Рисунок 26" descr="олимпиады для школьников">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олимпиады для школьников">
                      <a:hlinkClick r:id="rId69"/>
                    </pic:cNvPr>
                    <pic:cNvPicPr>
                      <a:picLocks noChangeAspect="1" noChangeArrowheads="1"/>
                    </pic:cNvPicPr>
                  </pic:nvPicPr>
                  <pic:blipFill>
                    <a:blip r:embed="rId70" cstate="print"/>
                    <a:srcRect/>
                    <a:stretch>
                      <a:fillRect/>
                    </a:stretch>
                  </pic:blipFill>
                  <pic:spPr bwMode="auto">
                    <a:xfrm>
                      <a:off x="0" y="0"/>
                      <a:ext cx="3835214" cy="2984274"/>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lastRenderedPageBreak/>
        <w:t>Международный Природоведческий конкурс "КОЛОСОК"</w:t>
      </w:r>
      <w:r w:rsidRPr="002364E8">
        <w:rPr>
          <w:rFonts w:ascii="Times New Roman" w:hAnsi="Times New Roman" w:cs="Times New Roman"/>
          <w:color w:val="222222"/>
          <w:sz w:val="24"/>
          <w:szCs w:val="24"/>
        </w:rPr>
        <w:br/>
      </w:r>
      <w:hyperlink r:id="rId71" w:history="1">
        <w:r w:rsidRPr="002364E8">
          <w:rPr>
            <w:rStyle w:val="a3"/>
            <w:rFonts w:ascii="Times New Roman" w:hAnsi="Times New Roman" w:cs="Times New Roman"/>
            <w:color w:val="663366"/>
            <w:sz w:val="24"/>
            <w:szCs w:val="24"/>
          </w:rPr>
          <w:t>http://inokon.ru</w:t>
        </w:r>
      </w:hyperlink>
      <w:r w:rsidRPr="002364E8">
        <w:rPr>
          <w:rStyle w:val="apple-converted-space"/>
          <w:rFonts w:ascii="Times New Roman" w:hAnsi="Times New Roman" w:cs="Times New Roman"/>
          <w:color w:val="222222"/>
          <w:sz w:val="24"/>
          <w:szCs w:val="24"/>
        </w:rPr>
        <w:t> </w:t>
      </w:r>
      <w:r w:rsidRPr="002364E8">
        <w:rPr>
          <w:rFonts w:ascii="Times New Roman" w:hAnsi="Times New Roman" w:cs="Times New Roman"/>
          <w:color w:val="222222"/>
          <w:sz w:val="24"/>
          <w:szCs w:val="24"/>
        </w:rPr>
        <w:t>(российские организаторы)</w:t>
      </w:r>
      <w:r w:rsidRPr="002364E8">
        <w:rPr>
          <w:rFonts w:ascii="Times New Roman" w:hAnsi="Times New Roman" w:cs="Times New Roman"/>
          <w:color w:val="222222"/>
          <w:sz w:val="24"/>
          <w:szCs w:val="24"/>
        </w:rPr>
        <w:br/>
        <w:t>Организаторы - Львовского ОИППО. В России конкурс проводится с 2010 года автономной некоммерческой организацией «Центр Развития Молодёжи»</w:t>
      </w:r>
      <w:r w:rsidRPr="002364E8">
        <w:rPr>
          <w:rFonts w:ascii="Times New Roman" w:hAnsi="Times New Roman" w:cs="Times New Roman"/>
          <w:color w:val="222222"/>
          <w:sz w:val="24"/>
          <w:szCs w:val="24"/>
        </w:rPr>
        <w:br/>
        <w:t>Участие платное - 60 руб. с участника. Только очный вариант.</w:t>
      </w:r>
      <w:r w:rsidRPr="002364E8">
        <w:rPr>
          <w:rFonts w:ascii="Times New Roman" w:hAnsi="Times New Roman" w:cs="Times New Roman"/>
          <w:color w:val="222222"/>
          <w:sz w:val="24"/>
          <w:szCs w:val="24"/>
        </w:rPr>
        <w:br/>
        <w:t xml:space="preserve">Бесплатно  можно пройти </w:t>
      </w:r>
      <w:proofErr w:type="spellStart"/>
      <w:r w:rsidRPr="002364E8">
        <w:rPr>
          <w:rFonts w:ascii="Times New Roman" w:hAnsi="Times New Roman" w:cs="Times New Roman"/>
          <w:color w:val="222222"/>
          <w:sz w:val="24"/>
          <w:szCs w:val="24"/>
        </w:rPr>
        <w:t>онлайн</w:t>
      </w:r>
      <w:proofErr w:type="spellEnd"/>
      <w:r w:rsidRPr="002364E8">
        <w:rPr>
          <w:rFonts w:ascii="Times New Roman" w:hAnsi="Times New Roman" w:cs="Times New Roman"/>
          <w:color w:val="222222"/>
          <w:sz w:val="24"/>
          <w:szCs w:val="24"/>
        </w:rPr>
        <w:t xml:space="preserve"> тесты здесь</w:t>
      </w:r>
      <w:r w:rsidRPr="002364E8">
        <w:rPr>
          <w:rStyle w:val="apple-converted-space"/>
          <w:rFonts w:ascii="Times New Roman" w:hAnsi="Times New Roman" w:cs="Times New Roman"/>
          <w:color w:val="222222"/>
          <w:sz w:val="24"/>
          <w:szCs w:val="24"/>
        </w:rPr>
        <w:t> </w:t>
      </w:r>
      <w:hyperlink r:id="rId72" w:history="1">
        <w:r w:rsidRPr="002364E8">
          <w:rPr>
            <w:rStyle w:val="a3"/>
            <w:rFonts w:ascii="Times New Roman" w:hAnsi="Times New Roman" w:cs="Times New Roman"/>
            <w:color w:val="663366"/>
            <w:sz w:val="24"/>
            <w:szCs w:val="24"/>
          </w:rPr>
          <w:t>http://kolosok.org.ua/schooltest/</w:t>
        </w:r>
      </w:hyperlink>
      <w:r w:rsidRPr="002364E8">
        <w:rPr>
          <w:rStyle w:val="apple-converted-space"/>
          <w:rFonts w:ascii="Times New Roman" w:hAnsi="Times New Roman" w:cs="Times New Roman"/>
          <w:color w:val="222222"/>
          <w:sz w:val="24"/>
          <w:szCs w:val="24"/>
        </w:rPr>
        <w:t> </w:t>
      </w:r>
      <w:r w:rsidRPr="002364E8">
        <w:rPr>
          <w:rFonts w:ascii="Times New Roman" w:hAnsi="Times New Roman" w:cs="Times New Roman"/>
          <w:color w:val="222222"/>
          <w:sz w:val="24"/>
          <w:szCs w:val="24"/>
        </w:rPr>
        <w:t>(не нашла на русском - только украинский вариант)</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3914775" cy="2874909"/>
            <wp:effectExtent l="19050" t="0" r="9525" b="0"/>
            <wp:docPr id="282" name="Рисунок 27" descr="олимпиады и конкурсы для школьников">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олимпиады и конкурсы для школьников">
                      <a:hlinkClick r:id="rId73"/>
                    </pic:cNvPr>
                    <pic:cNvPicPr>
                      <a:picLocks noChangeAspect="1" noChangeArrowheads="1"/>
                    </pic:cNvPicPr>
                  </pic:nvPicPr>
                  <pic:blipFill>
                    <a:blip r:embed="rId74" cstate="print"/>
                    <a:srcRect/>
                    <a:stretch>
                      <a:fillRect/>
                    </a:stretch>
                  </pic:blipFill>
                  <pic:spPr bwMode="auto">
                    <a:xfrm>
                      <a:off x="0" y="0"/>
                      <a:ext cx="3919918" cy="2878686"/>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КИТ (Компьютеры, информатика, технологии)</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75" w:history="1">
        <w:r w:rsidR="00CA5D84" w:rsidRPr="002364E8">
          <w:rPr>
            <w:rStyle w:val="a3"/>
            <w:rFonts w:ascii="Times New Roman" w:hAnsi="Times New Roman" w:cs="Times New Roman"/>
            <w:color w:val="663366"/>
            <w:sz w:val="24"/>
            <w:szCs w:val="24"/>
          </w:rPr>
          <w:t>http://konkurskit.org</w:t>
        </w:r>
      </w:hyperlink>
      <w:r w:rsidR="00CA5D84" w:rsidRPr="002364E8">
        <w:rPr>
          <w:rFonts w:ascii="Times New Roman" w:hAnsi="Times New Roman" w:cs="Times New Roman"/>
          <w:color w:val="222222"/>
          <w:sz w:val="24"/>
          <w:szCs w:val="24"/>
        </w:rPr>
        <w:br/>
        <w:t>Организатором является ООО «Кит плюс». Научную основу конкурса составляют педагогические идеи и теории, разрабатываемые группой ученых из Санкт-Петербурга под руководством академика РАО М.И.Башмакова (теория продуктивного обучения) и группой ученых Башкирского государственного университета под руководством Ш.И.Цыганова (математические методы педагогических измерений).</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Всероссийский конкурс по информатике для учащихся 1-11 классов. Проводится в ноябре.</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Участие платное.</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Можно пройти </w:t>
      </w:r>
      <w:proofErr w:type="spellStart"/>
      <w:r w:rsidRPr="002364E8">
        <w:rPr>
          <w:rFonts w:ascii="Times New Roman" w:hAnsi="Times New Roman" w:cs="Times New Roman"/>
          <w:color w:val="222222"/>
          <w:sz w:val="24"/>
          <w:szCs w:val="24"/>
        </w:rPr>
        <w:t>он-лайн</w:t>
      </w:r>
      <w:proofErr w:type="spellEnd"/>
      <w:r w:rsidRPr="002364E8">
        <w:rPr>
          <w:rFonts w:ascii="Times New Roman" w:hAnsi="Times New Roman" w:cs="Times New Roman"/>
          <w:color w:val="222222"/>
          <w:sz w:val="24"/>
          <w:szCs w:val="24"/>
        </w:rPr>
        <w:t xml:space="preserve"> тесты прошлых лет</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4050803" cy="2924175"/>
            <wp:effectExtent l="19050" t="0" r="6847" b="0"/>
            <wp:docPr id="283" name="Рисунок 28" descr="олимпиады для школьников">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олимпиады для школьников">
                      <a:hlinkClick r:id="rId76"/>
                    </pic:cNvPr>
                    <pic:cNvPicPr>
                      <a:picLocks noChangeAspect="1" noChangeArrowheads="1"/>
                    </pic:cNvPicPr>
                  </pic:nvPicPr>
                  <pic:blipFill>
                    <a:blip r:embed="rId77" cstate="print"/>
                    <a:srcRect/>
                    <a:stretch>
                      <a:fillRect/>
                    </a:stretch>
                  </pic:blipFill>
                  <pic:spPr bwMode="auto">
                    <a:xfrm>
                      <a:off x="0" y="0"/>
                      <a:ext cx="4061421" cy="2931840"/>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EA3C5C" w:rsidRDefault="00EA3C5C" w:rsidP="00CA5D84">
      <w:pPr>
        <w:spacing w:after="0" w:line="240" w:lineRule="auto"/>
        <w:jc w:val="both"/>
        <w:rPr>
          <w:rFonts w:ascii="Times New Roman" w:hAnsi="Times New Roman" w:cs="Times New Roman"/>
          <w:b/>
          <w:bCs/>
          <w:color w:val="222222"/>
          <w:sz w:val="24"/>
          <w:szCs w:val="24"/>
        </w:rPr>
      </w:pPr>
    </w:p>
    <w:p w:rsidR="00EA3C5C" w:rsidRDefault="00EA3C5C" w:rsidP="00CA5D84">
      <w:pPr>
        <w:spacing w:after="0" w:line="240" w:lineRule="auto"/>
        <w:jc w:val="both"/>
        <w:rPr>
          <w:rFonts w:ascii="Times New Roman" w:hAnsi="Times New Roman" w:cs="Times New Roman"/>
          <w:b/>
          <w:bCs/>
          <w:color w:val="222222"/>
          <w:sz w:val="24"/>
          <w:szCs w:val="24"/>
        </w:rPr>
      </w:pPr>
    </w:p>
    <w:p w:rsidR="00EA3C5C" w:rsidRDefault="00EA3C5C" w:rsidP="00CA5D84">
      <w:pPr>
        <w:spacing w:after="0" w:line="240" w:lineRule="auto"/>
        <w:jc w:val="both"/>
        <w:rPr>
          <w:rFonts w:ascii="Times New Roman" w:hAnsi="Times New Roman" w:cs="Times New Roman"/>
          <w:b/>
          <w:bCs/>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lastRenderedPageBreak/>
        <w:t>ПЛЮС</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78" w:history="1">
        <w:r w:rsidR="00CA5D84" w:rsidRPr="002364E8">
          <w:rPr>
            <w:rStyle w:val="a3"/>
            <w:rFonts w:ascii="Times New Roman" w:hAnsi="Times New Roman" w:cs="Times New Roman"/>
            <w:color w:val="663366"/>
            <w:sz w:val="24"/>
            <w:szCs w:val="24"/>
          </w:rPr>
          <w:t>https://plus.olimpiada.ru/login</w:t>
        </w:r>
      </w:hyperlink>
      <w:r w:rsidR="00CA5D84" w:rsidRPr="002364E8">
        <w:rPr>
          <w:rFonts w:ascii="Times New Roman" w:hAnsi="Times New Roman" w:cs="Times New Roman"/>
          <w:color w:val="222222"/>
          <w:sz w:val="24"/>
          <w:szCs w:val="24"/>
        </w:rPr>
        <w:t> </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Открытая Московская </w:t>
      </w:r>
      <w:proofErr w:type="spellStart"/>
      <w:r w:rsidRPr="002364E8">
        <w:rPr>
          <w:rFonts w:ascii="Times New Roman" w:hAnsi="Times New Roman" w:cs="Times New Roman"/>
          <w:color w:val="222222"/>
          <w:sz w:val="24"/>
          <w:szCs w:val="24"/>
        </w:rPr>
        <w:t>онлайн</w:t>
      </w:r>
      <w:proofErr w:type="spellEnd"/>
      <w:r w:rsidRPr="002364E8">
        <w:rPr>
          <w:rFonts w:ascii="Times New Roman" w:hAnsi="Times New Roman" w:cs="Times New Roman"/>
          <w:color w:val="222222"/>
          <w:sz w:val="24"/>
          <w:szCs w:val="24"/>
        </w:rPr>
        <w:t xml:space="preserve"> олимпиада по математике 1-4 классов.  Для проведения нужен компьютерный класс, так как задания решаются </w:t>
      </w:r>
      <w:proofErr w:type="spellStart"/>
      <w:r w:rsidRPr="002364E8">
        <w:rPr>
          <w:rFonts w:ascii="Times New Roman" w:hAnsi="Times New Roman" w:cs="Times New Roman"/>
          <w:color w:val="222222"/>
          <w:sz w:val="24"/>
          <w:szCs w:val="24"/>
        </w:rPr>
        <w:t>он-лайн</w:t>
      </w:r>
      <w:proofErr w:type="spellEnd"/>
      <w:r w:rsidRPr="002364E8">
        <w:rPr>
          <w:rFonts w:ascii="Times New Roman" w:hAnsi="Times New Roman" w:cs="Times New Roman"/>
          <w:color w:val="222222"/>
          <w:sz w:val="24"/>
          <w:szCs w:val="24"/>
        </w:rPr>
        <w:t>.</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Участие в олимпиаде полностью бесплатно.</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Пробный этап с 12 ноября. </w:t>
      </w:r>
      <w:proofErr w:type="gramStart"/>
      <w:r w:rsidRPr="002364E8">
        <w:rPr>
          <w:rFonts w:ascii="Times New Roman" w:hAnsi="Times New Roman" w:cs="Times New Roman"/>
          <w:color w:val="222222"/>
          <w:sz w:val="24"/>
          <w:szCs w:val="24"/>
        </w:rPr>
        <w:t>Основной</w:t>
      </w:r>
      <w:proofErr w:type="gramEnd"/>
      <w:r w:rsidRPr="002364E8">
        <w:rPr>
          <w:rFonts w:ascii="Times New Roman" w:hAnsi="Times New Roman" w:cs="Times New Roman"/>
          <w:color w:val="222222"/>
          <w:sz w:val="24"/>
          <w:szCs w:val="24"/>
        </w:rPr>
        <w:t xml:space="preserve"> -  1 декабря</w:t>
      </w:r>
    </w:p>
    <w:p w:rsidR="00CA5D84" w:rsidRPr="002364E8"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4124325" cy="3260795"/>
            <wp:effectExtent l="19050" t="0" r="9525" b="0"/>
            <wp:docPr id="318" name="Рисунок 29" descr="олимпиады для школьников">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олимпиады для школьников">
                      <a:hlinkClick r:id="rId79"/>
                    </pic:cNvPr>
                    <pic:cNvPicPr>
                      <a:picLocks noChangeAspect="1" noChangeArrowheads="1"/>
                    </pic:cNvPicPr>
                  </pic:nvPicPr>
                  <pic:blipFill>
                    <a:blip r:embed="rId80" cstate="print"/>
                    <a:srcRect/>
                    <a:stretch>
                      <a:fillRect/>
                    </a:stretch>
                  </pic:blipFill>
                  <pic:spPr bwMode="auto">
                    <a:xfrm>
                      <a:off x="0" y="0"/>
                      <a:ext cx="4147388" cy="3279029"/>
                    </a:xfrm>
                    <a:prstGeom prst="rect">
                      <a:avLst/>
                    </a:prstGeom>
                    <a:noFill/>
                    <a:ln w="9525">
                      <a:noFill/>
                      <a:miter lim="800000"/>
                      <a:headEnd/>
                      <a:tailEnd/>
                    </a:ln>
                  </pic:spPr>
                </pic:pic>
              </a:graphicData>
            </a:graphic>
          </wp:inline>
        </w:drawing>
      </w:r>
    </w:p>
    <w:p w:rsidR="00CA5D84" w:rsidRPr="002364E8" w:rsidRDefault="00CA5D84" w:rsidP="00CA5D84">
      <w:pPr>
        <w:spacing w:after="0" w:line="240" w:lineRule="auto"/>
        <w:jc w:val="both"/>
        <w:rPr>
          <w:rFonts w:ascii="Times New Roman" w:hAnsi="Times New Roman" w:cs="Times New Roman"/>
          <w:color w:val="222222"/>
          <w:sz w:val="24"/>
          <w:szCs w:val="24"/>
        </w:rPr>
      </w:pP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b/>
          <w:bCs/>
          <w:color w:val="222222"/>
          <w:sz w:val="24"/>
          <w:szCs w:val="24"/>
        </w:rPr>
        <w:t>ФГОСТЕСТ </w:t>
      </w:r>
    </w:p>
    <w:p w:rsidR="00CA5D84" w:rsidRPr="002364E8" w:rsidRDefault="006C4417" w:rsidP="00CA5D84">
      <w:pPr>
        <w:spacing w:after="0" w:line="240" w:lineRule="auto"/>
        <w:jc w:val="both"/>
        <w:rPr>
          <w:rFonts w:ascii="Times New Roman" w:hAnsi="Times New Roman" w:cs="Times New Roman"/>
          <w:color w:val="222222"/>
          <w:sz w:val="24"/>
          <w:szCs w:val="24"/>
        </w:rPr>
      </w:pPr>
      <w:hyperlink r:id="rId81" w:history="1">
        <w:r w:rsidR="00CA5D84" w:rsidRPr="002364E8">
          <w:rPr>
            <w:rStyle w:val="a3"/>
            <w:rFonts w:ascii="Times New Roman" w:hAnsi="Times New Roman" w:cs="Times New Roman"/>
            <w:color w:val="663366"/>
            <w:sz w:val="24"/>
            <w:szCs w:val="24"/>
          </w:rPr>
          <w:t>http://www.fgostest.ru</w:t>
        </w:r>
      </w:hyperlink>
      <w:r w:rsidR="00CA5D84" w:rsidRPr="002364E8">
        <w:rPr>
          <w:rFonts w:ascii="Times New Roman" w:hAnsi="Times New Roman" w:cs="Times New Roman"/>
          <w:color w:val="222222"/>
          <w:sz w:val="24"/>
          <w:szCs w:val="24"/>
        </w:rPr>
        <w:t> </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Организатор - Центр дистанционной сертификации учащихся.</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Октябрь - всероссийская олимпиада по гуманитарным предметам</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Ноябрь – всероссийская олимпиада по естественным предметам</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 xml:space="preserve">Декабрь - всероссийская олимпиада по </w:t>
      </w:r>
      <w:proofErr w:type="gramStart"/>
      <w:r w:rsidRPr="002364E8">
        <w:rPr>
          <w:rFonts w:ascii="Times New Roman" w:hAnsi="Times New Roman" w:cs="Times New Roman"/>
          <w:color w:val="222222"/>
          <w:sz w:val="24"/>
          <w:szCs w:val="24"/>
        </w:rPr>
        <w:t>физико-математическим</w:t>
      </w:r>
      <w:proofErr w:type="gramEnd"/>
      <w:r w:rsidRPr="002364E8">
        <w:rPr>
          <w:rFonts w:ascii="Times New Roman" w:hAnsi="Times New Roman" w:cs="Times New Roman"/>
          <w:color w:val="222222"/>
          <w:sz w:val="24"/>
          <w:szCs w:val="24"/>
        </w:rPr>
        <w:t> </w:t>
      </w:r>
    </w:p>
    <w:p w:rsidR="00CA5D84" w:rsidRPr="002364E8" w:rsidRDefault="00CA5D84" w:rsidP="00CA5D84">
      <w:pPr>
        <w:spacing w:after="0" w:line="240" w:lineRule="auto"/>
        <w:jc w:val="both"/>
        <w:rPr>
          <w:rFonts w:ascii="Times New Roman" w:hAnsi="Times New Roman" w:cs="Times New Roman"/>
          <w:color w:val="222222"/>
          <w:sz w:val="24"/>
          <w:szCs w:val="24"/>
        </w:rPr>
      </w:pPr>
      <w:r w:rsidRPr="002364E8">
        <w:rPr>
          <w:rFonts w:ascii="Times New Roman" w:hAnsi="Times New Roman" w:cs="Times New Roman"/>
          <w:color w:val="222222"/>
          <w:sz w:val="24"/>
          <w:szCs w:val="24"/>
        </w:rPr>
        <w:t>Все олимпиады и конкурсы заочные. Участие платное:  40 руб. с ученика</w:t>
      </w:r>
    </w:p>
    <w:p w:rsidR="00CA5D84" w:rsidRDefault="00CA5D84" w:rsidP="00CA5D84">
      <w:pPr>
        <w:spacing w:after="0" w:line="240" w:lineRule="auto"/>
        <w:rPr>
          <w:rFonts w:ascii="Times New Roman" w:hAnsi="Times New Roman" w:cs="Times New Roman"/>
          <w:color w:val="222222"/>
          <w:sz w:val="24"/>
          <w:szCs w:val="24"/>
        </w:rPr>
      </w:pPr>
      <w:r w:rsidRPr="002364E8">
        <w:rPr>
          <w:rFonts w:ascii="Times New Roman" w:hAnsi="Times New Roman" w:cs="Times New Roman"/>
          <w:noProof/>
          <w:color w:val="663366"/>
          <w:sz w:val="24"/>
          <w:szCs w:val="24"/>
        </w:rPr>
        <w:drawing>
          <wp:inline distT="0" distB="0" distL="0" distR="0">
            <wp:extent cx="4391025" cy="3691208"/>
            <wp:effectExtent l="19050" t="0" r="9525" b="0"/>
            <wp:docPr id="319" name="Рисунок 30" descr="дистанционные олимпиады для школьников">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дистанционные олимпиады для школьников">
                      <a:hlinkClick r:id="rId82"/>
                    </pic:cNvPr>
                    <pic:cNvPicPr>
                      <a:picLocks noChangeAspect="1" noChangeArrowheads="1"/>
                    </pic:cNvPicPr>
                  </pic:nvPicPr>
                  <pic:blipFill>
                    <a:blip r:embed="rId83" cstate="print"/>
                    <a:srcRect/>
                    <a:stretch>
                      <a:fillRect/>
                    </a:stretch>
                  </pic:blipFill>
                  <pic:spPr bwMode="auto">
                    <a:xfrm>
                      <a:off x="0" y="0"/>
                      <a:ext cx="4401741" cy="3700216"/>
                    </a:xfrm>
                    <a:prstGeom prst="rect">
                      <a:avLst/>
                    </a:prstGeom>
                    <a:noFill/>
                    <a:ln w="9525">
                      <a:noFill/>
                      <a:miter lim="800000"/>
                      <a:headEnd/>
                      <a:tailEnd/>
                    </a:ln>
                  </pic:spPr>
                </pic:pic>
              </a:graphicData>
            </a:graphic>
          </wp:inline>
        </w:drawing>
      </w:r>
    </w:p>
    <w:p w:rsidR="001360F2" w:rsidRDefault="001360F2" w:rsidP="00CA5D84">
      <w:pPr>
        <w:spacing w:after="0" w:line="240" w:lineRule="auto"/>
        <w:rPr>
          <w:rFonts w:ascii="Times New Roman" w:hAnsi="Times New Roman" w:cs="Times New Roman"/>
          <w:color w:val="222222"/>
          <w:sz w:val="24"/>
          <w:szCs w:val="24"/>
        </w:rPr>
      </w:pPr>
    </w:p>
    <w:p w:rsidR="001360F2" w:rsidRDefault="001360F2" w:rsidP="00CA5D84">
      <w:pPr>
        <w:spacing w:after="0" w:line="240" w:lineRule="auto"/>
        <w:rPr>
          <w:rFonts w:ascii="Times New Roman" w:hAnsi="Times New Roman" w:cs="Times New Roman"/>
          <w:color w:val="222222"/>
          <w:sz w:val="24"/>
          <w:szCs w:val="24"/>
        </w:rPr>
      </w:pPr>
    </w:p>
    <w:p w:rsidR="001360F2" w:rsidRDefault="001360F2" w:rsidP="00CA5D84">
      <w:pPr>
        <w:spacing w:after="0" w:line="240" w:lineRule="auto"/>
        <w:rPr>
          <w:rFonts w:ascii="Times New Roman" w:hAnsi="Times New Roman" w:cs="Times New Roman"/>
          <w:color w:val="222222"/>
          <w:sz w:val="24"/>
          <w:szCs w:val="24"/>
        </w:rPr>
      </w:pPr>
      <w:proofErr w:type="spellStart"/>
      <w:proofErr w:type="gramStart"/>
      <w:r w:rsidRPr="001360F2">
        <w:rPr>
          <w:rFonts w:ascii="Times New Roman" w:hAnsi="Times New Roman" w:cs="Times New Roman"/>
          <w:b/>
          <w:color w:val="222222"/>
          <w:sz w:val="24"/>
          <w:szCs w:val="24"/>
        </w:rPr>
        <w:lastRenderedPageBreak/>
        <w:t>Мир-олимпиад</w:t>
      </w:r>
      <w:proofErr w:type="spellEnd"/>
      <w:proofErr w:type="gramEnd"/>
      <w:r w:rsidRPr="001360F2">
        <w:rPr>
          <w:rFonts w:ascii="Times New Roman" w:hAnsi="Times New Roman" w:cs="Times New Roman"/>
          <w:b/>
          <w:color w:val="222222"/>
          <w:sz w:val="24"/>
          <w:szCs w:val="24"/>
        </w:rPr>
        <w:t>. Всероссийские олимпиады и конкурсы</w:t>
      </w:r>
      <w:r>
        <w:rPr>
          <w:rFonts w:ascii="Times New Roman" w:hAnsi="Times New Roman" w:cs="Times New Roman"/>
          <w:color w:val="222222"/>
          <w:sz w:val="24"/>
          <w:szCs w:val="24"/>
        </w:rPr>
        <w:t xml:space="preserve">. </w:t>
      </w:r>
      <w:hyperlink r:id="rId84" w:history="1">
        <w:r w:rsidRPr="00ED3D92">
          <w:rPr>
            <w:rStyle w:val="a3"/>
            <w:rFonts w:ascii="Times New Roman" w:hAnsi="Times New Roman" w:cs="Times New Roman"/>
            <w:sz w:val="24"/>
            <w:szCs w:val="24"/>
          </w:rPr>
          <w:t>https://mir-olimpiad.ru/olimpiady/</w:t>
        </w:r>
      </w:hyperlink>
      <w:r>
        <w:rPr>
          <w:rFonts w:ascii="Times New Roman" w:hAnsi="Times New Roman" w:cs="Times New Roman"/>
          <w:color w:val="222222"/>
          <w:sz w:val="24"/>
          <w:szCs w:val="24"/>
        </w:rPr>
        <w:t xml:space="preserve"> </w:t>
      </w:r>
    </w:p>
    <w:p w:rsidR="00EA3C5C" w:rsidRDefault="00EA3C5C" w:rsidP="00EA3C5C">
      <w:pPr>
        <w:spacing w:after="0" w:line="240" w:lineRule="auto"/>
        <w:rPr>
          <w:rFonts w:ascii="Times New Roman" w:hAnsi="Times New Roman" w:cs="Times New Roman"/>
          <w:b/>
          <w:color w:val="222222"/>
          <w:sz w:val="24"/>
          <w:szCs w:val="24"/>
        </w:rPr>
      </w:pPr>
    </w:p>
    <w:p w:rsidR="00EA3C5C" w:rsidRDefault="00EA3C5C" w:rsidP="00EA3C5C">
      <w:pPr>
        <w:spacing w:after="0" w:line="240" w:lineRule="auto"/>
        <w:rPr>
          <w:rFonts w:ascii="Times New Roman" w:hAnsi="Times New Roman" w:cs="Times New Roman"/>
          <w:b/>
          <w:color w:val="222222"/>
          <w:sz w:val="24"/>
          <w:szCs w:val="24"/>
        </w:rPr>
      </w:pPr>
    </w:p>
    <w:p w:rsidR="0038786C" w:rsidRDefault="00EA3C5C" w:rsidP="00EA3C5C">
      <w:pPr>
        <w:spacing w:after="0" w:line="240" w:lineRule="auto"/>
        <w:rPr>
          <w:rFonts w:ascii="Times New Roman" w:hAnsi="Times New Roman" w:cs="Times New Roman"/>
          <w:b/>
          <w:color w:val="222222"/>
          <w:sz w:val="24"/>
          <w:szCs w:val="24"/>
        </w:rPr>
      </w:pPr>
      <w:r w:rsidRPr="00EA3C5C">
        <w:rPr>
          <w:rFonts w:ascii="Times New Roman" w:hAnsi="Times New Roman" w:cs="Times New Roman"/>
          <w:b/>
          <w:color w:val="222222"/>
          <w:sz w:val="24"/>
          <w:szCs w:val="24"/>
        </w:rPr>
        <w:t>ДЕПАРТАМЕНТ ОБРАЗОВАНИЯ ГОРОДА МОСКВЫ Северо-Западный административный округ Общеобразовательная автономная некоммерческая организация "Школа ПРИОРИТЕТ</w:t>
      </w:r>
      <w:r>
        <w:rPr>
          <w:rFonts w:ascii="Times New Roman" w:hAnsi="Times New Roman" w:cs="Times New Roman"/>
          <w:b/>
          <w:color w:val="222222"/>
          <w:sz w:val="24"/>
          <w:szCs w:val="24"/>
        </w:rPr>
        <w:t xml:space="preserve">» </w:t>
      </w:r>
      <w:hyperlink r:id="rId85" w:history="1">
        <w:r w:rsidRPr="00880A07">
          <w:rPr>
            <w:rStyle w:val="a3"/>
            <w:rFonts w:ascii="Times New Roman" w:hAnsi="Times New Roman" w:cs="Times New Roman"/>
            <w:b/>
            <w:sz w:val="24"/>
            <w:szCs w:val="24"/>
          </w:rPr>
          <w:t>http://prioritet.mskobr.ru/obrazovanie/results/competitions_and_contests</w:t>
        </w:r>
      </w:hyperlink>
      <w:r>
        <w:rPr>
          <w:rFonts w:ascii="Times New Roman" w:hAnsi="Times New Roman" w:cs="Times New Roman"/>
          <w:b/>
          <w:color w:val="222222"/>
          <w:sz w:val="24"/>
          <w:szCs w:val="24"/>
        </w:rPr>
        <w:t xml:space="preserve">  </w:t>
      </w:r>
    </w:p>
    <w:p w:rsidR="0038786C" w:rsidRDefault="0038786C" w:rsidP="00EA3C5C">
      <w:pPr>
        <w:spacing w:after="0" w:line="240" w:lineRule="auto"/>
        <w:rPr>
          <w:rFonts w:ascii="Times New Roman" w:hAnsi="Times New Roman" w:cs="Times New Roman"/>
          <w:b/>
          <w:color w:val="222222"/>
          <w:sz w:val="24"/>
          <w:szCs w:val="24"/>
        </w:rPr>
      </w:pPr>
    </w:p>
    <w:p w:rsidR="0038786C" w:rsidRDefault="0038786C" w:rsidP="00EA3C5C">
      <w:pPr>
        <w:spacing w:after="0" w:line="240" w:lineRule="auto"/>
        <w:rPr>
          <w:rFonts w:ascii="Times New Roman" w:hAnsi="Times New Roman" w:cs="Times New Roman"/>
          <w:b/>
          <w:color w:val="222222"/>
          <w:sz w:val="24"/>
          <w:szCs w:val="24"/>
        </w:rPr>
      </w:pPr>
    </w:p>
    <w:p w:rsidR="00CA5D84" w:rsidRPr="003B563F" w:rsidRDefault="0038786C" w:rsidP="00EA3C5C">
      <w:pPr>
        <w:spacing w:after="0" w:line="240" w:lineRule="auto"/>
        <w:rPr>
          <w:rStyle w:val="post-format-icon"/>
          <w:rFonts w:ascii="Times New Roman" w:hAnsi="Times New Roman" w:cs="Times New Roman"/>
          <w:b/>
          <w:color w:val="000000"/>
          <w:bdr w:val="none" w:sz="0" w:space="0" w:color="auto" w:frame="1"/>
        </w:rPr>
      </w:pPr>
      <w:r>
        <w:rPr>
          <w:rFonts w:ascii="Times New Roman" w:hAnsi="Times New Roman" w:cs="Times New Roman"/>
          <w:b/>
          <w:color w:val="222222"/>
          <w:sz w:val="24"/>
          <w:szCs w:val="24"/>
        </w:rPr>
        <w:t xml:space="preserve">Продлёнка Всероссийские олимпиады для школьников. </w:t>
      </w:r>
      <w:hyperlink r:id="rId86" w:history="1">
        <w:r w:rsidRPr="000C3DA3">
          <w:rPr>
            <w:rStyle w:val="a3"/>
            <w:rFonts w:ascii="Times New Roman" w:hAnsi="Times New Roman" w:cs="Times New Roman"/>
            <w:b/>
            <w:sz w:val="24"/>
            <w:szCs w:val="24"/>
          </w:rPr>
          <w:t>https://www.prodlenka.org/vserossijskie-olimpiady.html</w:t>
        </w:r>
      </w:hyperlink>
      <w:r>
        <w:rPr>
          <w:rFonts w:ascii="Times New Roman" w:hAnsi="Times New Roman" w:cs="Times New Roman"/>
          <w:b/>
          <w:color w:val="222222"/>
          <w:sz w:val="24"/>
          <w:szCs w:val="24"/>
        </w:rPr>
        <w:t xml:space="preserve"> </w:t>
      </w:r>
      <w:r w:rsidR="00EA3C5C" w:rsidRPr="00EA3C5C">
        <w:rPr>
          <w:rFonts w:ascii="Times New Roman" w:hAnsi="Times New Roman" w:cs="Times New Roman"/>
          <w:b/>
          <w:color w:val="222222"/>
          <w:sz w:val="24"/>
          <w:szCs w:val="24"/>
        </w:rPr>
        <w:br/>
      </w:r>
    </w:p>
    <w:p w:rsidR="00CA5D84" w:rsidRPr="00392A69" w:rsidRDefault="00CA5D84" w:rsidP="00CA5D84">
      <w:pPr>
        <w:spacing w:after="0" w:line="240" w:lineRule="auto"/>
        <w:rPr>
          <w:rFonts w:ascii="Times New Roman" w:hAnsi="Times New Roman" w:cs="Times New Roman"/>
          <w:b/>
          <w:sz w:val="16"/>
          <w:szCs w:val="16"/>
        </w:rPr>
      </w:pPr>
    </w:p>
    <w:tbl>
      <w:tblPr>
        <w:tblW w:w="11057" w:type="dxa"/>
        <w:tblInd w:w="-761" w:type="dxa"/>
        <w:tblCellMar>
          <w:left w:w="0" w:type="dxa"/>
          <w:right w:w="0" w:type="dxa"/>
        </w:tblCellMar>
        <w:tblLook w:val="04A0"/>
      </w:tblPr>
      <w:tblGrid>
        <w:gridCol w:w="2552"/>
        <w:gridCol w:w="5387"/>
        <w:gridCol w:w="1559"/>
        <w:gridCol w:w="1559"/>
      </w:tblGrid>
      <w:tr w:rsidR="00CA5D84" w:rsidRPr="003B563F" w:rsidTr="00392A69">
        <w:trPr>
          <w:trHeight w:val="57"/>
          <w:tblHeader/>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3B563F" w:rsidRDefault="00CA5D84" w:rsidP="001360F2">
            <w:pPr>
              <w:pStyle w:val="ac"/>
              <w:spacing w:before="0" w:beforeAutospacing="0" w:after="0" w:afterAutospacing="0"/>
              <w:jc w:val="center"/>
              <w:rPr>
                <w:sz w:val="22"/>
                <w:szCs w:val="22"/>
              </w:rPr>
            </w:pPr>
            <w:r w:rsidRPr="003B563F">
              <w:rPr>
                <w:rStyle w:val="af"/>
                <w:sz w:val="22"/>
                <w:szCs w:val="22"/>
                <w:bdr w:val="none" w:sz="0" w:space="0" w:color="auto" w:frame="1"/>
              </w:rPr>
              <w:t>Название олимпиады</w:t>
            </w:r>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3B563F" w:rsidRDefault="00CA5D84" w:rsidP="001360F2">
            <w:pPr>
              <w:pStyle w:val="ac"/>
              <w:spacing w:before="0" w:beforeAutospacing="0" w:after="0" w:afterAutospacing="0"/>
              <w:jc w:val="center"/>
              <w:rPr>
                <w:sz w:val="22"/>
                <w:szCs w:val="22"/>
              </w:rPr>
            </w:pPr>
            <w:r w:rsidRPr="003B563F">
              <w:rPr>
                <w:rStyle w:val="af"/>
                <w:sz w:val="22"/>
                <w:szCs w:val="22"/>
                <w:bdr w:val="none" w:sz="0" w:space="0" w:color="auto" w:frame="1"/>
              </w:rPr>
              <w:t>Предметы</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3B563F" w:rsidRDefault="00CA5D84" w:rsidP="001360F2">
            <w:pPr>
              <w:pStyle w:val="ac"/>
              <w:spacing w:before="0" w:beforeAutospacing="0" w:after="0" w:afterAutospacing="0"/>
              <w:jc w:val="center"/>
              <w:rPr>
                <w:sz w:val="22"/>
                <w:szCs w:val="22"/>
              </w:rPr>
            </w:pPr>
            <w:r w:rsidRPr="003B563F">
              <w:rPr>
                <w:rStyle w:val="af"/>
                <w:sz w:val="22"/>
                <w:szCs w:val="22"/>
                <w:bdr w:val="none" w:sz="0" w:space="0" w:color="auto" w:frame="1"/>
              </w:rPr>
              <w:t>Классы</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3B563F" w:rsidRDefault="00CA5D84" w:rsidP="001360F2">
            <w:pPr>
              <w:pStyle w:val="ac"/>
              <w:spacing w:before="0" w:beforeAutospacing="0" w:after="0" w:afterAutospacing="0"/>
              <w:jc w:val="center"/>
              <w:rPr>
                <w:sz w:val="22"/>
                <w:szCs w:val="22"/>
              </w:rPr>
            </w:pPr>
            <w:r w:rsidRPr="003B563F">
              <w:rPr>
                <w:rStyle w:val="af"/>
                <w:sz w:val="22"/>
                <w:szCs w:val="22"/>
                <w:bdr w:val="none" w:sz="0" w:space="0" w:color="auto" w:frame="1"/>
              </w:rPr>
              <w:t>Примечание</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87" w:tgtFrame="_blank" w:history="1">
              <w:r w:rsidR="00CA5D84" w:rsidRPr="00BA0F49">
                <w:rPr>
                  <w:rStyle w:val="a3"/>
                  <w:rFonts w:ascii="Times New Roman" w:hAnsi="Times New Roman" w:cs="Times New Roman"/>
                  <w:color w:val="D05E0B"/>
                  <w:sz w:val="20"/>
                  <w:szCs w:val="20"/>
                  <w:bdr w:val="none" w:sz="0" w:space="0" w:color="auto" w:frame="1"/>
                </w:rPr>
                <w:t>Центр дистанционного образования «</w:t>
              </w:r>
              <w:proofErr w:type="spellStart"/>
              <w:r w:rsidR="00CA5D84" w:rsidRPr="00BA0F49">
                <w:rPr>
                  <w:rStyle w:val="a3"/>
                  <w:rFonts w:ascii="Times New Roman" w:hAnsi="Times New Roman" w:cs="Times New Roman"/>
                  <w:color w:val="D05E0B"/>
                  <w:sz w:val="20"/>
                  <w:szCs w:val="20"/>
                  <w:bdr w:val="none" w:sz="0" w:space="0" w:color="auto" w:frame="1"/>
                </w:rPr>
                <w:t>Эйдос</w:t>
              </w:r>
              <w:proofErr w:type="spellEnd"/>
              <w:r w:rsidR="00CA5D84" w:rsidRPr="00BA0F49">
                <w:rPr>
                  <w:rStyle w:val="a3"/>
                  <w:rFonts w:ascii="Times New Roman" w:hAnsi="Times New Roman" w:cs="Times New Roman"/>
                  <w:color w:val="D05E0B"/>
                  <w:sz w:val="20"/>
                  <w:szCs w:val="20"/>
                  <w:bdr w:val="none" w:sz="0" w:space="0" w:color="auto" w:frame="1"/>
                </w:rPr>
                <w:t>»</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proofErr w:type="gramStart"/>
            <w:r w:rsidRPr="00BA0F49">
              <w:rPr>
                <w:rFonts w:ascii="Times New Roman" w:hAnsi="Times New Roman" w:cs="Times New Roman"/>
                <w:sz w:val="20"/>
                <w:szCs w:val="20"/>
              </w:rPr>
              <w:t>Математика, информатика, русский язык, литература, иностранные языки, история, обществоведение, биология, география, физика, химия, ОБЖ, искусство, технология, начальная школа</w:t>
            </w:r>
            <w:proofErr w:type="gramEnd"/>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pStyle w:val="ac"/>
              <w:spacing w:before="0" w:beforeAutospacing="0" w:after="0" w:afterAutospacing="0" w:line="240" w:lineRule="exact"/>
              <w:jc w:val="center"/>
              <w:rPr>
                <w:sz w:val="20"/>
                <w:szCs w:val="20"/>
              </w:rPr>
            </w:pPr>
            <w:r w:rsidRPr="00BA0F49">
              <w:rPr>
                <w:sz w:val="20"/>
                <w:szCs w:val="20"/>
              </w:rPr>
              <w:t>1-11 классы</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CA5D84">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88" w:tgtFrame="_blank" w:history="1">
              <w:r w:rsidR="00CA5D84" w:rsidRPr="00BA0F49">
                <w:rPr>
                  <w:rStyle w:val="a3"/>
                  <w:rFonts w:ascii="Times New Roman" w:hAnsi="Times New Roman" w:cs="Times New Roman"/>
                  <w:color w:val="D05E0B"/>
                  <w:sz w:val="20"/>
                  <w:szCs w:val="20"/>
                  <w:bdr w:val="none" w:sz="0" w:space="0" w:color="auto" w:frame="1"/>
                </w:rPr>
                <w:t>«</w:t>
              </w:r>
              <w:proofErr w:type="spellStart"/>
              <w:r w:rsidR="00CA5D84" w:rsidRPr="00BA0F49">
                <w:rPr>
                  <w:rStyle w:val="a3"/>
                  <w:rFonts w:ascii="Times New Roman" w:hAnsi="Times New Roman" w:cs="Times New Roman"/>
                  <w:color w:val="D05E0B"/>
                  <w:sz w:val="20"/>
                  <w:szCs w:val="20"/>
                  <w:bdr w:val="none" w:sz="0" w:space="0" w:color="auto" w:frame="1"/>
                </w:rPr>
                <w:t>Снейл</w:t>
              </w:r>
              <w:proofErr w:type="spellEnd"/>
              <w:r w:rsidR="00CA5D84" w:rsidRPr="00BA0F49">
                <w:rPr>
                  <w:rStyle w:val="a3"/>
                  <w:rFonts w:ascii="Times New Roman" w:hAnsi="Times New Roman" w:cs="Times New Roman"/>
                  <w:color w:val="D05E0B"/>
                  <w:sz w:val="20"/>
                  <w:szCs w:val="20"/>
                  <w:bdr w:val="none" w:sz="0" w:space="0" w:color="auto" w:frame="1"/>
                </w:rPr>
                <w:t>»</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 xml:space="preserve">Математика, русский, литература, история, обществознание, биология, география, химия, физика, информатика, робототехника, технология (мальчики, девочки), физическая культура, </w:t>
            </w:r>
            <w:proofErr w:type="gramStart"/>
            <w:r w:rsidRPr="00BA0F49">
              <w:rPr>
                <w:rFonts w:ascii="Times New Roman" w:hAnsi="Times New Roman" w:cs="Times New Roman"/>
                <w:sz w:val="20"/>
                <w:szCs w:val="20"/>
              </w:rPr>
              <w:t>ИЗО</w:t>
            </w:r>
            <w:proofErr w:type="gramEnd"/>
            <w:r w:rsidRPr="00BA0F49">
              <w:rPr>
                <w:rFonts w:ascii="Times New Roman" w:hAnsi="Times New Roman" w:cs="Times New Roman"/>
                <w:sz w:val="20"/>
                <w:szCs w:val="20"/>
              </w:rPr>
              <w:t>, музыка, английский язык, французский язык, немецкий язык, окружающий мир, астрономия, ОБЖ</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pStyle w:val="ac"/>
              <w:spacing w:before="0" w:beforeAutospacing="0" w:after="0" w:afterAutospacing="0" w:line="240" w:lineRule="exact"/>
              <w:jc w:val="center"/>
              <w:rPr>
                <w:sz w:val="20"/>
                <w:szCs w:val="20"/>
              </w:rPr>
            </w:pPr>
            <w:r w:rsidRPr="00BA0F49">
              <w:rPr>
                <w:sz w:val="20"/>
                <w:szCs w:val="20"/>
              </w:rPr>
              <w:t>1-11 классы</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CA5D84">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89" w:tgtFrame="_blank" w:history="1">
              <w:r w:rsidR="00CA5D84" w:rsidRPr="00BA0F49">
                <w:rPr>
                  <w:rStyle w:val="a3"/>
                  <w:rFonts w:ascii="Times New Roman" w:hAnsi="Times New Roman" w:cs="Times New Roman"/>
                  <w:color w:val="D05E0B"/>
                  <w:sz w:val="20"/>
                  <w:szCs w:val="20"/>
                  <w:bdr w:val="none" w:sz="0" w:space="0" w:color="auto" w:frame="1"/>
                </w:rPr>
                <w:t>Фактор роста</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proofErr w:type="gramStart"/>
            <w:r w:rsidRPr="00BA0F49">
              <w:rPr>
                <w:rFonts w:ascii="Times New Roman" w:hAnsi="Times New Roman" w:cs="Times New Roman"/>
                <w:sz w:val="20"/>
                <w:szCs w:val="20"/>
              </w:rPr>
              <w:t xml:space="preserve">Астрономия, анатомия, английский язык, биология, ботаника, география, геометрия, домоводство, естествознание, иностранные языки, информатика, история, литература, логика, математика, </w:t>
            </w:r>
            <w:proofErr w:type="spellStart"/>
            <w:r w:rsidRPr="00BA0F49">
              <w:rPr>
                <w:rFonts w:ascii="Times New Roman" w:hAnsi="Times New Roman" w:cs="Times New Roman"/>
                <w:sz w:val="20"/>
                <w:szCs w:val="20"/>
              </w:rPr>
              <w:t>межпредметная</w:t>
            </w:r>
            <w:proofErr w:type="spellEnd"/>
            <w:r w:rsidRPr="00BA0F49">
              <w:rPr>
                <w:rFonts w:ascii="Times New Roman" w:hAnsi="Times New Roman" w:cs="Times New Roman"/>
                <w:sz w:val="20"/>
                <w:szCs w:val="20"/>
              </w:rPr>
              <w:t>, ОБЖ, обществознание, педагогика, право, природоведение, рисование, русский язык, тригонометрия, физика, философия, химия, экономика, японский язык</w:t>
            </w:r>
            <w:proofErr w:type="gramEnd"/>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pStyle w:val="ac"/>
              <w:spacing w:before="0" w:beforeAutospacing="0" w:after="0" w:afterAutospacing="0" w:line="240" w:lineRule="exact"/>
              <w:jc w:val="center"/>
              <w:rPr>
                <w:sz w:val="20"/>
                <w:szCs w:val="20"/>
              </w:rPr>
            </w:pPr>
            <w:r w:rsidRPr="00BA0F49">
              <w:rPr>
                <w:sz w:val="20"/>
                <w:szCs w:val="20"/>
              </w:rPr>
              <w:t>1-11 классы</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CA5D84">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0" w:tgtFrame="_blank" w:history="1">
              <w:r w:rsidR="00CA5D84" w:rsidRPr="00BA0F49">
                <w:rPr>
                  <w:rStyle w:val="a3"/>
                  <w:rFonts w:ascii="Times New Roman" w:hAnsi="Times New Roman" w:cs="Times New Roman"/>
                  <w:color w:val="D05E0B"/>
                  <w:sz w:val="20"/>
                  <w:szCs w:val="20"/>
                  <w:bdr w:val="none" w:sz="0" w:space="0" w:color="auto" w:frame="1"/>
                </w:rPr>
                <w:t>Центр развития мышления и интеллекта</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proofErr w:type="gramStart"/>
            <w:r w:rsidRPr="00BA0F49">
              <w:rPr>
                <w:rFonts w:ascii="Times New Roman" w:hAnsi="Times New Roman" w:cs="Times New Roman"/>
                <w:sz w:val="20"/>
                <w:szCs w:val="20"/>
              </w:rPr>
              <w:t>Математика, русский язык, окружающий мир, литературное чтение, английский язык, география, физика, история, обществознание, химия, биология.</w:t>
            </w:r>
            <w:proofErr w:type="gramEnd"/>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pStyle w:val="ac"/>
              <w:spacing w:before="0" w:beforeAutospacing="0" w:after="0" w:afterAutospacing="0" w:line="240" w:lineRule="exact"/>
              <w:jc w:val="center"/>
              <w:rPr>
                <w:sz w:val="20"/>
                <w:szCs w:val="20"/>
              </w:rPr>
            </w:pPr>
            <w:r w:rsidRPr="00BA0F49">
              <w:rPr>
                <w:sz w:val="20"/>
                <w:szCs w:val="20"/>
              </w:rPr>
              <w:t>1-11 классы</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1" w:tgtFrame="_blank" w:history="1">
              <w:r w:rsidR="00CA5D84" w:rsidRPr="00BA0F49">
                <w:rPr>
                  <w:rStyle w:val="a3"/>
                  <w:rFonts w:ascii="Times New Roman" w:hAnsi="Times New Roman" w:cs="Times New Roman"/>
                  <w:color w:val="D05E0B"/>
                  <w:sz w:val="20"/>
                  <w:szCs w:val="20"/>
                  <w:bdr w:val="none" w:sz="0" w:space="0" w:color="auto" w:frame="1"/>
                </w:rPr>
                <w:t>АНОО Межрегиональный центр инновационных технологий в образовании</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proofErr w:type="spellStart"/>
            <w:r w:rsidRPr="00BA0F49">
              <w:rPr>
                <w:rFonts w:ascii="Times New Roman" w:hAnsi="Times New Roman" w:cs="Times New Roman"/>
                <w:sz w:val="20"/>
                <w:szCs w:val="20"/>
              </w:rPr>
              <w:t>Межпредметные</w:t>
            </w:r>
            <w:proofErr w:type="spellEnd"/>
            <w:r w:rsidRPr="00BA0F49">
              <w:rPr>
                <w:rFonts w:ascii="Times New Roman" w:hAnsi="Times New Roman" w:cs="Times New Roman"/>
                <w:sz w:val="20"/>
                <w:szCs w:val="20"/>
              </w:rPr>
              <w:t xml:space="preserve"> задания творческого характера Международная эвристическая олимпиада для младших школьников «Совёнок-2015» 1-6 классы.</w:t>
            </w:r>
            <w:r w:rsidRPr="00BA0F49">
              <w:rPr>
                <w:rFonts w:ascii="Times New Roman" w:hAnsi="Times New Roman" w:cs="Times New Roman"/>
                <w:sz w:val="20"/>
                <w:szCs w:val="20"/>
              </w:rPr>
              <w:br/>
              <w:t>Международная интенсивная олимпиада научного творчества «Прорыв» 7-11 классы</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Pr>
                <w:rFonts w:ascii="Times New Roman" w:hAnsi="Times New Roman" w:cs="Times New Roman"/>
                <w:sz w:val="20"/>
                <w:szCs w:val="20"/>
              </w:rPr>
              <w:t>1-11</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CA5D84" w:rsidRDefault="00392A69" w:rsidP="00392A69">
            <w:pPr>
              <w:spacing w:after="0" w:line="240" w:lineRule="exact"/>
              <w:jc w:val="center"/>
              <w:rPr>
                <w:rFonts w:ascii="Times New Roman" w:hAnsi="Times New Roman" w:cs="Times New Roman"/>
                <w:sz w:val="20"/>
                <w:szCs w:val="20"/>
              </w:rPr>
            </w:pPr>
            <w:r>
              <w:rPr>
                <w:rFonts w:ascii="Times New Roman" w:hAnsi="Times New Roman" w:cs="Times New Roman"/>
                <w:sz w:val="20"/>
                <w:szCs w:val="20"/>
                <w:lang w:val="en-US"/>
              </w:rPr>
              <w:t>I</w:t>
            </w:r>
            <w:r w:rsidRPr="00392A69">
              <w:rPr>
                <w:rFonts w:ascii="Times New Roman" w:hAnsi="Times New Roman" w:cs="Times New Roman"/>
                <w:sz w:val="20"/>
                <w:szCs w:val="20"/>
              </w:rPr>
              <w:t xml:space="preserve"> </w:t>
            </w:r>
            <w:r w:rsidR="00CA5D84" w:rsidRPr="00BA0F49">
              <w:rPr>
                <w:rFonts w:ascii="Times New Roman" w:hAnsi="Times New Roman" w:cs="Times New Roman"/>
                <w:sz w:val="20"/>
                <w:szCs w:val="20"/>
              </w:rPr>
              <w:t>этап</w:t>
            </w:r>
            <w:r w:rsidRPr="00392A69">
              <w:rPr>
                <w:rFonts w:ascii="Times New Roman" w:hAnsi="Times New Roman" w:cs="Times New Roman"/>
                <w:sz w:val="20"/>
                <w:szCs w:val="20"/>
              </w:rPr>
              <w:t>-</w:t>
            </w:r>
            <w:r w:rsidR="00CA5D84" w:rsidRPr="00BA0F49">
              <w:rPr>
                <w:rStyle w:val="apple-converted-space"/>
                <w:rFonts w:ascii="Times New Roman" w:hAnsi="Times New Roman" w:cs="Times New Roman"/>
                <w:sz w:val="20"/>
                <w:szCs w:val="20"/>
              </w:rPr>
              <w:t> </w:t>
            </w:r>
            <w:r w:rsidR="00CA5D84" w:rsidRPr="00BA0F49">
              <w:rPr>
                <w:rStyle w:val="af0"/>
                <w:rFonts w:ascii="Times New Roman" w:hAnsi="Times New Roman" w:cs="Times New Roman"/>
                <w:sz w:val="20"/>
                <w:szCs w:val="20"/>
                <w:bdr w:val="none" w:sz="0" w:space="0" w:color="auto" w:frame="1"/>
              </w:rPr>
              <w:t xml:space="preserve">в </w:t>
            </w:r>
            <w:r>
              <w:rPr>
                <w:rStyle w:val="af0"/>
                <w:rFonts w:ascii="Times New Roman" w:hAnsi="Times New Roman" w:cs="Times New Roman"/>
                <w:sz w:val="20"/>
                <w:szCs w:val="20"/>
                <w:bdr w:val="none" w:sz="0" w:space="0" w:color="auto" w:frame="1"/>
              </w:rPr>
              <w:t>ОО,</w:t>
            </w:r>
            <w:r w:rsidR="00CA5D84" w:rsidRPr="00BA0F49">
              <w:rPr>
                <w:rStyle w:val="af0"/>
                <w:rFonts w:ascii="Times New Roman" w:hAnsi="Times New Roman" w:cs="Times New Roman"/>
                <w:sz w:val="20"/>
                <w:szCs w:val="20"/>
                <w:bdr w:val="none" w:sz="0" w:space="0" w:color="auto" w:frame="1"/>
              </w:rPr>
              <w:t xml:space="preserve"> </w:t>
            </w:r>
            <w:r>
              <w:rPr>
                <w:rFonts w:ascii="Times New Roman" w:hAnsi="Times New Roman" w:cs="Times New Roman"/>
                <w:sz w:val="20"/>
                <w:szCs w:val="20"/>
                <w:lang w:val="en-US"/>
              </w:rPr>
              <w:t>II</w:t>
            </w:r>
            <w:r w:rsidR="00CA5D84" w:rsidRPr="00BA0F49">
              <w:rPr>
                <w:rFonts w:ascii="Times New Roman" w:hAnsi="Times New Roman" w:cs="Times New Roman"/>
                <w:sz w:val="20"/>
                <w:szCs w:val="20"/>
              </w:rPr>
              <w:t>– дистанционный</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2" w:tgtFrame="_blank" w:history="1">
              <w:r w:rsidR="00CA5D84" w:rsidRPr="00BA0F49">
                <w:rPr>
                  <w:rStyle w:val="a3"/>
                  <w:rFonts w:ascii="Times New Roman" w:hAnsi="Times New Roman" w:cs="Times New Roman"/>
                  <w:color w:val="D05E0B"/>
                  <w:sz w:val="20"/>
                  <w:szCs w:val="20"/>
                  <w:bdr w:val="none" w:sz="0" w:space="0" w:color="auto" w:frame="1"/>
                </w:rPr>
                <w:t>Познание и творчество</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proofErr w:type="gramStart"/>
            <w:r w:rsidRPr="00BA0F49">
              <w:rPr>
                <w:rFonts w:ascii="Times New Roman" w:hAnsi="Times New Roman" w:cs="Times New Roman"/>
                <w:sz w:val="20"/>
                <w:szCs w:val="20"/>
              </w:rPr>
              <w:t>Английский язык, астрономия, биология, география, история, литература, математика, мировая художественная культура, обществознание, правоведение, русский язык, физика, химия.</w:t>
            </w:r>
            <w:proofErr w:type="gramEnd"/>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pStyle w:val="ac"/>
              <w:spacing w:before="0" w:beforeAutospacing="0" w:after="0" w:afterAutospacing="0" w:line="240" w:lineRule="exact"/>
              <w:jc w:val="center"/>
              <w:rPr>
                <w:sz w:val="20"/>
                <w:szCs w:val="20"/>
              </w:rPr>
            </w:pPr>
            <w:r w:rsidRPr="00BA0F49">
              <w:rPr>
                <w:sz w:val="20"/>
                <w:szCs w:val="20"/>
              </w:rPr>
              <w:t>1-11 классы</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3" w:tgtFrame="_blank" w:history="1">
              <w:proofErr w:type="spellStart"/>
              <w:r w:rsidR="00CA5D84" w:rsidRPr="00BA0F49">
                <w:rPr>
                  <w:rStyle w:val="a3"/>
                  <w:rFonts w:ascii="Times New Roman" w:hAnsi="Times New Roman" w:cs="Times New Roman"/>
                  <w:color w:val="D05E0B"/>
                  <w:sz w:val="20"/>
                  <w:szCs w:val="20"/>
                  <w:bdr w:val="none" w:sz="0" w:space="0" w:color="auto" w:frame="1"/>
                </w:rPr>
                <w:t>Интернет</w:t>
              </w:r>
              <w:r w:rsidR="00CA5D84" w:rsidRPr="00BA0F49">
                <w:rPr>
                  <w:rStyle w:val="a3"/>
                  <w:rFonts w:ascii="Cambria Math" w:hAnsi="Cambria Math" w:cs="Times New Roman"/>
                  <w:color w:val="D05E0B"/>
                  <w:sz w:val="20"/>
                  <w:szCs w:val="20"/>
                  <w:bdr w:val="none" w:sz="0" w:space="0" w:color="auto" w:frame="1"/>
                </w:rPr>
                <w:t>‐</w:t>
              </w:r>
              <w:r w:rsidR="00CA5D84" w:rsidRPr="00BA0F49">
                <w:rPr>
                  <w:rStyle w:val="a3"/>
                  <w:rFonts w:ascii="Times New Roman" w:hAnsi="Times New Roman" w:cs="Times New Roman"/>
                  <w:color w:val="D05E0B"/>
                  <w:sz w:val="20"/>
                  <w:szCs w:val="20"/>
                  <w:bdr w:val="none" w:sz="0" w:space="0" w:color="auto" w:frame="1"/>
                </w:rPr>
                <w:t>олимпиада</w:t>
              </w:r>
              <w:proofErr w:type="spellEnd"/>
              <w:r w:rsidR="00CA5D84" w:rsidRPr="00BA0F49">
                <w:rPr>
                  <w:rStyle w:val="a3"/>
                  <w:rFonts w:ascii="Times New Roman" w:hAnsi="Times New Roman" w:cs="Times New Roman"/>
                  <w:color w:val="D05E0B"/>
                  <w:sz w:val="20"/>
                  <w:szCs w:val="20"/>
                  <w:bdr w:val="none" w:sz="0" w:space="0" w:color="auto" w:frame="1"/>
                </w:rPr>
                <w:t xml:space="preserve"> по математике «Дважды два»</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Математика</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pStyle w:val="ac"/>
              <w:spacing w:before="0" w:beforeAutospacing="0" w:after="0" w:afterAutospacing="0" w:line="240" w:lineRule="exact"/>
              <w:jc w:val="center"/>
              <w:rPr>
                <w:sz w:val="20"/>
                <w:szCs w:val="20"/>
              </w:rPr>
            </w:pPr>
            <w:r w:rsidRPr="00BA0F49">
              <w:rPr>
                <w:sz w:val="20"/>
                <w:szCs w:val="20"/>
              </w:rPr>
              <w:t>1-8 класс</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4" w:tgtFrame="_blank" w:history="1">
              <w:r w:rsidR="00CA5D84" w:rsidRPr="00BA0F49">
                <w:rPr>
                  <w:rStyle w:val="a3"/>
                  <w:rFonts w:ascii="Times New Roman" w:hAnsi="Times New Roman" w:cs="Times New Roman"/>
                  <w:color w:val="D05E0B"/>
                  <w:sz w:val="20"/>
                  <w:szCs w:val="20"/>
                  <w:bdr w:val="none" w:sz="0" w:space="0" w:color="auto" w:frame="1"/>
                </w:rPr>
                <w:t>Конкурс «Старая вещь — новая жизнь»</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Экология</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1-11 класс</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5" w:tgtFrame="_blank" w:history="1">
              <w:r w:rsidR="00CA5D84" w:rsidRPr="00BA0F49">
                <w:rPr>
                  <w:rStyle w:val="a3"/>
                  <w:rFonts w:ascii="Times New Roman" w:hAnsi="Times New Roman" w:cs="Times New Roman"/>
                  <w:color w:val="D05E0B"/>
                  <w:sz w:val="20"/>
                  <w:szCs w:val="20"/>
                  <w:bdr w:val="none" w:sz="0" w:space="0" w:color="auto" w:frame="1"/>
                </w:rPr>
                <w:t>Олимпиады по математике и информатике</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Математика и информатика</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7-11 класс</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6" w:tgtFrame="_blank" w:history="1">
              <w:r w:rsidR="00CA5D84" w:rsidRPr="00BA0F49">
                <w:rPr>
                  <w:rStyle w:val="a3"/>
                  <w:rFonts w:ascii="Times New Roman" w:hAnsi="Times New Roman" w:cs="Times New Roman"/>
                  <w:color w:val="D05E0B"/>
                  <w:sz w:val="20"/>
                  <w:szCs w:val="20"/>
                  <w:bdr w:val="none" w:sz="0" w:space="0" w:color="auto" w:frame="1"/>
                </w:rPr>
                <w:t>Международный конкурс по информатике «Бобёр»</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Информатика</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1-11 класс</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CA5D84">
            <w:pPr>
              <w:spacing w:after="0" w:line="240" w:lineRule="exact"/>
              <w:jc w:val="center"/>
              <w:rPr>
                <w:rFonts w:ascii="Times New Roman" w:hAnsi="Times New Roman" w:cs="Times New Roman"/>
                <w:sz w:val="20"/>
                <w:szCs w:val="20"/>
              </w:rPr>
            </w:pPr>
            <w:r>
              <w:rPr>
                <w:rFonts w:ascii="Times New Roman" w:hAnsi="Times New Roman" w:cs="Times New Roman"/>
                <w:sz w:val="20"/>
                <w:szCs w:val="20"/>
              </w:rPr>
              <w:t>п</w:t>
            </w:r>
            <w:r w:rsidRPr="00BA0F49">
              <w:rPr>
                <w:rFonts w:ascii="Times New Roman" w:hAnsi="Times New Roman" w:cs="Times New Roman"/>
                <w:sz w:val="20"/>
                <w:szCs w:val="20"/>
              </w:rPr>
              <w:t xml:space="preserve">роводится </w:t>
            </w:r>
            <w:proofErr w:type="spellStart"/>
            <w:r w:rsidRPr="00BA0F49">
              <w:rPr>
                <w:rFonts w:ascii="Times New Roman" w:hAnsi="Times New Roman" w:cs="Times New Roman"/>
                <w:sz w:val="20"/>
                <w:szCs w:val="20"/>
              </w:rPr>
              <w:t>очно</w:t>
            </w:r>
            <w:proofErr w:type="spellEnd"/>
            <w:r w:rsidRPr="00BA0F49">
              <w:rPr>
                <w:rFonts w:ascii="Times New Roman" w:hAnsi="Times New Roman" w:cs="Times New Roman"/>
                <w:sz w:val="20"/>
                <w:szCs w:val="20"/>
              </w:rPr>
              <w:t xml:space="preserve"> и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7" w:tgtFrame="_blank" w:history="1">
              <w:r w:rsidR="00CA5D84" w:rsidRPr="00BA0F49">
                <w:rPr>
                  <w:rStyle w:val="a3"/>
                  <w:rFonts w:ascii="Times New Roman" w:hAnsi="Times New Roman" w:cs="Times New Roman"/>
                  <w:color w:val="D05E0B"/>
                  <w:sz w:val="20"/>
                  <w:szCs w:val="20"/>
                  <w:bdr w:val="none" w:sz="0" w:space="0" w:color="auto" w:frame="1"/>
                </w:rPr>
                <w:t xml:space="preserve">Межрегиональный дистанционный конкурс </w:t>
              </w:r>
              <w:r w:rsidR="00CA5D84" w:rsidRPr="00BA0F49">
                <w:rPr>
                  <w:rStyle w:val="a3"/>
                  <w:rFonts w:ascii="Times New Roman" w:hAnsi="Times New Roman" w:cs="Times New Roman"/>
                  <w:color w:val="D05E0B"/>
                  <w:sz w:val="20"/>
                  <w:szCs w:val="20"/>
                  <w:bdr w:val="none" w:sz="0" w:space="0" w:color="auto" w:frame="1"/>
                </w:rPr>
                <w:lastRenderedPageBreak/>
                <w:t>«</w:t>
              </w:r>
              <w:proofErr w:type="spellStart"/>
              <w:r w:rsidR="00CA5D84" w:rsidRPr="00BA0F49">
                <w:rPr>
                  <w:rStyle w:val="a3"/>
                  <w:rFonts w:ascii="Times New Roman" w:hAnsi="Times New Roman" w:cs="Times New Roman"/>
                  <w:color w:val="D05E0B"/>
                  <w:sz w:val="20"/>
                  <w:szCs w:val="20"/>
                  <w:bdr w:val="none" w:sz="0" w:space="0" w:color="auto" w:frame="1"/>
                </w:rPr>
                <w:t>ТРИЗформашка</w:t>
              </w:r>
              <w:proofErr w:type="spellEnd"/>
              <w:r w:rsidR="00CA5D84" w:rsidRPr="00BA0F49">
                <w:rPr>
                  <w:rStyle w:val="a3"/>
                  <w:rFonts w:ascii="Times New Roman" w:hAnsi="Times New Roman" w:cs="Times New Roman"/>
                  <w:color w:val="D05E0B"/>
                  <w:sz w:val="20"/>
                  <w:szCs w:val="20"/>
                  <w:bdr w:val="none" w:sz="0" w:space="0" w:color="auto" w:frame="1"/>
                </w:rPr>
                <w:t>»</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lastRenderedPageBreak/>
              <w:t>Информатика и теория решения изобретательских задач (ТРИЗ)</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1-11 класс</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8" w:tgtFrame="_blank" w:history="1">
              <w:r w:rsidR="00CA5D84" w:rsidRPr="00BA0F49">
                <w:rPr>
                  <w:rStyle w:val="a3"/>
                  <w:rFonts w:ascii="Times New Roman" w:hAnsi="Times New Roman" w:cs="Times New Roman"/>
                  <w:color w:val="D05E0B"/>
                  <w:sz w:val="20"/>
                  <w:szCs w:val="20"/>
                  <w:bdr w:val="none" w:sz="0" w:space="0" w:color="auto" w:frame="1"/>
                </w:rPr>
                <w:t>Игра-конкурс «ИНФОЗНАЙКА»</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Информатика и информационные технологии</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1-11 классы</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1066"/>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99" w:tgtFrame="_blank" w:history="1">
              <w:r w:rsidR="00CA5D84" w:rsidRPr="00BA0F49">
                <w:rPr>
                  <w:rStyle w:val="a3"/>
                  <w:rFonts w:ascii="Times New Roman" w:hAnsi="Times New Roman" w:cs="Times New Roman"/>
                  <w:color w:val="D05E0B"/>
                  <w:sz w:val="20"/>
                  <w:szCs w:val="20"/>
                  <w:bdr w:val="none" w:sz="0" w:space="0" w:color="auto" w:frame="1"/>
                </w:rPr>
                <w:t xml:space="preserve">Международный конкурс </w:t>
              </w:r>
              <w:proofErr w:type="spellStart"/>
              <w:r w:rsidR="00CA5D84" w:rsidRPr="00BA0F49">
                <w:rPr>
                  <w:rStyle w:val="a3"/>
                  <w:rFonts w:ascii="Times New Roman" w:hAnsi="Times New Roman" w:cs="Times New Roman"/>
                  <w:color w:val="D05E0B"/>
                  <w:sz w:val="20"/>
                  <w:szCs w:val="20"/>
                  <w:bdr w:val="none" w:sz="0" w:space="0" w:color="auto" w:frame="1"/>
                </w:rPr>
                <w:t>портфолио</w:t>
              </w:r>
              <w:proofErr w:type="spellEnd"/>
              <w:r w:rsidR="00CA5D84" w:rsidRPr="00BA0F49">
                <w:rPr>
                  <w:rStyle w:val="a3"/>
                  <w:rFonts w:ascii="Times New Roman" w:hAnsi="Times New Roman" w:cs="Times New Roman"/>
                  <w:color w:val="D05E0B"/>
                  <w:sz w:val="20"/>
                  <w:szCs w:val="20"/>
                  <w:bdr w:val="none" w:sz="0" w:space="0" w:color="auto" w:frame="1"/>
                </w:rPr>
                <w:t xml:space="preserve"> «Лучший </w:t>
              </w:r>
              <w:proofErr w:type="spellStart"/>
              <w:r w:rsidR="00CA5D84" w:rsidRPr="00BA0F49">
                <w:rPr>
                  <w:rStyle w:val="a3"/>
                  <w:rFonts w:ascii="Times New Roman" w:hAnsi="Times New Roman" w:cs="Times New Roman"/>
                  <w:color w:val="D05E0B"/>
                  <w:sz w:val="20"/>
                  <w:szCs w:val="20"/>
                  <w:bdr w:val="none" w:sz="0" w:space="0" w:color="auto" w:frame="1"/>
                </w:rPr>
                <w:t>веб-портфолио</w:t>
              </w:r>
              <w:proofErr w:type="spellEnd"/>
              <w:r w:rsidR="00CA5D84" w:rsidRPr="00BA0F49">
                <w:rPr>
                  <w:rStyle w:val="a3"/>
                  <w:rFonts w:ascii="Times New Roman" w:hAnsi="Times New Roman" w:cs="Times New Roman"/>
                  <w:color w:val="D05E0B"/>
                  <w:sz w:val="20"/>
                  <w:szCs w:val="20"/>
                  <w:bdr w:val="none" w:sz="0" w:space="0" w:color="auto" w:frame="1"/>
                </w:rPr>
                <w:t xml:space="preserve"> в социальной сети 4portfolio.ru»</w:t>
              </w:r>
            </w:hyperlink>
            <w:hyperlink r:id="rId100" w:tgtFrame="_blank" w:history="1">
              <w:r w:rsidR="00CA5D84" w:rsidRPr="00BA0F49">
                <w:rPr>
                  <w:rFonts w:ascii="Times New Roman" w:hAnsi="Times New Roman" w:cs="Times New Roman"/>
                  <w:b/>
                  <w:bCs/>
                  <w:color w:val="D05E0B"/>
                  <w:sz w:val="20"/>
                  <w:szCs w:val="20"/>
                  <w:bdr w:val="none" w:sz="0" w:space="0" w:color="auto" w:frame="1"/>
                </w:rPr>
                <w:br/>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proofErr w:type="spellStart"/>
            <w:r w:rsidRPr="00BA0F49">
              <w:rPr>
                <w:rFonts w:ascii="Times New Roman" w:hAnsi="Times New Roman" w:cs="Times New Roman"/>
                <w:sz w:val="20"/>
                <w:szCs w:val="20"/>
              </w:rPr>
              <w:t>Межпредметный</w:t>
            </w:r>
            <w:proofErr w:type="spellEnd"/>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1-11 класс</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r w:rsidR="00CA5D84" w:rsidRPr="003B563F" w:rsidTr="00392A69">
        <w:trPr>
          <w:trHeight w:val="57"/>
        </w:trPr>
        <w:tc>
          <w:tcPr>
            <w:tcW w:w="2552"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6C4417" w:rsidP="001360F2">
            <w:pPr>
              <w:spacing w:after="0" w:line="240" w:lineRule="exact"/>
              <w:jc w:val="center"/>
              <w:rPr>
                <w:rFonts w:ascii="Times New Roman" w:hAnsi="Times New Roman" w:cs="Times New Roman"/>
                <w:sz w:val="20"/>
                <w:szCs w:val="20"/>
              </w:rPr>
            </w:pPr>
            <w:hyperlink r:id="rId101" w:tgtFrame="_blank" w:history="1">
              <w:r w:rsidR="00CA5D84" w:rsidRPr="00BA0F49">
                <w:rPr>
                  <w:rStyle w:val="a3"/>
                  <w:rFonts w:ascii="Times New Roman" w:hAnsi="Times New Roman" w:cs="Times New Roman"/>
                  <w:color w:val="D05E0B"/>
                  <w:sz w:val="20"/>
                  <w:szCs w:val="20"/>
                  <w:bdr w:val="none" w:sz="0" w:space="0" w:color="auto" w:frame="1"/>
                </w:rPr>
                <w:t>Конкурсы Фонда «Пушкинская библиотека»</w:t>
              </w:r>
            </w:hyperlink>
          </w:p>
        </w:tc>
        <w:tc>
          <w:tcPr>
            <w:tcW w:w="5387"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Литература</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1-11 класс</w:t>
            </w:r>
          </w:p>
        </w:tc>
        <w:tc>
          <w:tcPr>
            <w:tcW w:w="1559" w:type="dxa"/>
            <w:tcBorders>
              <w:top w:val="outset" w:sz="2" w:space="0" w:color="auto"/>
              <w:left w:val="outset" w:sz="2" w:space="0" w:color="auto"/>
              <w:bottom w:val="dotted" w:sz="6" w:space="0" w:color="CCCCCC"/>
              <w:right w:val="outset" w:sz="2" w:space="0" w:color="auto"/>
            </w:tcBorders>
            <w:tcMar>
              <w:top w:w="90" w:type="dxa"/>
              <w:left w:w="90" w:type="dxa"/>
              <w:bottom w:w="90" w:type="dxa"/>
              <w:right w:w="90" w:type="dxa"/>
            </w:tcMar>
            <w:hideMark/>
          </w:tcPr>
          <w:p w:rsidR="00CA5D84" w:rsidRPr="00BA0F49" w:rsidRDefault="00CA5D84" w:rsidP="001360F2">
            <w:pPr>
              <w:spacing w:after="0" w:line="240" w:lineRule="exact"/>
              <w:jc w:val="center"/>
              <w:rPr>
                <w:rFonts w:ascii="Times New Roman" w:hAnsi="Times New Roman" w:cs="Times New Roman"/>
                <w:sz w:val="20"/>
                <w:szCs w:val="20"/>
              </w:rPr>
            </w:pPr>
            <w:r w:rsidRPr="00BA0F49">
              <w:rPr>
                <w:rFonts w:ascii="Times New Roman" w:hAnsi="Times New Roman" w:cs="Times New Roman"/>
                <w:sz w:val="20"/>
                <w:szCs w:val="20"/>
              </w:rPr>
              <w:t>проводятся дистанционно</w:t>
            </w:r>
          </w:p>
        </w:tc>
      </w:tr>
    </w:tbl>
    <w:p w:rsidR="00896CF4" w:rsidRPr="00AF1BD7" w:rsidRDefault="00896CF4" w:rsidP="00B902F2">
      <w:pPr>
        <w:spacing w:after="0" w:line="240" w:lineRule="auto"/>
        <w:jc w:val="right"/>
        <w:rPr>
          <w:rFonts w:ascii="Times New Roman" w:hAnsi="Times New Roman" w:cs="Times New Roman"/>
          <w:b/>
          <w:sz w:val="24"/>
          <w:szCs w:val="24"/>
        </w:rPr>
      </w:pPr>
      <w:r w:rsidRPr="00AF1BD7">
        <w:rPr>
          <w:rFonts w:ascii="Times New Roman" w:eastAsia="Times New Roman" w:hAnsi="Times New Roman" w:cs="Times New Roman"/>
          <w:b/>
          <w:iCs/>
          <w:noProof/>
          <w:sz w:val="24"/>
          <w:szCs w:val="24"/>
        </w:rPr>
        <w:drawing>
          <wp:anchor distT="0" distB="0" distL="114300" distR="114300" simplePos="0" relativeHeight="251674624"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00AF1BD7">
        <w:rPr>
          <w:rFonts w:ascii="Times New Roman" w:eastAsia="Times New Roman" w:hAnsi="Times New Roman" w:cs="Times New Roman"/>
          <w:b/>
          <w:iCs/>
          <w:sz w:val="24"/>
          <w:szCs w:val="24"/>
        </w:rPr>
        <w:t>Приложение 2</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675648" behindDoc="1" locked="0" layoutInCell="0" allowOverlap="1">
            <wp:simplePos x="0" y="0"/>
            <wp:positionH relativeFrom="column">
              <wp:posOffset>-608965</wp:posOffset>
            </wp:positionH>
            <wp:positionV relativeFrom="paragraph">
              <wp:posOffset>-137795</wp:posOffset>
            </wp:positionV>
            <wp:extent cx="38100" cy="21971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76672" behindDoc="1" locked="0" layoutInCell="0" allowOverlap="1">
            <wp:simplePos x="0" y="0"/>
            <wp:positionH relativeFrom="column">
              <wp:posOffset>6304915</wp:posOffset>
            </wp:positionH>
            <wp:positionV relativeFrom="paragraph">
              <wp:posOffset>-137795</wp:posOffset>
            </wp:positionV>
            <wp:extent cx="38100" cy="21971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9A41DD" w:rsidRDefault="00896CF4" w:rsidP="008D53CC">
      <w:pPr>
        <w:spacing w:after="0" w:line="240" w:lineRule="auto"/>
        <w:ind w:right="-259"/>
        <w:jc w:val="both"/>
        <w:rPr>
          <w:rFonts w:ascii="Times New Roman" w:hAnsi="Times New Roman" w:cs="Times New Roman"/>
          <w:b/>
          <w:sz w:val="24"/>
          <w:szCs w:val="24"/>
        </w:rPr>
      </w:pPr>
      <w:r w:rsidRPr="009A41DD">
        <w:rPr>
          <w:rFonts w:ascii="Times New Roman" w:eastAsia="Times New Roman" w:hAnsi="Times New Roman" w:cs="Times New Roman"/>
          <w:b/>
          <w:i/>
          <w:iCs/>
          <w:sz w:val="24"/>
          <w:szCs w:val="24"/>
        </w:rPr>
        <w:t xml:space="preserve">Построение числового эквивалента или взаимно-однозначного соответствия (Ж. Пиаже, А. </w:t>
      </w:r>
      <w:proofErr w:type="spellStart"/>
      <w:r w:rsidRPr="009A41DD">
        <w:rPr>
          <w:rFonts w:ascii="Times New Roman" w:eastAsia="Times New Roman" w:hAnsi="Times New Roman" w:cs="Times New Roman"/>
          <w:b/>
          <w:i/>
          <w:iCs/>
          <w:sz w:val="24"/>
          <w:szCs w:val="24"/>
        </w:rPr>
        <w:t>Шеминьска</w:t>
      </w:r>
      <w:proofErr w:type="spellEnd"/>
      <w:r w:rsidRPr="009A41DD">
        <w:rPr>
          <w:rFonts w:ascii="Times New Roman" w:eastAsia="Times New Roman" w:hAnsi="Times New Roman" w:cs="Times New Roman"/>
          <w:b/>
          <w:i/>
          <w:iCs/>
          <w:sz w:val="24"/>
          <w:szCs w:val="24"/>
        </w:rPr>
        <w:t>)</w:t>
      </w:r>
      <w:r w:rsidRPr="009A41DD">
        <w:rPr>
          <w:rFonts w:ascii="Times New Roman" w:hAnsi="Times New Roman" w:cs="Times New Roman"/>
          <w:b/>
          <w:noProof/>
          <w:sz w:val="24"/>
          <w:szCs w:val="24"/>
        </w:rPr>
        <w:drawing>
          <wp:anchor distT="0" distB="0" distL="114300" distR="114300" simplePos="0" relativeHeight="251677696" behindDoc="1" locked="0" layoutInCell="0" allowOverlap="1">
            <wp:simplePos x="0" y="0"/>
            <wp:positionH relativeFrom="column">
              <wp:posOffset>-608965</wp:posOffset>
            </wp:positionH>
            <wp:positionV relativeFrom="paragraph">
              <wp:posOffset>-530225</wp:posOffset>
            </wp:positionV>
            <wp:extent cx="38100" cy="58547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9A41DD">
        <w:rPr>
          <w:rFonts w:ascii="Times New Roman" w:hAnsi="Times New Roman" w:cs="Times New Roman"/>
          <w:b/>
          <w:noProof/>
          <w:sz w:val="24"/>
          <w:szCs w:val="24"/>
        </w:rPr>
        <w:drawing>
          <wp:anchor distT="0" distB="0" distL="114300" distR="114300" simplePos="0" relativeHeight="251678720" behindDoc="1" locked="0" layoutInCell="0" allowOverlap="1">
            <wp:simplePos x="0" y="0"/>
            <wp:positionH relativeFrom="column">
              <wp:posOffset>6304915</wp:posOffset>
            </wp:positionH>
            <wp:positionV relativeFrom="paragraph">
              <wp:posOffset>-530225</wp:posOffset>
            </wp:positionV>
            <wp:extent cx="38100" cy="58547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896CF4" w:rsidRPr="00DA3BC2" w:rsidRDefault="00896CF4" w:rsidP="008D53CC">
      <w:pPr>
        <w:spacing w:after="0" w:line="240" w:lineRule="auto"/>
        <w:ind w:right="28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Цель: </w:t>
      </w:r>
      <w:r w:rsidRPr="00DA3BC2">
        <w:rPr>
          <w:rFonts w:ascii="Times New Roman" w:eastAsia="Times New Roman" w:hAnsi="Times New Roman" w:cs="Times New Roman"/>
          <w:sz w:val="24"/>
          <w:szCs w:val="24"/>
        </w:rPr>
        <w:t xml:space="preserve">выявление </w:t>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логических действий установления</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 xml:space="preserve">взаимно-однозначного соответствия и сохранения дискретного множества. </w:t>
      </w:r>
      <w:r w:rsidRPr="00DA3BC2">
        <w:rPr>
          <w:rFonts w:ascii="Times New Roman" w:eastAsia="Times New Roman" w:hAnsi="Times New Roman" w:cs="Times New Roman"/>
          <w:i/>
          <w:iCs/>
          <w:sz w:val="24"/>
          <w:szCs w:val="24"/>
        </w:rPr>
        <w:t xml:space="preserve">Оцениваемые универсальные учебные действия: </w:t>
      </w:r>
      <w:r w:rsidRPr="00DA3BC2">
        <w:rPr>
          <w:rFonts w:ascii="Times New Roman" w:eastAsia="Times New Roman" w:hAnsi="Times New Roman" w:cs="Times New Roman"/>
          <w:sz w:val="24"/>
          <w:szCs w:val="24"/>
        </w:rPr>
        <w:t>логические универсальные</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действия.</w:t>
      </w:r>
      <w:r w:rsidRPr="00DA3BC2">
        <w:rPr>
          <w:rFonts w:ascii="Times New Roman" w:hAnsi="Times New Roman" w:cs="Times New Roman"/>
          <w:noProof/>
          <w:sz w:val="24"/>
          <w:szCs w:val="24"/>
        </w:rPr>
        <w:drawing>
          <wp:anchor distT="0" distB="0" distL="114300" distR="114300" simplePos="0" relativeHeight="251679744" behindDoc="1" locked="0" layoutInCell="0" allowOverlap="1">
            <wp:simplePos x="0" y="0"/>
            <wp:positionH relativeFrom="column">
              <wp:posOffset>-608965</wp:posOffset>
            </wp:positionH>
            <wp:positionV relativeFrom="paragraph">
              <wp:posOffset>-763270</wp:posOffset>
            </wp:positionV>
            <wp:extent cx="38100" cy="80454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454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80768" behindDoc="1" locked="0" layoutInCell="0" allowOverlap="1">
            <wp:simplePos x="0" y="0"/>
            <wp:positionH relativeFrom="column">
              <wp:posOffset>6304915</wp:posOffset>
            </wp:positionH>
            <wp:positionV relativeFrom="paragraph">
              <wp:posOffset>-763270</wp:posOffset>
            </wp:positionV>
            <wp:extent cx="38100" cy="80454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454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Возраст: </w:t>
      </w:r>
      <w:r w:rsidRPr="00DA3BC2">
        <w:rPr>
          <w:rFonts w:ascii="Times New Roman" w:eastAsia="Times New Roman" w:hAnsi="Times New Roman" w:cs="Times New Roman"/>
          <w:sz w:val="24"/>
          <w:szCs w:val="24"/>
        </w:rPr>
        <w:t>6,5—7</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лет.</w:t>
      </w:r>
      <w:r w:rsidRPr="00DA3BC2">
        <w:rPr>
          <w:rFonts w:ascii="Times New Roman" w:hAnsi="Times New Roman" w:cs="Times New Roman"/>
          <w:noProof/>
          <w:sz w:val="24"/>
          <w:szCs w:val="24"/>
        </w:rPr>
        <w:drawing>
          <wp:anchor distT="0" distB="0" distL="114300" distR="114300" simplePos="0" relativeHeight="251681792" behindDoc="1" locked="0" layoutInCell="0" allowOverlap="1">
            <wp:simplePos x="0" y="0"/>
            <wp:positionH relativeFrom="column">
              <wp:posOffset>-608965</wp:posOffset>
            </wp:positionH>
            <wp:positionV relativeFrom="paragraph">
              <wp:posOffset>-163830</wp:posOffset>
            </wp:positionV>
            <wp:extent cx="38100" cy="21971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82816" behindDoc="1" locked="0" layoutInCell="0" allowOverlap="1">
            <wp:simplePos x="0" y="0"/>
            <wp:positionH relativeFrom="column">
              <wp:posOffset>6304915</wp:posOffset>
            </wp:positionH>
            <wp:positionV relativeFrom="paragraph">
              <wp:posOffset>-163830</wp:posOffset>
            </wp:positionV>
            <wp:extent cx="38100" cy="21971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Метод оценивания: </w:t>
      </w:r>
      <w:r w:rsidRPr="00DA3BC2">
        <w:rPr>
          <w:rFonts w:ascii="Times New Roman" w:eastAsia="Times New Roman" w:hAnsi="Times New Roman" w:cs="Times New Roman"/>
          <w:sz w:val="24"/>
          <w:szCs w:val="24"/>
        </w:rPr>
        <w:t>индивидуальная работа с ребенком.</w:t>
      </w:r>
      <w:r w:rsidRPr="00DA3BC2">
        <w:rPr>
          <w:rFonts w:ascii="Times New Roman" w:hAnsi="Times New Roman" w:cs="Times New Roman"/>
          <w:noProof/>
          <w:sz w:val="24"/>
          <w:szCs w:val="24"/>
        </w:rPr>
        <w:drawing>
          <wp:anchor distT="0" distB="0" distL="114300" distR="114300" simplePos="0" relativeHeight="251683840" behindDoc="1" locked="0" layoutInCell="0" allowOverlap="1">
            <wp:simplePos x="0" y="0"/>
            <wp:positionH relativeFrom="column">
              <wp:posOffset>-608965</wp:posOffset>
            </wp:positionH>
            <wp:positionV relativeFrom="paragraph">
              <wp:posOffset>-149225</wp:posOffset>
            </wp:positionV>
            <wp:extent cx="38100" cy="21971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84864" behindDoc="1" locked="0" layoutInCell="0" allowOverlap="1">
            <wp:simplePos x="0" y="0"/>
            <wp:positionH relativeFrom="column">
              <wp:posOffset>6304915</wp:posOffset>
            </wp:positionH>
            <wp:positionV relativeFrom="paragraph">
              <wp:posOffset>-149225</wp:posOffset>
            </wp:positionV>
            <wp:extent cx="38100" cy="21971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513659"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i/>
          <w:iCs/>
          <w:sz w:val="24"/>
          <w:szCs w:val="24"/>
        </w:rPr>
        <w:t xml:space="preserve">Описание задания: </w:t>
      </w:r>
      <w:r w:rsidRPr="00DA3BC2">
        <w:rPr>
          <w:rFonts w:ascii="Times New Roman" w:eastAsia="Times New Roman" w:hAnsi="Times New Roman" w:cs="Times New Roman"/>
          <w:sz w:val="24"/>
          <w:szCs w:val="24"/>
        </w:rPr>
        <w:t>7</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красных фишек</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(или подставочек для яиц)</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выстраивают</w:t>
      </w:r>
      <w:r w:rsidRPr="00DA3BC2">
        <w:rPr>
          <w:rFonts w:ascii="Times New Roman" w:hAnsi="Times New Roman" w:cs="Times New Roman"/>
          <w:noProof/>
          <w:sz w:val="24"/>
          <w:szCs w:val="24"/>
        </w:rPr>
        <w:drawing>
          <wp:anchor distT="0" distB="0" distL="114300" distR="114300" simplePos="0" relativeHeight="251685888" behindDoc="1" locked="0" layoutInCell="0" allowOverlap="1">
            <wp:simplePos x="0" y="0"/>
            <wp:positionH relativeFrom="column">
              <wp:posOffset>-608965</wp:posOffset>
            </wp:positionH>
            <wp:positionV relativeFrom="paragraph">
              <wp:posOffset>-133985</wp:posOffset>
            </wp:positionV>
            <wp:extent cx="38100" cy="14605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86912" behindDoc="1" locked="0" layoutInCell="0" allowOverlap="1">
            <wp:simplePos x="0" y="0"/>
            <wp:positionH relativeFrom="column">
              <wp:posOffset>6304915</wp:posOffset>
            </wp:positionH>
            <wp:positionV relativeFrom="paragraph">
              <wp:posOffset>-133985</wp:posOffset>
            </wp:positionV>
            <wp:extent cx="38100" cy="14605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00513659">
        <w:rPr>
          <w:rFonts w:ascii="Times New Roman" w:hAnsi="Times New Roman" w:cs="Times New Roman"/>
          <w:sz w:val="24"/>
          <w:szCs w:val="24"/>
        </w:rPr>
        <w:t xml:space="preserve"> в </w:t>
      </w:r>
      <w:r w:rsidRPr="00DA3BC2">
        <w:rPr>
          <w:rFonts w:ascii="Times New Roman" w:eastAsia="Times New Roman" w:hAnsi="Times New Roman" w:cs="Times New Roman"/>
          <w:sz w:val="24"/>
          <w:szCs w:val="24"/>
        </w:rPr>
        <w:t>один ряд (на расстоян</w:t>
      </w:r>
      <w:r w:rsidR="00513659">
        <w:rPr>
          <w:rFonts w:ascii="Times New Roman" w:eastAsia="Times New Roman" w:hAnsi="Times New Roman" w:cs="Times New Roman"/>
          <w:sz w:val="24"/>
          <w:szCs w:val="24"/>
        </w:rPr>
        <w:t xml:space="preserve">ии 2 см друг от друга). </w:t>
      </w:r>
    </w:p>
    <w:p w:rsidR="00896CF4" w:rsidRPr="00513659" w:rsidRDefault="00513659" w:rsidP="008D53CC">
      <w:pPr>
        <w:spacing w:after="0" w:line="240" w:lineRule="auto"/>
        <w:jc w:val="both"/>
        <w:rPr>
          <w:rFonts w:ascii="Times New Roman" w:hAnsi="Times New Roman" w:cs="Times New Roman"/>
          <w:sz w:val="24"/>
          <w:szCs w:val="24"/>
        </w:rPr>
      </w:pPr>
      <w:r w:rsidRPr="00513659">
        <w:rPr>
          <w:rFonts w:ascii="Times New Roman" w:eastAsia="Times New Roman" w:hAnsi="Times New Roman" w:cs="Times New Roman"/>
          <w:i/>
          <w:sz w:val="24"/>
          <w:szCs w:val="24"/>
        </w:rPr>
        <w:t>Вариант 1.</w:t>
      </w:r>
    </w:p>
    <w:p w:rsidR="00896CF4" w:rsidRPr="00DA3BC2" w:rsidRDefault="00896CF4" w:rsidP="008D53CC">
      <w:pPr>
        <w:spacing w:after="0" w:line="240" w:lineRule="auto"/>
        <w:ind w:right="16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Ребенка просят положить столько же (такое же количество, ровно столько) синих фишек (или подставочек для яиц), сколько красных — не больше и не меньше. Ребенку позволяют свободно манипулировать с фишками, пока он не объявит, что закончил работу.</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Затем психолог спрашивает: «Что у тебя получилось? Здесь столько же синих фишек, сколько красных? Как ты это узнал? Ты мог бы это объяснить еще кому-нибудь? Почему ты думаешь, что фишек одинаковое количество?»</w:t>
      </w:r>
    </w:p>
    <w:p w:rsidR="00896CF4" w:rsidRPr="00DA3BC2" w:rsidRDefault="00896CF4" w:rsidP="008D53CC">
      <w:pPr>
        <w:spacing w:after="0" w:line="240" w:lineRule="auto"/>
        <w:ind w:right="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К следующему пункту приступают после того, как ребенок установит правильное взаимно-однозначное соответствие элементов в двух рядах. Если это ребенку не удается, психолог сам устанавливает фишки во взаимно-однозначном соответствии и спрашивает у испытуемого, поровну ли фишек в рядах. Можно в качестве исходного момента задачи использовать и неравное количество элементов, если на этом настаивает ребенок.</w:t>
      </w:r>
    </w:p>
    <w:p w:rsidR="00896CF4" w:rsidRPr="00513659" w:rsidRDefault="00513659" w:rsidP="008D53CC">
      <w:pPr>
        <w:spacing w:after="0" w:line="240" w:lineRule="auto"/>
        <w:jc w:val="both"/>
        <w:rPr>
          <w:rFonts w:ascii="Times New Roman" w:eastAsia="Times New Roman" w:hAnsi="Times New Roman" w:cs="Times New Roman"/>
          <w:i/>
          <w:sz w:val="24"/>
          <w:szCs w:val="24"/>
        </w:rPr>
      </w:pPr>
      <w:r w:rsidRPr="00513659">
        <w:rPr>
          <w:rFonts w:ascii="Times New Roman" w:eastAsia="Times New Roman" w:hAnsi="Times New Roman" w:cs="Times New Roman"/>
          <w:i/>
          <w:sz w:val="24"/>
          <w:szCs w:val="24"/>
        </w:rPr>
        <w:t>Вариант 2</w:t>
      </w:r>
    </w:p>
    <w:p w:rsidR="00896CF4" w:rsidRPr="008D75BE" w:rsidRDefault="00896CF4" w:rsidP="008D75BE">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Ребенка просят сдвинуть красные фишки (или подставочки для яиц) друг с другом так, чтобы между ними не было промежутков (если необходимо, психолог сам это делает). Затем ребенка спрашивают: «А теперь равное количество красных и синих фишек (подставочек для яиц)? Как ты это узнал? Ты мог бы это объяснить?» Если испытуемый говорит, что теперь не поровну, его спрашивают: «Что надо делать, чтобы снова стало поровну?» Если ребенок не отвечает, то психолог задает ему такой вопрос: «Нужно ли нам добавлять сюда несколько фишек (указывая на ряд, где, по мнению ребенка, фишек меньше)?» Или: «Может быть, мы должны убрать несколько фишек отсюда (указывая на ряд, где, по мнению ребенка, их больше)?» Для того чтобы оценить уверенность ответов ребенка, психолог предлагает контраргумент в виде вымышленного диалога: «А знаешь, один мальчик мне сказал… (далее повторяются слова испытуемого ребенка), а другой не согласился с ним и сказал…» Если ребенок не меняет своего ответа, психолог может продолжить: «Этот мальчик сказал, что фишек одинаковое количество, потому что их не прибавляли и не убавляли. Но другой мальчик сказал мне, что здесь их больше, потому что этот ряд длиннее</w:t>
      </w:r>
      <w:proofErr w:type="gramStart"/>
      <w:r w:rsidRPr="00DA3BC2">
        <w:rPr>
          <w:rFonts w:ascii="Times New Roman" w:eastAsia="Times New Roman" w:hAnsi="Times New Roman" w:cs="Times New Roman"/>
          <w:sz w:val="24"/>
          <w:szCs w:val="24"/>
        </w:rPr>
        <w:t>… А</w:t>
      </w:r>
      <w:proofErr w:type="gramEnd"/>
      <w:r w:rsidRPr="00DA3BC2">
        <w:rPr>
          <w:rFonts w:ascii="Times New Roman" w:eastAsia="Times New Roman" w:hAnsi="Times New Roman" w:cs="Times New Roman"/>
          <w:sz w:val="24"/>
          <w:szCs w:val="24"/>
        </w:rPr>
        <w:t xml:space="preserve"> ты как</w:t>
      </w:r>
      <w:r w:rsidRPr="00DA3BC2">
        <w:rPr>
          <w:rFonts w:ascii="Times New Roman" w:eastAsia="Times New Roman" w:hAnsi="Times New Roman" w:cs="Times New Roman"/>
          <w:noProof/>
          <w:sz w:val="24"/>
          <w:szCs w:val="24"/>
        </w:rPr>
        <w:drawing>
          <wp:anchor distT="0" distB="0" distL="114300" distR="114300" simplePos="0" relativeHeight="251691008"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008D75BE">
        <w:rPr>
          <w:rFonts w:ascii="Times New Roman" w:eastAsia="Times New Roman" w:hAnsi="Times New Roman" w:cs="Times New Roman"/>
          <w:sz w:val="24"/>
          <w:szCs w:val="24"/>
        </w:rPr>
        <w:t xml:space="preserve"> д</w:t>
      </w:r>
      <w:r w:rsidRPr="00DA3BC2">
        <w:rPr>
          <w:rFonts w:ascii="Times New Roman" w:eastAsia="Times New Roman" w:hAnsi="Times New Roman" w:cs="Times New Roman"/>
          <w:sz w:val="24"/>
          <w:szCs w:val="24"/>
        </w:rPr>
        <w:t>умаешь? Кто из них прав?» Если ребенок меняет свои первоначальные ответы, то несколько подпунктов задачи повторяются. (В этой и других задачах на сохранение количества используются одни и те же контраргументы, поэтому они специально не описываются.)</w:t>
      </w:r>
      <w:r w:rsidRPr="00DA3BC2">
        <w:rPr>
          <w:rFonts w:ascii="Times New Roman" w:hAnsi="Times New Roman" w:cs="Times New Roman"/>
          <w:noProof/>
          <w:sz w:val="24"/>
          <w:szCs w:val="24"/>
        </w:rPr>
        <w:drawing>
          <wp:anchor distT="0" distB="0" distL="114300" distR="114300" simplePos="0" relativeHeight="251692032" behindDoc="1" locked="0" layoutInCell="0" allowOverlap="1">
            <wp:simplePos x="0" y="0"/>
            <wp:positionH relativeFrom="column">
              <wp:posOffset>-608965</wp:posOffset>
            </wp:positionH>
            <wp:positionV relativeFrom="paragraph">
              <wp:posOffset>-749935</wp:posOffset>
            </wp:positionV>
            <wp:extent cx="38100" cy="80518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93056" behindDoc="1" locked="0" layoutInCell="0" allowOverlap="1">
            <wp:simplePos x="0" y="0"/>
            <wp:positionH relativeFrom="column">
              <wp:posOffset>6304915</wp:posOffset>
            </wp:positionH>
            <wp:positionV relativeFrom="paragraph">
              <wp:posOffset>-749935</wp:posOffset>
            </wp:positionV>
            <wp:extent cx="38100" cy="80518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Критерии оценивания:</w:t>
      </w:r>
      <w:r w:rsidRPr="00DA3BC2">
        <w:rPr>
          <w:rFonts w:ascii="Times New Roman" w:hAnsi="Times New Roman" w:cs="Times New Roman"/>
          <w:noProof/>
          <w:sz w:val="24"/>
          <w:szCs w:val="24"/>
        </w:rPr>
        <w:drawing>
          <wp:anchor distT="0" distB="0" distL="114300" distR="114300" simplePos="0" relativeHeight="251694080" behindDoc="1" locked="0" layoutInCell="0" allowOverlap="1">
            <wp:simplePos x="0" y="0"/>
            <wp:positionH relativeFrom="column">
              <wp:posOffset>-608965</wp:posOffset>
            </wp:positionH>
            <wp:positionV relativeFrom="paragraph">
              <wp:posOffset>-151765</wp:posOffset>
            </wp:positionV>
            <wp:extent cx="38100" cy="21971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95104" behindDoc="1" locked="0" layoutInCell="0" allowOverlap="1">
            <wp:simplePos x="0" y="0"/>
            <wp:positionH relativeFrom="column">
              <wp:posOffset>6304915</wp:posOffset>
            </wp:positionH>
            <wp:positionV relativeFrom="paragraph">
              <wp:posOffset>-151765</wp:posOffset>
            </wp:positionV>
            <wp:extent cx="38100" cy="21971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lastRenderedPageBreak/>
        <w:t>— умение устанавливать взаимно-однозначное соответствие;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сохранение дискретного множества.</w:t>
      </w:r>
      <w:r w:rsidRPr="00DA3BC2">
        <w:rPr>
          <w:rFonts w:ascii="Times New Roman" w:hAnsi="Times New Roman" w:cs="Times New Roman"/>
          <w:noProof/>
          <w:sz w:val="24"/>
          <w:szCs w:val="24"/>
        </w:rPr>
        <w:drawing>
          <wp:anchor distT="0" distB="0" distL="114300" distR="114300" simplePos="0" relativeHeight="251696128" behindDoc="1" locked="0" layoutInCell="0" allowOverlap="1">
            <wp:simplePos x="0" y="0"/>
            <wp:positionH relativeFrom="column">
              <wp:posOffset>-608965</wp:posOffset>
            </wp:positionH>
            <wp:positionV relativeFrom="paragraph">
              <wp:posOffset>-340995</wp:posOffset>
            </wp:positionV>
            <wp:extent cx="38100" cy="36576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97152" behindDoc="1" locked="0" layoutInCell="0" allowOverlap="1">
            <wp:simplePos x="0" y="0"/>
            <wp:positionH relativeFrom="column">
              <wp:posOffset>6304915</wp:posOffset>
            </wp:positionH>
            <wp:positionV relativeFrom="paragraph">
              <wp:posOffset>-340995</wp:posOffset>
            </wp:positionV>
            <wp:extent cx="38100" cy="36576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Уровни оценивания:</w:t>
      </w:r>
      <w:r w:rsidRPr="00DA3BC2">
        <w:rPr>
          <w:rFonts w:ascii="Times New Roman" w:hAnsi="Times New Roman" w:cs="Times New Roman"/>
          <w:noProof/>
          <w:sz w:val="24"/>
          <w:szCs w:val="24"/>
        </w:rPr>
        <w:drawing>
          <wp:anchor distT="0" distB="0" distL="114300" distR="114300" simplePos="0" relativeHeight="251698176" behindDoc="1" locked="0" layoutInCell="0" allowOverlap="1">
            <wp:simplePos x="0" y="0"/>
            <wp:positionH relativeFrom="column">
              <wp:posOffset>-608965</wp:posOffset>
            </wp:positionH>
            <wp:positionV relativeFrom="paragraph">
              <wp:posOffset>-179705</wp:posOffset>
            </wp:positionV>
            <wp:extent cx="38100" cy="21971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699200" behindDoc="1" locked="0" layoutInCell="0" allowOverlap="1">
            <wp:simplePos x="0" y="0"/>
            <wp:positionH relativeFrom="column">
              <wp:posOffset>6304915</wp:posOffset>
            </wp:positionH>
            <wp:positionV relativeFrom="paragraph">
              <wp:posOffset>-179705</wp:posOffset>
            </wp:positionV>
            <wp:extent cx="38100" cy="21971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513659" w:rsidRDefault="00896CF4" w:rsidP="008E07AE">
      <w:pPr>
        <w:numPr>
          <w:ilvl w:val="0"/>
          <w:numId w:val="15"/>
        </w:numPr>
        <w:tabs>
          <w:tab w:val="left" w:pos="541"/>
        </w:tabs>
        <w:spacing w:after="0" w:line="240" w:lineRule="auto"/>
        <w:ind w:right="5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Отсутствует умение устанавливать взаимно-однозначное соответствие. Отсутствует сохранение дискретного множества (после изменения пространственного расположения фишек ребенок отказывается признать равенство множеств фишек различных цветов).</w:t>
      </w:r>
    </w:p>
    <w:p w:rsidR="00896CF4" w:rsidRPr="00513659" w:rsidRDefault="00896CF4" w:rsidP="008E07AE">
      <w:pPr>
        <w:numPr>
          <w:ilvl w:val="0"/>
          <w:numId w:val="15"/>
        </w:numPr>
        <w:tabs>
          <w:tab w:val="left" w:pos="541"/>
        </w:tabs>
        <w:spacing w:after="0" w:line="240" w:lineRule="auto"/>
        <w:ind w:right="2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Сформировано умение устанавливать взаимно-однозначное соответствие. Нет сохранения дискретного множества.</w:t>
      </w:r>
    </w:p>
    <w:p w:rsidR="00896CF4" w:rsidRPr="00513659" w:rsidRDefault="00896CF4" w:rsidP="008E07AE">
      <w:pPr>
        <w:numPr>
          <w:ilvl w:val="0"/>
          <w:numId w:val="15"/>
        </w:numPr>
        <w:tabs>
          <w:tab w:val="left" w:pos="541"/>
        </w:tabs>
        <w:spacing w:after="0" w:line="240" w:lineRule="auto"/>
        <w:ind w:right="2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Сформировано умение устанавливать взаимно-однозначное соответствие. Есть сохранение дискретного множества, основанное на принципе простой обратимости, компенсации или признании того, что мы ничего не прибавляли и не убавляли.</w:t>
      </w:r>
      <w:r w:rsidRPr="00DA3BC2">
        <w:rPr>
          <w:rFonts w:ascii="Times New Roman" w:hAnsi="Times New Roman" w:cs="Times New Roman"/>
          <w:noProof/>
          <w:sz w:val="24"/>
          <w:szCs w:val="24"/>
        </w:rPr>
        <w:drawing>
          <wp:anchor distT="0" distB="0" distL="114300" distR="114300" simplePos="0" relativeHeight="251700224" behindDoc="1" locked="0" layoutInCell="0" allowOverlap="1">
            <wp:simplePos x="0" y="0"/>
            <wp:positionH relativeFrom="column">
              <wp:posOffset>-608965</wp:posOffset>
            </wp:positionH>
            <wp:positionV relativeFrom="paragraph">
              <wp:posOffset>-2002790</wp:posOffset>
            </wp:positionV>
            <wp:extent cx="38100" cy="204851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9" cstate="print">
                      <a:extLst>
                        <a:ext uri="{28A0092B-C50C-407E-A947-70E740481C1C}"/>
                      </a:extLst>
                    </a:blip>
                    <a:srcRect/>
                    <a:stretch>
                      <a:fillRect/>
                    </a:stretch>
                  </pic:blipFill>
                  <pic:spPr bwMode="auto">
                    <a:xfrm>
                      <a:off x="0" y="0"/>
                      <a:ext cx="38100" cy="20485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01248" behindDoc="1" locked="0" layoutInCell="0" allowOverlap="1">
            <wp:simplePos x="0" y="0"/>
            <wp:positionH relativeFrom="column">
              <wp:posOffset>6304915</wp:posOffset>
            </wp:positionH>
            <wp:positionV relativeFrom="paragraph">
              <wp:posOffset>-2002790</wp:posOffset>
            </wp:positionV>
            <wp:extent cx="38100" cy="204851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9" cstate="print">
                      <a:extLst>
                        <a:ext uri="{28A0092B-C50C-407E-A947-70E740481C1C}"/>
                      </a:extLst>
                    </a:blip>
                    <a:srcRect/>
                    <a:stretch>
                      <a:fillRect/>
                    </a:stretch>
                  </pic:blipFill>
                  <pic:spPr bwMode="auto">
                    <a:xfrm>
                      <a:off x="0" y="0"/>
                      <a:ext cx="38100" cy="2048510"/>
                    </a:xfrm>
                    <a:prstGeom prst="rect">
                      <a:avLst/>
                    </a:prstGeom>
                    <a:noFill/>
                  </pic:spPr>
                </pic:pic>
              </a:graphicData>
            </a:graphic>
          </wp:anchor>
        </w:drawing>
      </w:r>
    </w:p>
    <w:p w:rsidR="00B902F2" w:rsidRDefault="00B902F2" w:rsidP="00B902F2">
      <w:pPr>
        <w:spacing w:after="0" w:line="240" w:lineRule="auto"/>
        <w:jc w:val="right"/>
        <w:rPr>
          <w:rFonts w:ascii="Times New Roman" w:eastAsia="Times New Roman" w:hAnsi="Times New Roman" w:cs="Times New Roman"/>
          <w:b/>
          <w:i/>
          <w:iCs/>
          <w:sz w:val="24"/>
          <w:szCs w:val="24"/>
        </w:rPr>
      </w:pPr>
    </w:p>
    <w:p w:rsidR="00037106" w:rsidRPr="00AF1BD7" w:rsidRDefault="00896CF4" w:rsidP="00B902F2">
      <w:pPr>
        <w:spacing w:after="0" w:line="240" w:lineRule="auto"/>
        <w:jc w:val="right"/>
        <w:rPr>
          <w:rFonts w:ascii="Times New Roman" w:eastAsia="Times New Roman" w:hAnsi="Times New Roman" w:cs="Times New Roman"/>
          <w:b/>
          <w:iCs/>
          <w:sz w:val="24"/>
          <w:szCs w:val="24"/>
        </w:rPr>
      </w:pPr>
      <w:r w:rsidRPr="00AF1BD7">
        <w:rPr>
          <w:rFonts w:ascii="Times New Roman" w:eastAsia="Times New Roman" w:hAnsi="Times New Roman" w:cs="Times New Roman"/>
          <w:b/>
          <w:iCs/>
          <w:sz w:val="24"/>
          <w:szCs w:val="24"/>
        </w:rPr>
        <w:t xml:space="preserve">Приложение </w:t>
      </w:r>
      <w:r w:rsidR="00AF1BD7" w:rsidRPr="00AF1BD7">
        <w:rPr>
          <w:rFonts w:ascii="Times New Roman" w:eastAsia="Times New Roman" w:hAnsi="Times New Roman" w:cs="Times New Roman"/>
          <w:b/>
          <w:iCs/>
          <w:sz w:val="24"/>
          <w:szCs w:val="24"/>
        </w:rPr>
        <w:t>3</w:t>
      </w:r>
    </w:p>
    <w:p w:rsidR="00896CF4" w:rsidRPr="00513659" w:rsidRDefault="00896CF4" w:rsidP="00B902F2">
      <w:pPr>
        <w:spacing w:after="0" w:line="240" w:lineRule="auto"/>
        <w:jc w:val="right"/>
        <w:rPr>
          <w:rFonts w:ascii="Times New Roman" w:hAnsi="Times New Roman" w:cs="Times New Roman"/>
          <w:b/>
          <w:sz w:val="24"/>
          <w:szCs w:val="24"/>
        </w:rPr>
      </w:pPr>
      <w:r w:rsidRPr="00DA3BC2">
        <w:rPr>
          <w:rFonts w:ascii="Times New Roman" w:hAnsi="Times New Roman" w:cs="Times New Roman"/>
          <w:noProof/>
          <w:sz w:val="24"/>
          <w:szCs w:val="24"/>
        </w:rPr>
        <w:drawing>
          <wp:anchor distT="0" distB="0" distL="114300" distR="114300" simplePos="0" relativeHeight="251702272" behindDoc="1" locked="0" layoutInCell="0" allowOverlap="1">
            <wp:simplePos x="0" y="0"/>
            <wp:positionH relativeFrom="column">
              <wp:posOffset>-608965</wp:posOffset>
            </wp:positionH>
            <wp:positionV relativeFrom="paragraph">
              <wp:posOffset>-160655</wp:posOffset>
            </wp:positionV>
            <wp:extent cx="38100" cy="21971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03296" behindDoc="1" locked="0" layoutInCell="0" allowOverlap="1">
            <wp:simplePos x="0" y="0"/>
            <wp:positionH relativeFrom="column">
              <wp:posOffset>6304915</wp:posOffset>
            </wp:positionH>
            <wp:positionV relativeFrom="paragraph">
              <wp:posOffset>-160655</wp:posOffset>
            </wp:positionV>
            <wp:extent cx="38100" cy="21971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037106" w:rsidRDefault="00896CF4" w:rsidP="008D53CC">
      <w:pPr>
        <w:spacing w:after="0" w:line="240" w:lineRule="auto"/>
        <w:ind w:right="-259"/>
        <w:jc w:val="both"/>
        <w:rPr>
          <w:rFonts w:ascii="Times New Roman" w:hAnsi="Times New Roman" w:cs="Times New Roman"/>
          <w:b/>
          <w:sz w:val="24"/>
          <w:szCs w:val="24"/>
        </w:rPr>
      </w:pPr>
      <w:r w:rsidRPr="00037106">
        <w:rPr>
          <w:rFonts w:ascii="Times New Roman" w:eastAsia="Times New Roman" w:hAnsi="Times New Roman" w:cs="Times New Roman"/>
          <w:b/>
          <w:i/>
          <w:iCs/>
          <w:sz w:val="24"/>
          <w:szCs w:val="24"/>
        </w:rPr>
        <w:t>Методика «Нахождение схем к задачам»</w:t>
      </w:r>
      <w:r w:rsidRPr="00037106">
        <w:rPr>
          <w:rFonts w:ascii="Times New Roman" w:hAnsi="Times New Roman" w:cs="Times New Roman"/>
          <w:b/>
          <w:noProof/>
          <w:sz w:val="24"/>
          <w:szCs w:val="24"/>
        </w:rPr>
        <w:drawing>
          <wp:anchor distT="0" distB="0" distL="114300" distR="114300" simplePos="0" relativeHeight="251704320" behindDoc="1" locked="0" layoutInCell="0" allowOverlap="1">
            <wp:simplePos x="0" y="0"/>
            <wp:positionH relativeFrom="column">
              <wp:posOffset>-608965</wp:posOffset>
            </wp:positionH>
            <wp:positionV relativeFrom="paragraph">
              <wp:posOffset>-146050</wp:posOffset>
            </wp:positionV>
            <wp:extent cx="38100" cy="21971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037106">
        <w:rPr>
          <w:rFonts w:ascii="Times New Roman" w:hAnsi="Times New Roman" w:cs="Times New Roman"/>
          <w:b/>
          <w:noProof/>
          <w:sz w:val="24"/>
          <w:szCs w:val="24"/>
        </w:rPr>
        <w:drawing>
          <wp:anchor distT="0" distB="0" distL="114300" distR="114300" simplePos="0" relativeHeight="251705344" behindDoc="1" locked="0" layoutInCell="0" allowOverlap="1">
            <wp:simplePos x="0" y="0"/>
            <wp:positionH relativeFrom="column">
              <wp:posOffset>6304915</wp:posOffset>
            </wp:positionH>
            <wp:positionV relativeFrom="paragraph">
              <wp:posOffset>-146050</wp:posOffset>
            </wp:positionV>
            <wp:extent cx="38100" cy="21971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9A41DD">
        <w:rPr>
          <w:rFonts w:ascii="Times New Roman" w:hAnsi="Times New Roman" w:cs="Times New Roman"/>
          <w:b/>
          <w:sz w:val="24"/>
          <w:szCs w:val="24"/>
        </w:rPr>
        <w:t xml:space="preserve">  </w:t>
      </w:r>
      <w:r w:rsidRPr="00037106">
        <w:rPr>
          <w:rFonts w:ascii="Times New Roman" w:eastAsia="Times New Roman" w:hAnsi="Times New Roman" w:cs="Times New Roman"/>
          <w:b/>
          <w:i/>
          <w:iCs/>
          <w:sz w:val="24"/>
          <w:szCs w:val="24"/>
        </w:rPr>
        <w:t>(по А.Н. Рябинкиной)</w:t>
      </w:r>
      <w:r w:rsidRPr="00037106">
        <w:rPr>
          <w:rFonts w:ascii="Times New Roman" w:hAnsi="Times New Roman" w:cs="Times New Roman"/>
          <w:b/>
          <w:noProof/>
          <w:sz w:val="24"/>
          <w:szCs w:val="24"/>
        </w:rPr>
        <w:drawing>
          <wp:anchor distT="0" distB="0" distL="114300" distR="114300" simplePos="0" relativeHeight="251706368" behindDoc="1" locked="0" layoutInCell="0" allowOverlap="1">
            <wp:simplePos x="0" y="0"/>
            <wp:positionH relativeFrom="column">
              <wp:posOffset>-608965</wp:posOffset>
            </wp:positionH>
            <wp:positionV relativeFrom="paragraph">
              <wp:posOffset>-130810</wp:posOffset>
            </wp:positionV>
            <wp:extent cx="38100" cy="146685"/>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r w:rsidRPr="00037106">
        <w:rPr>
          <w:rFonts w:ascii="Times New Roman" w:hAnsi="Times New Roman" w:cs="Times New Roman"/>
          <w:b/>
          <w:noProof/>
          <w:sz w:val="24"/>
          <w:szCs w:val="24"/>
        </w:rPr>
        <w:drawing>
          <wp:anchor distT="0" distB="0" distL="114300" distR="114300" simplePos="0" relativeHeight="251707392" behindDoc="1" locked="0" layoutInCell="0" allowOverlap="1">
            <wp:simplePos x="0" y="0"/>
            <wp:positionH relativeFrom="column">
              <wp:posOffset>6304915</wp:posOffset>
            </wp:positionH>
            <wp:positionV relativeFrom="paragraph">
              <wp:posOffset>-130810</wp:posOffset>
            </wp:positionV>
            <wp:extent cx="38100" cy="146685"/>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p>
    <w:p w:rsidR="00896CF4" w:rsidRPr="00DA3BC2" w:rsidRDefault="00896CF4" w:rsidP="008D53CC">
      <w:pPr>
        <w:spacing w:after="0" w:line="240" w:lineRule="auto"/>
        <w:ind w:right="-259"/>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Цель: </w:t>
      </w:r>
      <w:r w:rsidRPr="00DA3BC2">
        <w:rPr>
          <w:rFonts w:ascii="Times New Roman" w:eastAsia="Times New Roman" w:hAnsi="Times New Roman" w:cs="Times New Roman"/>
          <w:sz w:val="24"/>
          <w:szCs w:val="24"/>
        </w:rPr>
        <w:t>определение умения ученика выделять тип задачи и способ ее решения.</w:t>
      </w:r>
      <w:r w:rsidRPr="00DA3BC2">
        <w:rPr>
          <w:rFonts w:ascii="Times New Roman" w:hAnsi="Times New Roman" w:cs="Times New Roman"/>
          <w:noProof/>
          <w:sz w:val="24"/>
          <w:szCs w:val="24"/>
        </w:rPr>
        <w:drawing>
          <wp:anchor distT="0" distB="0" distL="114300" distR="114300" simplePos="0" relativeHeight="251708416" behindDoc="1" locked="0" layoutInCell="0" allowOverlap="1">
            <wp:simplePos x="0" y="0"/>
            <wp:positionH relativeFrom="column">
              <wp:posOffset>-608965</wp:posOffset>
            </wp:positionH>
            <wp:positionV relativeFrom="paragraph">
              <wp:posOffset>-188595</wp:posOffset>
            </wp:positionV>
            <wp:extent cx="38100" cy="21971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09440" behindDoc="1" locked="0" layoutInCell="0" allowOverlap="1">
            <wp:simplePos x="0" y="0"/>
            <wp:positionH relativeFrom="column">
              <wp:posOffset>6304915</wp:posOffset>
            </wp:positionH>
            <wp:positionV relativeFrom="paragraph">
              <wp:posOffset>-188595</wp:posOffset>
            </wp:positionV>
            <wp:extent cx="38100" cy="21971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ind w:right="160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Оцениваемые универсальные учебные действия: </w:t>
      </w:r>
      <w:r w:rsidRPr="00DA3BC2">
        <w:rPr>
          <w:rFonts w:ascii="Times New Roman" w:eastAsia="Times New Roman" w:hAnsi="Times New Roman" w:cs="Times New Roman"/>
          <w:sz w:val="24"/>
          <w:szCs w:val="24"/>
        </w:rPr>
        <w:t>моделирование,</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 xml:space="preserve">познавательные логические и знаково-символические действия. </w:t>
      </w:r>
      <w:r w:rsidRPr="00DA3BC2">
        <w:rPr>
          <w:rFonts w:ascii="Times New Roman" w:eastAsia="Times New Roman" w:hAnsi="Times New Roman" w:cs="Times New Roman"/>
          <w:i/>
          <w:iCs/>
          <w:sz w:val="24"/>
          <w:szCs w:val="24"/>
        </w:rPr>
        <w:t xml:space="preserve">Возраст: </w:t>
      </w:r>
      <w:r w:rsidRPr="00DA3BC2">
        <w:rPr>
          <w:rFonts w:ascii="Times New Roman" w:eastAsia="Times New Roman" w:hAnsi="Times New Roman" w:cs="Times New Roman"/>
          <w:sz w:val="24"/>
          <w:szCs w:val="24"/>
        </w:rPr>
        <w:t>7—9</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лет.</w:t>
      </w:r>
      <w:r w:rsidRPr="00DA3BC2">
        <w:rPr>
          <w:rFonts w:ascii="Times New Roman" w:hAnsi="Times New Roman" w:cs="Times New Roman"/>
          <w:noProof/>
          <w:sz w:val="24"/>
          <w:szCs w:val="24"/>
        </w:rPr>
        <w:drawing>
          <wp:anchor distT="0" distB="0" distL="114300" distR="114300" simplePos="0" relativeHeight="251710464" behindDoc="1" locked="0" layoutInCell="0" allowOverlap="1">
            <wp:simplePos x="0" y="0"/>
            <wp:positionH relativeFrom="column">
              <wp:posOffset>-608965</wp:posOffset>
            </wp:positionH>
            <wp:positionV relativeFrom="paragraph">
              <wp:posOffset>-582930</wp:posOffset>
            </wp:positionV>
            <wp:extent cx="38100" cy="65849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11488" behindDoc="1" locked="0" layoutInCell="0" allowOverlap="1">
            <wp:simplePos x="0" y="0"/>
            <wp:positionH relativeFrom="column">
              <wp:posOffset>6304915</wp:posOffset>
            </wp:positionH>
            <wp:positionV relativeFrom="paragraph">
              <wp:posOffset>-582930</wp:posOffset>
            </wp:positionV>
            <wp:extent cx="38100" cy="658495"/>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p>
    <w:p w:rsidR="00896CF4" w:rsidRPr="00DA3BC2" w:rsidRDefault="00896CF4" w:rsidP="008D53CC">
      <w:pPr>
        <w:spacing w:after="0" w:line="240" w:lineRule="auto"/>
        <w:ind w:right="96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Метод оценивания: </w:t>
      </w:r>
      <w:r w:rsidRPr="00DA3BC2">
        <w:rPr>
          <w:rFonts w:ascii="Times New Roman" w:eastAsia="Times New Roman" w:hAnsi="Times New Roman" w:cs="Times New Roman"/>
          <w:sz w:val="24"/>
          <w:szCs w:val="24"/>
        </w:rPr>
        <w:t>фронтальный опрос или индивидуальная работа с</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детьми.</w:t>
      </w:r>
      <w:r w:rsidRPr="00DA3BC2">
        <w:rPr>
          <w:rFonts w:ascii="Times New Roman" w:hAnsi="Times New Roman" w:cs="Times New Roman"/>
          <w:noProof/>
          <w:sz w:val="24"/>
          <w:szCs w:val="24"/>
        </w:rPr>
        <w:drawing>
          <wp:anchor distT="0" distB="0" distL="114300" distR="114300" simplePos="0" relativeHeight="251712512" behindDoc="1" locked="0" layoutInCell="0" allowOverlap="1">
            <wp:simplePos x="0" y="0"/>
            <wp:positionH relativeFrom="column">
              <wp:posOffset>-608965</wp:posOffset>
            </wp:positionH>
            <wp:positionV relativeFrom="paragraph">
              <wp:posOffset>-331470</wp:posOffset>
            </wp:positionV>
            <wp:extent cx="38100" cy="36576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13536" behindDoc="1" locked="0" layoutInCell="0" allowOverlap="1">
            <wp:simplePos x="0" y="0"/>
            <wp:positionH relativeFrom="column">
              <wp:posOffset>6304915</wp:posOffset>
            </wp:positionH>
            <wp:positionV relativeFrom="paragraph">
              <wp:posOffset>-331470</wp:posOffset>
            </wp:positionV>
            <wp:extent cx="38100" cy="36576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ind w:right="28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Описание задания: </w:t>
      </w:r>
      <w:r w:rsidRPr="00DA3BC2">
        <w:rPr>
          <w:rFonts w:ascii="Times New Roman" w:eastAsia="Times New Roman" w:hAnsi="Times New Roman" w:cs="Times New Roman"/>
          <w:sz w:val="24"/>
          <w:szCs w:val="24"/>
        </w:rPr>
        <w:t>учащемуся предлагается найти соответствующую схему</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(рис. 1, 2) к каждой задаче. В схемах числа обозначены буквами. Предлагаются следующие задачи:</w:t>
      </w:r>
      <w:r w:rsidRPr="00DA3BC2">
        <w:rPr>
          <w:rFonts w:ascii="Times New Roman" w:hAnsi="Times New Roman" w:cs="Times New Roman"/>
          <w:noProof/>
          <w:sz w:val="24"/>
          <w:szCs w:val="24"/>
        </w:rPr>
        <w:drawing>
          <wp:anchor distT="0" distB="0" distL="114300" distR="114300" simplePos="0" relativeHeight="251714560" behindDoc="1" locked="0" layoutInCell="0" allowOverlap="1">
            <wp:simplePos x="0" y="0"/>
            <wp:positionH relativeFrom="column">
              <wp:posOffset>-608965</wp:posOffset>
            </wp:positionH>
            <wp:positionV relativeFrom="paragraph">
              <wp:posOffset>-579120</wp:posOffset>
            </wp:positionV>
            <wp:extent cx="38100" cy="658495"/>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15584" behindDoc="1" locked="0" layoutInCell="0" allowOverlap="1">
            <wp:simplePos x="0" y="0"/>
            <wp:positionH relativeFrom="column">
              <wp:posOffset>6304915</wp:posOffset>
            </wp:positionH>
            <wp:positionV relativeFrom="paragraph">
              <wp:posOffset>-579120</wp:posOffset>
            </wp:positionV>
            <wp:extent cx="38100" cy="65849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p>
    <w:p w:rsidR="00896CF4" w:rsidRPr="00513659" w:rsidRDefault="00513659" w:rsidP="008E07AE">
      <w:pPr>
        <w:numPr>
          <w:ilvl w:val="0"/>
          <w:numId w:val="16"/>
        </w:numPr>
        <w:tabs>
          <w:tab w:val="left" w:pos="541"/>
        </w:tabs>
        <w:spacing w:after="0" w:line="240" w:lineRule="auto"/>
        <w:ind w:right="1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717632" behindDoc="1" locked="0" layoutInCell="0" allowOverlap="1">
            <wp:simplePos x="0" y="0"/>
            <wp:positionH relativeFrom="column">
              <wp:posOffset>1114203</wp:posOffset>
            </wp:positionH>
            <wp:positionV relativeFrom="paragraph">
              <wp:posOffset>323013</wp:posOffset>
            </wp:positionV>
            <wp:extent cx="4765602" cy="3102785"/>
            <wp:effectExtent l="1905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cstate="print">
                      <a:extLst>
                        <a:ext uri="{28A0092B-C50C-407E-A947-70E740481C1C}"/>
                      </a:extLst>
                    </a:blip>
                    <a:srcRect/>
                    <a:stretch>
                      <a:fillRect/>
                    </a:stretch>
                  </pic:blipFill>
                  <pic:spPr bwMode="auto">
                    <a:xfrm>
                      <a:off x="0" y="0"/>
                      <a:ext cx="4765602" cy="3102785"/>
                    </a:xfrm>
                    <a:prstGeom prst="rect">
                      <a:avLst/>
                    </a:prstGeom>
                    <a:noFill/>
                  </pic:spPr>
                </pic:pic>
              </a:graphicData>
            </a:graphic>
          </wp:anchor>
        </w:drawing>
      </w:r>
      <w:r w:rsidR="00896CF4" w:rsidRPr="00DA3BC2">
        <w:rPr>
          <w:rFonts w:ascii="Times New Roman" w:eastAsia="Times New Roman" w:hAnsi="Times New Roman" w:cs="Times New Roman"/>
          <w:sz w:val="24"/>
          <w:szCs w:val="24"/>
        </w:rPr>
        <w:t>Миша сделал 6 флажков, а Коля — на 3 флажка больше. Сколько флажков сделал Коля?</w:t>
      </w:r>
    </w:p>
    <w:p w:rsidR="00896CF4" w:rsidRPr="00513659" w:rsidRDefault="00896CF4" w:rsidP="008E07AE">
      <w:pPr>
        <w:numPr>
          <w:ilvl w:val="0"/>
          <w:numId w:val="16"/>
        </w:numPr>
        <w:tabs>
          <w:tab w:val="left" w:pos="541"/>
        </w:tabs>
        <w:spacing w:after="0" w:line="240" w:lineRule="auto"/>
        <w:ind w:right="1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На одной полке 4 книги, а на другой — на 7 книг больше. Сколько книг на двух полках?</w:t>
      </w:r>
    </w:p>
    <w:p w:rsidR="00896CF4" w:rsidRPr="00513659" w:rsidRDefault="00896CF4" w:rsidP="008E07AE">
      <w:pPr>
        <w:numPr>
          <w:ilvl w:val="0"/>
          <w:numId w:val="16"/>
        </w:numPr>
        <w:tabs>
          <w:tab w:val="left" w:pos="541"/>
        </w:tabs>
        <w:spacing w:after="0" w:line="240" w:lineRule="auto"/>
        <w:ind w:right="5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На одной остановке из автобуса вышли 5 человек, а на другой вышли 4 человека. Сколько человек вышли из автобуса на двух остановках?</w:t>
      </w:r>
    </w:p>
    <w:p w:rsidR="00896CF4" w:rsidRPr="00513659" w:rsidRDefault="00896CF4" w:rsidP="008E07AE">
      <w:pPr>
        <w:numPr>
          <w:ilvl w:val="0"/>
          <w:numId w:val="16"/>
        </w:numPr>
        <w:tabs>
          <w:tab w:val="left" w:pos="541"/>
        </w:tabs>
        <w:spacing w:after="0" w:line="240" w:lineRule="auto"/>
        <w:ind w:right="4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На велогонке стартовали 10 спортсменов. Во время соревнования со старта сошли 3 спортсмена. Сколько велосипедистов пришли к финишу?</w:t>
      </w:r>
    </w:p>
    <w:p w:rsidR="00896CF4" w:rsidRPr="00513659" w:rsidRDefault="00896CF4" w:rsidP="008E07AE">
      <w:pPr>
        <w:numPr>
          <w:ilvl w:val="0"/>
          <w:numId w:val="16"/>
        </w:numPr>
        <w:tabs>
          <w:tab w:val="left" w:pos="5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В первом альбоме 12 марок, во втором — 8 марок.</w:t>
      </w:r>
      <w:r w:rsidRPr="00DA3BC2">
        <w:rPr>
          <w:rFonts w:ascii="Times New Roman" w:hAnsi="Times New Roman" w:cs="Times New Roman"/>
          <w:noProof/>
          <w:sz w:val="24"/>
          <w:szCs w:val="24"/>
        </w:rPr>
        <w:drawing>
          <wp:anchor distT="0" distB="0" distL="114300" distR="114300" simplePos="0" relativeHeight="251716608" behindDoc="1" locked="0" layoutInCell="0" allowOverlap="1">
            <wp:simplePos x="0" y="0"/>
            <wp:positionH relativeFrom="column">
              <wp:posOffset>-608965</wp:posOffset>
            </wp:positionH>
            <wp:positionV relativeFrom="paragraph">
              <wp:posOffset>-1763395</wp:posOffset>
            </wp:positionV>
            <wp:extent cx="38100" cy="182880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cstate="print">
                      <a:extLst>
                        <a:ext uri="{28A0092B-C50C-407E-A947-70E740481C1C}"/>
                      </a:extLst>
                    </a:blip>
                    <a:srcRect/>
                    <a:stretch>
                      <a:fillRect/>
                    </a:stretch>
                  </pic:blipFill>
                  <pic:spPr bwMode="auto">
                    <a:xfrm>
                      <a:off x="0" y="0"/>
                      <a:ext cx="38100" cy="182880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Сколько марок в двух альбомах?</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718656" behindDoc="1" locked="0" layoutInCell="0" allowOverlap="1">
            <wp:simplePos x="0" y="0"/>
            <wp:positionH relativeFrom="column">
              <wp:posOffset>-608965</wp:posOffset>
            </wp:positionH>
            <wp:positionV relativeFrom="paragraph">
              <wp:posOffset>-138430</wp:posOffset>
            </wp:positionV>
            <wp:extent cx="38100" cy="365760"/>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19680" behindDoc="1" locked="0" layoutInCell="0" allowOverlap="1">
            <wp:simplePos x="0" y="0"/>
            <wp:positionH relativeFrom="column">
              <wp:posOffset>6304915</wp:posOffset>
            </wp:positionH>
            <wp:positionV relativeFrom="paragraph">
              <wp:posOffset>-138430</wp:posOffset>
            </wp:positionV>
            <wp:extent cx="38100" cy="36576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sectPr w:rsidR="00896CF4" w:rsidRPr="00DA3BC2" w:rsidSect="00392A69">
          <w:footerReference w:type="default" r:id="rId113"/>
          <w:pgSz w:w="11900" w:h="16838"/>
          <w:pgMar w:top="851" w:right="846" w:bottom="567" w:left="1440" w:header="0" w:footer="0" w:gutter="0"/>
          <w:cols w:space="720" w:equalWidth="0">
            <w:col w:w="9620"/>
          </w:cols>
        </w:sectPr>
      </w:pPr>
      <w:r w:rsidRPr="00DA3BC2">
        <w:rPr>
          <w:rFonts w:ascii="Times New Roman" w:eastAsia="Times New Roman" w:hAnsi="Times New Roman" w:cs="Times New Roman"/>
          <w:b/>
          <w:bCs/>
          <w:sz w:val="24"/>
          <w:szCs w:val="24"/>
        </w:rPr>
        <w:t>Рис. 1.</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lastRenderedPageBreak/>
        <w:t>Рис. 2.</w:t>
      </w:r>
      <w:r w:rsidRPr="00DA3BC2">
        <w:rPr>
          <w:rFonts w:ascii="Times New Roman" w:hAnsi="Times New Roman" w:cs="Times New Roman"/>
          <w:noProof/>
          <w:sz w:val="24"/>
          <w:szCs w:val="24"/>
        </w:rPr>
        <w:drawing>
          <wp:anchor distT="0" distB="0" distL="114300" distR="114300" simplePos="0" relativeHeight="251722752" behindDoc="1" locked="0" layoutInCell="0" allowOverlap="1">
            <wp:simplePos x="0" y="0"/>
            <wp:positionH relativeFrom="column">
              <wp:posOffset>-608965</wp:posOffset>
            </wp:positionH>
            <wp:positionV relativeFrom="paragraph">
              <wp:posOffset>-126365</wp:posOffset>
            </wp:positionV>
            <wp:extent cx="38100" cy="365760"/>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23776" behindDoc="1" locked="0" layoutInCell="0" allowOverlap="1">
            <wp:simplePos x="0" y="0"/>
            <wp:positionH relativeFrom="column">
              <wp:posOffset>6304915</wp:posOffset>
            </wp:positionH>
            <wp:positionV relativeFrom="paragraph">
              <wp:posOffset>-126365</wp:posOffset>
            </wp:positionV>
            <wp:extent cx="38100" cy="36576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513659" w:rsidRDefault="00896CF4" w:rsidP="008E07AE">
      <w:pPr>
        <w:numPr>
          <w:ilvl w:val="0"/>
          <w:numId w:val="17"/>
        </w:numPr>
        <w:tabs>
          <w:tab w:val="left" w:pos="541"/>
        </w:tabs>
        <w:spacing w:after="0" w:line="240" w:lineRule="auto"/>
        <w:ind w:right="4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Маша нашла 7 лисичек, а Таня — на 3 лисички больше. Сколько грибов нашла Таня?</w:t>
      </w:r>
    </w:p>
    <w:p w:rsidR="00896CF4" w:rsidRPr="00513659" w:rsidRDefault="00896CF4" w:rsidP="008E07AE">
      <w:pPr>
        <w:numPr>
          <w:ilvl w:val="0"/>
          <w:numId w:val="17"/>
        </w:numPr>
        <w:tabs>
          <w:tab w:val="left" w:pos="541"/>
        </w:tabs>
        <w:spacing w:after="0" w:line="240" w:lineRule="auto"/>
        <w:ind w:right="11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У зайчика было 11 морковок. Он съел 5 морковок утром. Сколько морковок осталось у зайчика на обед?</w:t>
      </w:r>
    </w:p>
    <w:p w:rsidR="00896CF4" w:rsidRPr="00513659" w:rsidRDefault="00896CF4" w:rsidP="008E07AE">
      <w:pPr>
        <w:numPr>
          <w:ilvl w:val="0"/>
          <w:numId w:val="17"/>
        </w:numPr>
        <w:tabs>
          <w:tab w:val="left" w:pos="541"/>
        </w:tabs>
        <w:spacing w:after="0" w:line="240" w:lineRule="auto"/>
        <w:ind w:right="1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На первой клумбе росло 5 тюльпанов, на второй — на 4 тюльпана больше, чем на первой. Сколько тюльпанов росло на двух клумбах?</w:t>
      </w:r>
    </w:p>
    <w:p w:rsidR="00896CF4" w:rsidRPr="00513659" w:rsidRDefault="00896CF4" w:rsidP="008E07AE">
      <w:pPr>
        <w:numPr>
          <w:ilvl w:val="0"/>
          <w:numId w:val="17"/>
        </w:numPr>
        <w:tabs>
          <w:tab w:val="left" w:pos="541"/>
        </w:tabs>
        <w:spacing w:after="0" w:line="240" w:lineRule="auto"/>
        <w:ind w:right="4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У Лены 15 тетрадей. Она отдала 3 тетради брату, и у них стало тетрадей поровну. Сколько тетрадей было у брата?</w:t>
      </w:r>
    </w:p>
    <w:p w:rsidR="00896CF4" w:rsidRPr="00513659" w:rsidRDefault="00896CF4" w:rsidP="008E07AE">
      <w:pPr>
        <w:numPr>
          <w:ilvl w:val="0"/>
          <w:numId w:val="17"/>
        </w:numPr>
        <w:tabs>
          <w:tab w:val="left" w:pos="68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В первом гараже было 8 машин. Когда из него во второй гараж переехали</w:t>
      </w:r>
    </w:p>
    <w:p w:rsidR="00896CF4" w:rsidRPr="00513659" w:rsidRDefault="00896CF4" w:rsidP="008E07AE">
      <w:pPr>
        <w:numPr>
          <w:ilvl w:val="0"/>
          <w:numId w:val="18"/>
        </w:numPr>
        <w:tabs>
          <w:tab w:val="left" w:pos="472"/>
        </w:tabs>
        <w:spacing w:after="0" w:line="240" w:lineRule="auto"/>
        <w:ind w:right="2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машины, в гаражах стало машин поровну. Сколько машин было во втором гараже?</w:t>
      </w:r>
    </w:p>
    <w:p w:rsidR="00896CF4" w:rsidRPr="00DA3BC2" w:rsidRDefault="00896CF4" w:rsidP="008D53CC">
      <w:pPr>
        <w:spacing w:after="0" w:line="240" w:lineRule="auto"/>
        <w:ind w:right="100"/>
        <w:jc w:val="both"/>
        <w:rPr>
          <w:rFonts w:ascii="Times New Roman" w:eastAsia="Times New Roman" w:hAnsi="Times New Roman" w:cs="Times New Roman"/>
          <w:sz w:val="24"/>
          <w:szCs w:val="24"/>
        </w:rPr>
      </w:pPr>
      <w:r w:rsidRPr="00DA3BC2">
        <w:rPr>
          <w:rFonts w:ascii="Times New Roman" w:eastAsia="Times New Roman" w:hAnsi="Times New Roman" w:cs="Times New Roman"/>
          <w:i/>
          <w:iCs/>
          <w:sz w:val="24"/>
          <w:szCs w:val="24"/>
        </w:rPr>
        <w:t>Критерии оценивания</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умение выделять структуру задачи</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смысловые</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единицы текста и отношения между ними; находить способ решения; соотносить элементы схем с компонентами задач — смысловыми единицами текста; проводить логический и количественный анализ схемы.</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i/>
          <w:iCs/>
          <w:sz w:val="24"/>
          <w:szCs w:val="24"/>
        </w:rPr>
        <w:t xml:space="preserve">Уровни </w:t>
      </w:r>
      <w:proofErr w:type="spellStart"/>
      <w:r w:rsidRPr="00DA3BC2">
        <w:rPr>
          <w:rFonts w:ascii="Times New Roman" w:eastAsia="Times New Roman" w:hAnsi="Times New Roman" w:cs="Times New Roman"/>
          <w:i/>
          <w:iCs/>
          <w:sz w:val="24"/>
          <w:szCs w:val="24"/>
        </w:rPr>
        <w:t>сформированности</w:t>
      </w:r>
      <w:proofErr w:type="spellEnd"/>
      <w:r w:rsidRPr="00DA3BC2">
        <w:rPr>
          <w:rFonts w:ascii="Times New Roman" w:eastAsia="Times New Roman" w:hAnsi="Times New Roman" w:cs="Times New Roman"/>
          <w:i/>
          <w:iCs/>
          <w:sz w:val="24"/>
          <w:szCs w:val="24"/>
        </w:rPr>
        <w:t>:</w:t>
      </w:r>
    </w:p>
    <w:p w:rsidR="00896CF4" w:rsidRPr="00513659" w:rsidRDefault="00896CF4" w:rsidP="008E07AE">
      <w:pPr>
        <w:numPr>
          <w:ilvl w:val="0"/>
          <w:numId w:val="19"/>
        </w:numPr>
        <w:tabs>
          <w:tab w:val="left" w:pos="541"/>
        </w:tabs>
        <w:spacing w:after="0" w:line="240" w:lineRule="auto"/>
        <w:ind w:right="11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Не умеют выделять структуру задачи; не идентифицируют схему, соответствующую данной задаче.</w:t>
      </w:r>
    </w:p>
    <w:p w:rsidR="00896CF4" w:rsidRPr="00513659" w:rsidRDefault="00896CF4" w:rsidP="008E07AE">
      <w:pPr>
        <w:numPr>
          <w:ilvl w:val="0"/>
          <w:numId w:val="19"/>
        </w:numPr>
        <w:tabs>
          <w:tab w:val="left" w:pos="541"/>
        </w:tabs>
        <w:spacing w:after="0" w:line="240" w:lineRule="auto"/>
        <w:ind w:right="1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Выделяют смысловые единицы текста задачи, но находят в данных схемах их части, соответствующие смысловым единицам.</w:t>
      </w:r>
    </w:p>
    <w:p w:rsidR="00896CF4" w:rsidRPr="00513659" w:rsidRDefault="00896CF4" w:rsidP="008E07AE">
      <w:pPr>
        <w:numPr>
          <w:ilvl w:val="0"/>
          <w:numId w:val="19"/>
        </w:numPr>
        <w:tabs>
          <w:tab w:val="left" w:pos="541"/>
        </w:tabs>
        <w:spacing w:after="0" w:line="240" w:lineRule="auto"/>
        <w:ind w:right="4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Выделяют смысловые единицы текста задачи, отношения между ними и находят среди данных схем </w:t>
      </w:r>
      <w:proofErr w:type="gramStart"/>
      <w:r w:rsidRPr="00DA3BC2">
        <w:rPr>
          <w:rFonts w:ascii="Times New Roman" w:eastAsia="Times New Roman" w:hAnsi="Times New Roman" w:cs="Times New Roman"/>
          <w:sz w:val="24"/>
          <w:szCs w:val="24"/>
        </w:rPr>
        <w:t>соответствующую</w:t>
      </w:r>
      <w:proofErr w:type="gramEnd"/>
      <w:r w:rsidRPr="00DA3BC2">
        <w:rPr>
          <w:rFonts w:ascii="Times New Roman" w:eastAsia="Times New Roman" w:hAnsi="Times New Roman" w:cs="Times New Roman"/>
          <w:sz w:val="24"/>
          <w:szCs w:val="24"/>
        </w:rPr>
        <w:t xml:space="preserve"> структуре задачи.</w:t>
      </w:r>
      <w:r w:rsidRPr="00DA3BC2">
        <w:rPr>
          <w:rFonts w:ascii="Times New Roman" w:hAnsi="Times New Roman" w:cs="Times New Roman"/>
          <w:noProof/>
          <w:sz w:val="24"/>
          <w:szCs w:val="24"/>
        </w:rPr>
        <w:drawing>
          <wp:anchor distT="0" distB="0" distL="114300" distR="114300" simplePos="0" relativeHeight="251724800" behindDoc="1" locked="0" layoutInCell="0" allowOverlap="1">
            <wp:simplePos x="0" y="0"/>
            <wp:positionH relativeFrom="column">
              <wp:posOffset>-608965</wp:posOffset>
            </wp:positionH>
            <wp:positionV relativeFrom="paragraph">
              <wp:posOffset>-4415155</wp:posOffset>
            </wp:positionV>
            <wp:extent cx="38100" cy="4755515"/>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cstate="print">
                      <a:extLst>
                        <a:ext uri="{28A0092B-C50C-407E-A947-70E740481C1C}"/>
                      </a:extLst>
                    </a:blip>
                    <a:srcRect/>
                    <a:stretch>
                      <a:fillRect/>
                    </a:stretch>
                  </pic:blipFill>
                  <pic:spPr bwMode="auto">
                    <a:xfrm>
                      <a:off x="0" y="0"/>
                      <a:ext cx="38100" cy="475551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25824" behindDoc="1" locked="0" layoutInCell="0" allowOverlap="1">
            <wp:simplePos x="0" y="0"/>
            <wp:positionH relativeFrom="column">
              <wp:posOffset>6304915</wp:posOffset>
            </wp:positionH>
            <wp:positionV relativeFrom="paragraph">
              <wp:posOffset>-4415155</wp:posOffset>
            </wp:positionV>
            <wp:extent cx="38100" cy="4755515"/>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cstate="print">
                      <a:extLst>
                        <a:ext uri="{28A0092B-C50C-407E-A947-70E740481C1C}"/>
                      </a:extLst>
                    </a:blip>
                    <a:srcRect/>
                    <a:stretch>
                      <a:fillRect/>
                    </a:stretch>
                  </pic:blipFill>
                  <pic:spPr bwMode="auto">
                    <a:xfrm>
                      <a:off x="0" y="0"/>
                      <a:ext cx="38100" cy="475551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3C19D4" w:rsidRDefault="003C19D4" w:rsidP="009A41DD">
      <w:pPr>
        <w:spacing w:after="0" w:line="240" w:lineRule="auto"/>
        <w:jc w:val="right"/>
        <w:rPr>
          <w:rFonts w:ascii="Times New Roman" w:eastAsia="Times New Roman" w:hAnsi="Times New Roman" w:cs="Times New Roman"/>
          <w:b/>
          <w:i/>
          <w:iCs/>
          <w:sz w:val="24"/>
          <w:szCs w:val="24"/>
        </w:rPr>
      </w:pPr>
    </w:p>
    <w:p w:rsidR="009A41DD" w:rsidRPr="00AF1BD7" w:rsidRDefault="00896CF4" w:rsidP="009A41DD">
      <w:pPr>
        <w:spacing w:after="0" w:line="240" w:lineRule="auto"/>
        <w:jc w:val="right"/>
        <w:rPr>
          <w:rFonts w:ascii="Times New Roman" w:eastAsia="Times New Roman" w:hAnsi="Times New Roman" w:cs="Times New Roman"/>
          <w:b/>
          <w:iCs/>
          <w:sz w:val="24"/>
          <w:szCs w:val="24"/>
        </w:rPr>
      </w:pPr>
      <w:r w:rsidRPr="00AF1BD7">
        <w:rPr>
          <w:rFonts w:ascii="Times New Roman" w:eastAsia="Times New Roman" w:hAnsi="Times New Roman" w:cs="Times New Roman"/>
          <w:b/>
          <w:iCs/>
          <w:sz w:val="24"/>
          <w:szCs w:val="24"/>
        </w:rPr>
        <w:lastRenderedPageBreak/>
        <w:t xml:space="preserve">Приложение </w:t>
      </w:r>
      <w:r w:rsidR="00AF1BD7">
        <w:rPr>
          <w:rFonts w:ascii="Times New Roman" w:eastAsia="Times New Roman" w:hAnsi="Times New Roman" w:cs="Times New Roman"/>
          <w:b/>
          <w:iCs/>
          <w:sz w:val="24"/>
          <w:szCs w:val="24"/>
        </w:rPr>
        <w:t>4</w:t>
      </w:r>
    </w:p>
    <w:p w:rsidR="00896CF4" w:rsidRPr="00513659" w:rsidRDefault="00896CF4" w:rsidP="009A41DD">
      <w:pPr>
        <w:spacing w:after="0" w:line="240" w:lineRule="auto"/>
        <w:jc w:val="right"/>
        <w:rPr>
          <w:rFonts w:ascii="Times New Roman" w:hAnsi="Times New Roman" w:cs="Times New Roman"/>
          <w:b/>
          <w:sz w:val="24"/>
          <w:szCs w:val="24"/>
        </w:rPr>
      </w:pPr>
      <w:r w:rsidRPr="00DA3BC2">
        <w:rPr>
          <w:rFonts w:ascii="Times New Roman" w:hAnsi="Times New Roman" w:cs="Times New Roman"/>
          <w:noProof/>
          <w:sz w:val="24"/>
          <w:szCs w:val="24"/>
        </w:rPr>
        <w:drawing>
          <wp:anchor distT="0" distB="0" distL="114300" distR="114300" simplePos="0" relativeHeight="251726848" behindDoc="1" locked="0" layoutInCell="0" allowOverlap="1">
            <wp:simplePos x="0" y="0"/>
            <wp:positionH relativeFrom="column">
              <wp:posOffset>-608965</wp:posOffset>
            </wp:positionH>
            <wp:positionV relativeFrom="paragraph">
              <wp:posOffset>-188595</wp:posOffset>
            </wp:positionV>
            <wp:extent cx="38100" cy="219710"/>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27872" behindDoc="1" locked="0" layoutInCell="0" allowOverlap="1">
            <wp:simplePos x="0" y="0"/>
            <wp:positionH relativeFrom="column">
              <wp:posOffset>6304915</wp:posOffset>
            </wp:positionH>
            <wp:positionV relativeFrom="paragraph">
              <wp:posOffset>-188595</wp:posOffset>
            </wp:positionV>
            <wp:extent cx="38100" cy="21971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9A41DD" w:rsidRDefault="00896CF4" w:rsidP="008D53CC">
      <w:pPr>
        <w:spacing w:after="0" w:line="240" w:lineRule="auto"/>
        <w:ind w:right="-259"/>
        <w:jc w:val="both"/>
        <w:rPr>
          <w:rFonts w:ascii="Times New Roman" w:hAnsi="Times New Roman" w:cs="Times New Roman"/>
          <w:b/>
          <w:sz w:val="24"/>
          <w:szCs w:val="24"/>
        </w:rPr>
      </w:pPr>
      <w:r w:rsidRPr="009A41DD">
        <w:rPr>
          <w:rFonts w:ascii="Times New Roman" w:eastAsia="Times New Roman" w:hAnsi="Times New Roman" w:cs="Times New Roman"/>
          <w:b/>
          <w:i/>
          <w:iCs/>
          <w:sz w:val="24"/>
          <w:szCs w:val="24"/>
        </w:rPr>
        <w:t>Диагностика универсального действия</w:t>
      </w:r>
      <w:r w:rsidRPr="009A41DD">
        <w:rPr>
          <w:rFonts w:ascii="Times New Roman" w:hAnsi="Times New Roman" w:cs="Times New Roman"/>
          <w:b/>
          <w:noProof/>
          <w:sz w:val="24"/>
          <w:szCs w:val="24"/>
        </w:rPr>
        <w:drawing>
          <wp:anchor distT="0" distB="0" distL="114300" distR="114300" simplePos="0" relativeHeight="251728896" behindDoc="1" locked="0" layoutInCell="0" allowOverlap="1">
            <wp:simplePos x="0" y="0"/>
            <wp:positionH relativeFrom="column">
              <wp:posOffset>-608965</wp:posOffset>
            </wp:positionH>
            <wp:positionV relativeFrom="paragraph">
              <wp:posOffset>-173355</wp:posOffset>
            </wp:positionV>
            <wp:extent cx="38100" cy="219710"/>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9A41DD">
        <w:rPr>
          <w:rFonts w:ascii="Times New Roman" w:hAnsi="Times New Roman" w:cs="Times New Roman"/>
          <w:b/>
          <w:noProof/>
          <w:sz w:val="24"/>
          <w:szCs w:val="24"/>
        </w:rPr>
        <w:drawing>
          <wp:anchor distT="0" distB="0" distL="114300" distR="114300" simplePos="0" relativeHeight="251729920" behindDoc="1" locked="0" layoutInCell="0" allowOverlap="1">
            <wp:simplePos x="0" y="0"/>
            <wp:positionH relativeFrom="column">
              <wp:posOffset>6304915</wp:posOffset>
            </wp:positionH>
            <wp:positionV relativeFrom="paragraph">
              <wp:posOffset>-173355</wp:posOffset>
            </wp:positionV>
            <wp:extent cx="38100" cy="21971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9A41DD" w:rsidRPr="009A41DD">
        <w:rPr>
          <w:rFonts w:ascii="Times New Roman" w:hAnsi="Times New Roman" w:cs="Times New Roman"/>
          <w:b/>
          <w:sz w:val="24"/>
          <w:szCs w:val="24"/>
        </w:rPr>
        <w:t xml:space="preserve"> </w:t>
      </w:r>
      <w:r w:rsidRPr="009A41DD">
        <w:rPr>
          <w:rFonts w:ascii="Times New Roman" w:eastAsia="Times New Roman" w:hAnsi="Times New Roman" w:cs="Times New Roman"/>
          <w:b/>
          <w:i/>
          <w:iCs/>
          <w:sz w:val="24"/>
          <w:szCs w:val="24"/>
        </w:rPr>
        <w:t>общего приема решения задач</w:t>
      </w:r>
      <w:r w:rsidRPr="009A41DD">
        <w:rPr>
          <w:rFonts w:ascii="Times New Roman" w:hAnsi="Times New Roman" w:cs="Times New Roman"/>
          <w:b/>
          <w:noProof/>
          <w:sz w:val="24"/>
          <w:szCs w:val="24"/>
        </w:rPr>
        <w:drawing>
          <wp:anchor distT="0" distB="0" distL="114300" distR="114300" simplePos="0" relativeHeight="251730944" behindDoc="1" locked="0" layoutInCell="0" allowOverlap="1">
            <wp:simplePos x="0" y="0"/>
            <wp:positionH relativeFrom="column">
              <wp:posOffset>-608965</wp:posOffset>
            </wp:positionH>
            <wp:positionV relativeFrom="paragraph">
              <wp:posOffset>-158115</wp:posOffset>
            </wp:positionV>
            <wp:extent cx="38100" cy="21971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9A41DD">
        <w:rPr>
          <w:rFonts w:ascii="Times New Roman" w:hAnsi="Times New Roman" w:cs="Times New Roman"/>
          <w:b/>
          <w:noProof/>
          <w:sz w:val="24"/>
          <w:szCs w:val="24"/>
        </w:rPr>
        <w:drawing>
          <wp:anchor distT="0" distB="0" distL="114300" distR="114300" simplePos="0" relativeHeight="251731968" behindDoc="1" locked="0" layoutInCell="0" allowOverlap="1">
            <wp:simplePos x="0" y="0"/>
            <wp:positionH relativeFrom="column">
              <wp:posOffset>6304915</wp:posOffset>
            </wp:positionH>
            <wp:positionV relativeFrom="paragraph">
              <wp:posOffset>-158115</wp:posOffset>
            </wp:positionV>
            <wp:extent cx="38100" cy="219710"/>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9A41DD" w:rsidRPr="009A41DD">
        <w:rPr>
          <w:rFonts w:ascii="Times New Roman" w:hAnsi="Times New Roman" w:cs="Times New Roman"/>
          <w:b/>
          <w:sz w:val="24"/>
          <w:szCs w:val="24"/>
        </w:rPr>
        <w:t xml:space="preserve"> </w:t>
      </w:r>
      <w:r w:rsidRPr="009A41DD">
        <w:rPr>
          <w:rFonts w:ascii="Times New Roman" w:eastAsia="Times New Roman" w:hAnsi="Times New Roman" w:cs="Times New Roman"/>
          <w:b/>
          <w:i/>
          <w:iCs/>
          <w:sz w:val="24"/>
          <w:szCs w:val="24"/>
        </w:rPr>
        <w:t xml:space="preserve">(по А.Р. </w:t>
      </w:r>
      <w:proofErr w:type="spellStart"/>
      <w:r w:rsidRPr="009A41DD">
        <w:rPr>
          <w:rFonts w:ascii="Times New Roman" w:eastAsia="Times New Roman" w:hAnsi="Times New Roman" w:cs="Times New Roman"/>
          <w:b/>
          <w:i/>
          <w:iCs/>
          <w:sz w:val="24"/>
          <w:szCs w:val="24"/>
        </w:rPr>
        <w:t>Лурия</w:t>
      </w:r>
      <w:proofErr w:type="spellEnd"/>
      <w:r w:rsidRPr="009A41DD">
        <w:rPr>
          <w:rFonts w:ascii="Times New Roman" w:eastAsia="Times New Roman" w:hAnsi="Times New Roman" w:cs="Times New Roman"/>
          <w:b/>
          <w:i/>
          <w:iCs/>
          <w:sz w:val="24"/>
          <w:szCs w:val="24"/>
        </w:rPr>
        <w:t>, Л.С. Цветковой)</w:t>
      </w:r>
      <w:r w:rsidRPr="009A41DD">
        <w:rPr>
          <w:rFonts w:ascii="Times New Roman" w:hAnsi="Times New Roman" w:cs="Times New Roman"/>
          <w:b/>
          <w:noProof/>
          <w:sz w:val="24"/>
          <w:szCs w:val="24"/>
        </w:rPr>
        <w:drawing>
          <wp:anchor distT="0" distB="0" distL="114300" distR="114300" simplePos="0" relativeHeight="251732992" behindDoc="1" locked="0" layoutInCell="0" allowOverlap="1">
            <wp:simplePos x="0" y="0"/>
            <wp:positionH relativeFrom="column">
              <wp:posOffset>-608965</wp:posOffset>
            </wp:positionH>
            <wp:positionV relativeFrom="paragraph">
              <wp:posOffset>-142240</wp:posOffset>
            </wp:positionV>
            <wp:extent cx="38100" cy="21971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9A41DD">
        <w:rPr>
          <w:rFonts w:ascii="Times New Roman" w:hAnsi="Times New Roman" w:cs="Times New Roman"/>
          <w:b/>
          <w:noProof/>
          <w:sz w:val="24"/>
          <w:szCs w:val="24"/>
        </w:rPr>
        <w:drawing>
          <wp:anchor distT="0" distB="0" distL="114300" distR="114300" simplePos="0" relativeHeight="251734016" behindDoc="1" locked="0" layoutInCell="0" allowOverlap="1">
            <wp:simplePos x="0" y="0"/>
            <wp:positionH relativeFrom="column">
              <wp:posOffset>6304915</wp:posOffset>
            </wp:positionH>
            <wp:positionV relativeFrom="paragraph">
              <wp:posOffset>-142240</wp:posOffset>
            </wp:positionV>
            <wp:extent cx="38100" cy="219710"/>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Цель: </w:t>
      </w:r>
      <w:r w:rsidRPr="00DA3BC2">
        <w:rPr>
          <w:rFonts w:ascii="Times New Roman" w:eastAsia="Times New Roman" w:hAnsi="Times New Roman" w:cs="Times New Roman"/>
          <w:sz w:val="24"/>
          <w:szCs w:val="24"/>
        </w:rPr>
        <w:t xml:space="preserve">выявление </w:t>
      </w:r>
      <w:proofErr w:type="spellStart"/>
      <w:r w:rsidRPr="00DA3BC2">
        <w:rPr>
          <w:rFonts w:ascii="Times New Roman" w:eastAsia="Times New Roman" w:hAnsi="Times New Roman" w:cs="Times New Roman"/>
          <w:sz w:val="24"/>
          <w:szCs w:val="24"/>
        </w:rPr>
        <w:t>сформированности</w:t>
      </w:r>
      <w:proofErr w:type="spellEnd"/>
      <w:r w:rsidRPr="00DA3BC2">
        <w:rPr>
          <w:rFonts w:ascii="Times New Roman" w:eastAsia="Times New Roman" w:hAnsi="Times New Roman" w:cs="Times New Roman"/>
          <w:sz w:val="24"/>
          <w:szCs w:val="24"/>
        </w:rPr>
        <w:t xml:space="preserve"> общего приема решения задач.</w:t>
      </w:r>
      <w:r w:rsidRPr="00DA3BC2">
        <w:rPr>
          <w:rFonts w:ascii="Times New Roman" w:hAnsi="Times New Roman" w:cs="Times New Roman"/>
          <w:noProof/>
          <w:sz w:val="24"/>
          <w:szCs w:val="24"/>
        </w:rPr>
        <w:drawing>
          <wp:anchor distT="0" distB="0" distL="114300" distR="114300" simplePos="0" relativeHeight="251735040" behindDoc="1" locked="0" layoutInCell="0" allowOverlap="1">
            <wp:simplePos x="0" y="0"/>
            <wp:positionH relativeFrom="column">
              <wp:posOffset>-608965</wp:posOffset>
            </wp:positionH>
            <wp:positionV relativeFrom="paragraph">
              <wp:posOffset>-128905</wp:posOffset>
            </wp:positionV>
            <wp:extent cx="38100" cy="14605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36064" behindDoc="1" locked="0" layoutInCell="0" allowOverlap="1">
            <wp:simplePos x="0" y="0"/>
            <wp:positionH relativeFrom="column">
              <wp:posOffset>6304915</wp:posOffset>
            </wp:positionH>
            <wp:positionV relativeFrom="paragraph">
              <wp:posOffset>-128905</wp:posOffset>
            </wp:positionV>
            <wp:extent cx="38100" cy="146050"/>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ind w:right="86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Оцениваемые универсальные учебные действия: </w:t>
      </w:r>
      <w:r w:rsidRPr="00DA3BC2">
        <w:rPr>
          <w:rFonts w:ascii="Times New Roman" w:eastAsia="Times New Roman" w:hAnsi="Times New Roman" w:cs="Times New Roman"/>
          <w:sz w:val="24"/>
          <w:szCs w:val="24"/>
        </w:rPr>
        <w:t>прием решения задач;</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логические действия.</w:t>
      </w:r>
      <w:r w:rsidRPr="00DA3BC2">
        <w:rPr>
          <w:rFonts w:ascii="Times New Roman" w:hAnsi="Times New Roman" w:cs="Times New Roman"/>
          <w:noProof/>
          <w:sz w:val="24"/>
          <w:szCs w:val="24"/>
        </w:rPr>
        <w:drawing>
          <wp:anchor distT="0" distB="0" distL="114300" distR="114300" simplePos="0" relativeHeight="251737088" behindDoc="1" locked="0" layoutInCell="0" allowOverlap="1">
            <wp:simplePos x="0" y="0"/>
            <wp:positionH relativeFrom="column">
              <wp:posOffset>-608965</wp:posOffset>
            </wp:positionH>
            <wp:positionV relativeFrom="paragraph">
              <wp:posOffset>-389890</wp:posOffset>
            </wp:positionV>
            <wp:extent cx="38100" cy="438785"/>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38112" behindDoc="1" locked="0" layoutInCell="0" allowOverlap="1">
            <wp:simplePos x="0" y="0"/>
            <wp:positionH relativeFrom="column">
              <wp:posOffset>6304915</wp:posOffset>
            </wp:positionH>
            <wp:positionV relativeFrom="paragraph">
              <wp:posOffset>-389890</wp:posOffset>
            </wp:positionV>
            <wp:extent cx="38100" cy="438785"/>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Возраст: </w:t>
      </w:r>
      <w:r w:rsidRPr="00DA3BC2">
        <w:rPr>
          <w:rFonts w:ascii="Times New Roman" w:eastAsia="Times New Roman" w:hAnsi="Times New Roman" w:cs="Times New Roman"/>
          <w:sz w:val="24"/>
          <w:szCs w:val="24"/>
        </w:rPr>
        <w:t>6,5—10</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лет.</w:t>
      </w:r>
      <w:r w:rsidRPr="00DA3BC2">
        <w:rPr>
          <w:rFonts w:ascii="Times New Roman" w:hAnsi="Times New Roman" w:cs="Times New Roman"/>
          <w:noProof/>
          <w:sz w:val="24"/>
          <w:szCs w:val="24"/>
        </w:rPr>
        <w:drawing>
          <wp:anchor distT="0" distB="0" distL="114300" distR="114300" simplePos="0" relativeHeight="251739136" behindDoc="1" locked="0" layoutInCell="0" allowOverlap="1">
            <wp:simplePos x="0" y="0"/>
            <wp:positionH relativeFrom="column">
              <wp:posOffset>-608965</wp:posOffset>
            </wp:positionH>
            <wp:positionV relativeFrom="paragraph">
              <wp:posOffset>-156210</wp:posOffset>
            </wp:positionV>
            <wp:extent cx="38100" cy="21971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40160" behindDoc="1" locked="0" layoutInCell="0" allowOverlap="1">
            <wp:simplePos x="0" y="0"/>
            <wp:positionH relativeFrom="column">
              <wp:posOffset>6304915</wp:posOffset>
            </wp:positionH>
            <wp:positionV relativeFrom="paragraph">
              <wp:posOffset>-156210</wp:posOffset>
            </wp:positionV>
            <wp:extent cx="38100" cy="219710"/>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Метод оценивания: </w:t>
      </w:r>
      <w:r w:rsidRPr="00DA3BC2">
        <w:rPr>
          <w:rFonts w:ascii="Times New Roman" w:eastAsia="Times New Roman" w:hAnsi="Times New Roman" w:cs="Times New Roman"/>
          <w:sz w:val="24"/>
          <w:szCs w:val="24"/>
        </w:rPr>
        <w:t>индивидуальная или групповая работа детей.</w:t>
      </w:r>
      <w:r w:rsidRPr="00DA3BC2">
        <w:rPr>
          <w:rFonts w:ascii="Times New Roman" w:hAnsi="Times New Roman" w:cs="Times New Roman"/>
          <w:noProof/>
          <w:sz w:val="24"/>
          <w:szCs w:val="24"/>
        </w:rPr>
        <w:drawing>
          <wp:anchor distT="0" distB="0" distL="114300" distR="114300" simplePos="0" relativeHeight="251741184" behindDoc="1" locked="0" layoutInCell="0" allowOverlap="1">
            <wp:simplePos x="0" y="0"/>
            <wp:positionH relativeFrom="column">
              <wp:posOffset>-608965</wp:posOffset>
            </wp:positionH>
            <wp:positionV relativeFrom="paragraph">
              <wp:posOffset>-141605</wp:posOffset>
            </wp:positionV>
            <wp:extent cx="38100" cy="219710"/>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42208" behindDoc="1" locked="0" layoutInCell="0" allowOverlap="1">
            <wp:simplePos x="0" y="0"/>
            <wp:positionH relativeFrom="column">
              <wp:posOffset>6304915</wp:posOffset>
            </wp:positionH>
            <wp:positionV relativeFrom="paragraph">
              <wp:posOffset>-141605</wp:posOffset>
            </wp:positionV>
            <wp:extent cx="38100" cy="21971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i/>
          <w:iCs/>
          <w:sz w:val="24"/>
          <w:szCs w:val="24"/>
        </w:rPr>
        <w:t xml:space="preserve">Описание задания: </w:t>
      </w:r>
      <w:r w:rsidRPr="00DA3BC2">
        <w:rPr>
          <w:rFonts w:ascii="Times New Roman" w:eastAsia="Times New Roman" w:hAnsi="Times New Roman" w:cs="Times New Roman"/>
          <w:sz w:val="24"/>
          <w:szCs w:val="24"/>
        </w:rPr>
        <w:t>все задачи</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(в зависимости от возраста</w:t>
      </w:r>
      <w:r w:rsidRPr="00DA3BC2">
        <w:rPr>
          <w:rFonts w:ascii="Times New Roman" w:hAnsi="Times New Roman" w:cs="Times New Roman"/>
          <w:noProof/>
          <w:sz w:val="24"/>
          <w:szCs w:val="24"/>
        </w:rPr>
        <w:drawing>
          <wp:anchor distT="0" distB="0" distL="114300" distR="114300" simplePos="0" relativeHeight="251743232" behindDoc="1" locked="0" layoutInCell="0" allowOverlap="1">
            <wp:simplePos x="0" y="0"/>
            <wp:positionH relativeFrom="column">
              <wp:posOffset>-608965</wp:posOffset>
            </wp:positionH>
            <wp:positionV relativeFrom="paragraph">
              <wp:posOffset>-126365</wp:posOffset>
            </wp:positionV>
            <wp:extent cx="38100" cy="14605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44256" behindDoc="1" locked="0" layoutInCell="0" allowOverlap="1">
            <wp:simplePos x="0" y="0"/>
            <wp:positionH relativeFrom="column">
              <wp:posOffset>6304915</wp:posOffset>
            </wp:positionH>
            <wp:positionV relativeFrom="paragraph">
              <wp:posOffset>-126365</wp:posOffset>
            </wp:positionV>
            <wp:extent cx="38100" cy="146050"/>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roofErr w:type="gramEnd"/>
    </w:p>
    <w:p w:rsidR="00896CF4" w:rsidRPr="00DA3BC2" w:rsidRDefault="00896CF4" w:rsidP="008D53CC">
      <w:pPr>
        <w:spacing w:after="0" w:line="240" w:lineRule="auto"/>
        <w:ind w:right="200"/>
        <w:jc w:val="both"/>
        <w:rPr>
          <w:rFonts w:ascii="Times New Roman" w:hAnsi="Times New Roman" w:cs="Times New Roman"/>
          <w:sz w:val="24"/>
          <w:szCs w:val="24"/>
        </w:rPr>
      </w:pPr>
      <w:r w:rsidRPr="00DA3BC2">
        <w:rPr>
          <w:rFonts w:ascii="Times New Roman" w:eastAsia="Times New Roman" w:hAnsi="Times New Roman" w:cs="Times New Roman"/>
          <w:sz w:val="24"/>
          <w:szCs w:val="24"/>
        </w:rPr>
        <w:t>учащихся) предлагаются для решения арифметическим (не алгебраическим) способом. Допускаются записи плана (хода) решения, вычислений, графический анализ условия. Учащийся должен рассказать, как он решал задачу, доказать, что полученный ответ правильный.</w:t>
      </w:r>
      <w:r w:rsidRPr="00DA3BC2">
        <w:rPr>
          <w:rFonts w:ascii="Times New Roman" w:hAnsi="Times New Roman" w:cs="Times New Roman"/>
          <w:noProof/>
          <w:sz w:val="24"/>
          <w:szCs w:val="24"/>
        </w:rPr>
        <w:drawing>
          <wp:anchor distT="0" distB="0" distL="114300" distR="114300" simplePos="0" relativeHeight="251745280" behindDoc="1" locked="0" layoutInCell="0" allowOverlap="1">
            <wp:simplePos x="0" y="0"/>
            <wp:positionH relativeFrom="column">
              <wp:posOffset>-608965</wp:posOffset>
            </wp:positionH>
            <wp:positionV relativeFrom="paragraph">
              <wp:posOffset>-796925</wp:posOffset>
            </wp:positionV>
            <wp:extent cx="38100" cy="878205"/>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820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46304" behindDoc="1" locked="0" layoutInCell="0" allowOverlap="1">
            <wp:simplePos x="0" y="0"/>
            <wp:positionH relativeFrom="column">
              <wp:posOffset>6304915</wp:posOffset>
            </wp:positionH>
            <wp:positionV relativeFrom="paragraph">
              <wp:posOffset>-796925</wp:posOffset>
            </wp:positionV>
            <wp:extent cx="38100" cy="878205"/>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8205"/>
                    </a:xfrm>
                    <a:prstGeom prst="rect">
                      <a:avLst/>
                    </a:prstGeom>
                    <a:noFill/>
                  </pic:spPr>
                </pic:pic>
              </a:graphicData>
            </a:graphic>
          </wp:anchor>
        </w:drawing>
      </w:r>
    </w:p>
    <w:p w:rsidR="00896CF4" w:rsidRPr="00DA3BC2" w:rsidRDefault="00896CF4" w:rsidP="008D53CC">
      <w:pPr>
        <w:spacing w:after="0" w:line="240" w:lineRule="auto"/>
        <w:ind w:right="10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Критерии оценивания: </w:t>
      </w:r>
      <w:r w:rsidRPr="00DA3BC2">
        <w:rPr>
          <w:rFonts w:ascii="Times New Roman" w:eastAsia="Times New Roman" w:hAnsi="Times New Roman" w:cs="Times New Roman"/>
          <w:sz w:val="24"/>
          <w:szCs w:val="24"/>
        </w:rPr>
        <w:t>умение выделять смысловые единицы текста и</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 xml:space="preserve">устанавливать отношения между ними, создавать схемы решения, создавать схемы решения, соотносить результат решения с исходным условием задачи. </w:t>
      </w:r>
      <w:r w:rsidRPr="00DA3BC2">
        <w:rPr>
          <w:rFonts w:ascii="Times New Roman" w:eastAsia="Times New Roman" w:hAnsi="Times New Roman" w:cs="Times New Roman"/>
          <w:i/>
          <w:iCs/>
          <w:sz w:val="24"/>
          <w:szCs w:val="24"/>
        </w:rPr>
        <w:t xml:space="preserve">Уровни </w:t>
      </w:r>
      <w:proofErr w:type="spellStart"/>
      <w:r w:rsidRPr="00DA3BC2">
        <w:rPr>
          <w:rFonts w:ascii="Times New Roman" w:eastAsia="Times New Roman" w:hAnsi="Times New Roman" w:cs="Times New Roman"/>
          <w:i/>
          <w:iCs/>
          <w:sz w:val="24"/>
          <w:szCs w:val="24"/>
        </w:rPr>
        <w:t>сформированности</w:t>
      </w:r>
      <w:proofErr w:type="spellEnd"/>
      <w:r w:rsidRPr="00DA3BC2">
        <w:rPr>
          <w:rFonts w:ascii="Times New Roman" w:eastAsia="Times New Roman" w:hAnsi="Times New Roman" w:cs="Times New Roman"/>
          <w:i/>
          <w:iCs/>
          <w:sz w:val="24"/>
          <w:szCs w:val="24"/>
        </w:rPr>
        <w:t xml:space="preserve"> общего приема решения задач:</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747328" behindDoc="1" locked="0" layoutInCell="0" allowOverlap="1">
            <wp:simplePos x="0" y="0"/>
            <wp:positionH relativeFrom="column">
              <wp:posOffset>-608965</wp:posOffset>
            </wp:positionH>
            <wp:positionV relativeFrom="paragraph">
              <wp:posOffset>-735965</wp:posOffset>
            </wp:positionV>
            <wp:extent cx="38100" cy="87757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48352" behindDoc="1" locked="0" layoutInCell="0" allowOverlap="1">
            <wp:simplePos x="0" y="0"/>
            <wp:positionH relativeFrom="column">
              <wp:posOffset>6304915</wp:posOffset>
            </wp:positionH>
            <wp:positionV relativeFrom="paragraph">
              <wp:posOffset>-735965</wp:posOffset>
            </wp:positionV>
            <wp:extent cx="38100" cy="877570"/>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eastAsia="Times New Roman" w:hAnsi="Times New Roman" w:cs="Times New Roman"/>
          <w:sz w:val="24"/>
          <w:szCs w:val="24"/>
        </w:rPr>
        <w:t>При анализе задачи выделяют не только существенные, но и несущественные смысловые единицы текста; создают неадекватные схемы решения; применяют стереотипные способы решения; не умеют соотносить результат решения с исходным условием задачи.</w:t>
      </w:r>
    </w:p>
    <w:p w:rsidR="00896CF4" w:rsidRPr="00513659" w:rsidRDefault="00896CF4" w:rsidP="008E07AE">
      <w:pPr>
        <w:numPr>
          <w:ilvl w:val="0"/>
          <w:numId w:val="20"/>
        </w:numPr>
        <w:tabs>
          <w:tab w:val="left" w:pos="541"/>
        </w:tabs>
        <w:spacing w:after="0" w:line="240" w:lineRule="auto"/>
        <w:ind w:right="24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При анализе выделяют только существенные смысловые единицы текста; при создании схемы решения не учитывают все связи между данными условия и требованием; применяют стереотипные способы решения; испытывают трудности (допускают ошибки) в соотнесении результата решения с исходными данными задачи.</w:t>
      </w:r>
    </w:p>
    <w:p w:rsidR="00896CF4" w:rsidRPr="00513659" w:rsidRDefault="00896CF4" w:rsidP="008E07AE">
      <w:pPr>
        <w:numPr>
          <w:ilvl w:val="0"/>
          <w:numId w:val="20"/>
        </w:numPr>
        <w:tabs>
          <w:tab w:val="left" w:pos="541"/>
        </w:tabs>
        <w:spacing w:after="0" w:line="240" w:lineRule="auto"/>
        <w:ind w:right="24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При анализе выделяют только существенные смысловые единицы текста; создают различные схемы решения; используют разные способы решения; обосновывают </w:t>
      </w:r>
      <w:proofErr w:type="spellStart"/>
      <w:r w:rsidRPr="00DA3BC2">
        <w:rPr>
          <w:rFonts w:ascii="Times New Roman" w:eastAsia="Times New Roman" w:hAnsi="Times New Roman" w:cs="Times New Roman"/>
          <w:sz w:val="24"/>
          <w:szCs w:val="24"/>
        </w:rPr>
        <w:t>соответствиеполученных</w:t>
      </w:r>
      <w:proofErr w:type="spellEnd"/>
      <w:r w:rsidRPr="00DA3BC2">
        <w:rPr>
          <w:rFonts w:ascii="Times New Roman" w:eastAsia="Times New Roman" w:hAnsi="Times New Roman" w:cs="Times New Roman"/>
          <w:sz w:val="24"/>
          <w:szCs w:val="24"/>
        </w:rPr>
        <w:t xml:space="preserve"> результатов решения исходному условию задачи.</w:t>
      </w:r>
    </w:p>
    <w:p w:rsidR="00896CF4" w:rsidRPr="00DA3BC2" w:rsidRDefault="00896CF4" w:rsidP="008D53CC">
      <w:pPr>
        <w:spacing w:after="0" w:line="240" w:lineRule="auto"/>
        <w:ind w:right="5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А.Р. </w:t>
      </w:r>
      <w:proofErr w:type="spellStart"/>
      <w:r w:rsidRPr="00DA3BC2">
        <w:rPr>
          <w:rFonts w:ascii="Times New Roman" w:eastAsia="Times New Roman" w:hAnsi="Times New Roman" w:cs="Times New Roman"/>
          <w:sz w:val="24"/>
          <w:szCs w:val="24"/>
        </w:rPr>
        <w:t>Лурия</w:t>
      </w:r>
      <w:proofErr w:type="spellEnd"/>
      <w:r w:rsidRPr="00DA3BC2">
        <w:rPr>
          <w:rFonts w:ascii="Times New Roman" w:eastAsia="Times New Roman" w:hAnsi="Times New Roman" w:cs="Times New Roman"/>
          <w:sz w:val="24"/>
          <w:szCs w:val="24"/>
        </w:rPr>
        <w:t xml:space="preserve"> и Л.С. Цветкова предложили набор задач с постепенно усложняющейся структурой, который дает возможность диагностировать </w:t>
      </w:r>
      <w:proofErr w:type="spellStart"/>
      <w:r w:rsidRPr="00DA3BC2">
        <w:rPr>
          <w:rFonts w:ascii="Times New Roman" w:eastAsia="Times New Roman" w:hAnsi="Times New Roman" w:cs="Times New Roman"/>
          <w:sz w:val="24"/>
          <w:szCs w:val="24"/>
        </w:rPr>
        <w:t>сформированность</w:t>
      </w:r>
      <w:proofErr w:type="spellEnd"/>
      <w:r w:rsidRPr="00DA3BC2">
        <w:rPr>
          <w:rFonts w:ascii="Times New Roman" w:eastAsia="Times New Roman" w:hAnsi="Times New Roman" w:cs="Times New Roman"/>
          <w:sz w:val="24"/>
          <w:szCs w:val="24"/>
        </w:rPr>
        <w:t xml:space="preserve"> обобщенного способа решения задач.</w:t>
      </w:r>
    </w:p>
    <w:p w:rsidR="00896CF4" w:rsidRPr="00DA3BC2" w:rsidRDefault="00896CF4" w:rsidP="008D53CC">
      <w:pPr>
        <w:spacing w:after="0" w:line="240" w:lineRule="auto"/>
        <w:jc w:val="both"/>
        <w:rPr>
          <w:rFonts w:ascii="Times New Roman" w:eastAsia="Times New Roman" w:hAnsi="Times New Roman" w:cs="Times New Roman"/>
          <w:sz w:val="24"/>
          <w:szCs w:val="24"/>
        </w:rPr>
      </w:pPr>
    </w:p>
    <w:p w:rsidR="00896CF4" w:rsidRPr="00513659" w:rsidRDefault="00896CF4" w:rsidP="008E07AE">
      <w:pPr>
        <w:numPr>
          <w:ilvl w:val="0"/>
          <w:numId w:val="21"/>
        </w:numPr>
        <w:tabs>
          <w:tab w:val="left" w:pos="541"/>
        </w:tabs>
        <w:spacing w:after="0" w:line="240" w:lineRule="auto"/>
        <w:ind w:right="1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Наиболее элементарную группу составляют простые задачи, в которых условие однозначно определяет алгоритм решения, типа </w:t>
      </w:r>
      <w:proofErr w:type="spellStart"/>
      <w:r w:rsidRPr="00DA3BC2">
        <w:rPr>
          <w:rFonts w:ascii="Times New Roman" w:eastAsia="Times New Roman" w:hAnsi="Times New Roman" w:cs="Times New Roman"/>
          <w:i/>
          <w:iCs/>
          <w:sz w:val="24"/>
          <w:szCs w:val="24"/>
        </w:rPr>
        <w:t>a</w:t>
      </w:r>
      <w:proofErr w:type="spellEnd"/>
      <w:r w:rsidRPr="00DA3BC2">
        <w:rPr>
          <w:rFonts w:ascii="Times New Roman" w:eastAsia="Times New Roman" w:hAnsi="Times New Roman" w:cs="Times New Roman"/>
          <w:sz w:val="24"/>
          <w:szCs w:val="24"/>
        </w:rPr>
        <w:t xml:space="preserve"> + </w:t>
      </w:r>
      <w:proofErr w:type="spellStart"/>
      <w:r w:rsidRPr="00DA3BC2">
        <w:rPr>
          <w:rFonts w:ascii="Times New Roman" w:eastAsia="Times New Roman" w:hAnsi="Times New Roman" w:cs="Times New Roman"/>
          <w:i/>
          <w:iCs/>
          <w:sz w:val="24"/>
          <w:szCs w:val="24"/>
        </w:rPr>
        <w:t>b</w:t>
      </w:r>
      <w:proofErr w:type="spellEnd"/>
      <w:r w:rsidRPr="00DA3BC2">
        <w:rPr>
          <w:rFonts w:ascii="Times New Roman" w:eastAsia="Times New Roman" w:hAnsi="Times New Roman" w:cs="Times New Roman"/>
          <w:sz w:val="24"/>
          <w:szCs w:val="24"/>
        </w:rPr>
        <w:t xml:space="preserve"> = </w:t>
      </w:r>
      <w:proofErr w:type="spellStart"/>
      <w:r w:rsidRPr="00DA3BC2">
        <w:rPr>
          <w:rFonts w:ascii="Times New Roman" w:eastAsia="Times New Roman" w:hAnsi="Times New Roman" w:cs="Times New Roman"/>
          <w:i/>
          <w:iCs/>
          <w:sz w:val="24"/>
          <w:szCs w:val="24"/>
        </w:rPr>
        <w:t>х</w:t>
      </w:r>
      <w:proofErr w:type="spellEnd"/>
      <w:r w:rsidRPr="00DA3BC2">
        <w:rPr>
          <w:rFonts w:ascii="Times New Roman" w:eastAsia="Times New Roman" w:hAnsi="Times New Roman" w:cs="Times New Roman"/>
          <w:sz w:val="24"/>
          <w:szCs w:val="24"/>
        </w:rPr>
        <w:t xml:space="preserve"> или </w:t>
      </w:r>
      <w:proofErr w:type="spellStart"/>
      <w:r w:rsidRPr="00DA3BC2">
        <w:rPr>
          <w:rFonts w:ascii="Times New Roman" w:eastAsia="Times New Roman" w:hAnsi="Times New Roman" w:cs="Times New Roman"/>
          <w:i/>
          <w:iCs/>
          <w:sz w:val="24"/>
          <w:szCs w:val="24"/>
        </w:rPr>
        <w:t>a</w:t>
      </w:r>
      <w:proofErr w:type="spellEnd"/>
      <w:r w:rsidRPr="00DA3BC2">
        <w:rPr>
          <w:rFonts w:ascii="Times New Roman" w:eastAsia="Times New Roman" w:hAnsi="Times New Roman" w:cs="Times New Roman"/>
          <w:sz w:val="24"/>
          <w:szCs w:val="24"/>
        </w:rPr>
        <w:t xml:space="preserve"> </w:t>
      </w:r>
      <w:r w:rsidRPr="00DA3BC2">
        <w:rPr>
          <w:rFonts w:ascii="Times New Roman" w:eastAsia="Times New Roman" w:hAnsi="Times New Roman" w:cs="Times New Roman"/>
          <w:i/>
          <w:iCs/>
          <w:sz w:val="24"/>
          <w:szCs w:val="24"/>
        </w:rPr>
        <w:t>–</w:t>
      </w:r>
      <w:r w:rsidRPr="00DA3BC2">
        <w:rPr>
          <w:rFonts w:ascii="Times New Roman" w:eastAsia="Times New Roman" w:hAnsi="Times New Roman" w:cs="Times New Roman"/>
          <w:sz w:val="24"/>
          <w:szCs w:val="24"/>
        </w:rPr>
        <w:t xml:space="preserve"> </w:t>
      </w:r>
      <w:proofErr w:type="spellStart"/>
      <w:r w:rsidRPr="00DA3BC2">
        <w:rPr>
          <w:rFonts w:ascii="Times New Roman" w:eastAsia="Times New Roman" w:hAnsi="Times New Roman" w:cs="Times New Roman"/>
          <w:i/>
          <w:iCs/>
          <w:sz w:val="24"/>
          <w:szCs w:val="24"/>
        </w:rPr>
        <w:t>b</w:t>
      </w:r>
      <w:proofErr w:type="spellEnd"/>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 xml:space="preserve"> </w:t>
      </w:r>
      <w:r w:rsidRPr="00DA3BC2">
        <w:rPr>
          <w:rFonts w:ascii="Times New Roman" w:eastAsia="Times New Roman" w:hAnsi="Times New Roman" w:cs="Times New Roman"/>
          <w:i/>
          <w:iCs/>
          <w:sz w:val="24"/>
          <w:szCs w:val="24"/>
        </w:rPr>
        <w:t>х</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Например:</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 У Маши 5 яблок, </w:t>
      </w:r>
      <w:proofErr w:type="spellStart"/>
      <w:r w:rsidRPr="00DA3BC2">
        <w:rPr>
          <w:rFonts w:ascii="Times New Roman" w:eastAsia="Times New Roman" w:hAnsi="Times New Roman" w:cs="Times New Roman"/>
          <w:sz w:val="24"/>
          <w:szCs w:val="24"/>
        </w:rPr>
        <w:t>a</w:t>
      </w:r>
      <w:proofErr w:type="spellEnd"/>
      <w:r w:rsidRPr="00DA3BC2">
        <w:rPr>
          <w:rFonts w:ascii="Times New Roman" w:eastAsia="Times New Roman" w:hAnsi="Times New Roman" w:cs="Times New Roman"/>
          <w:sz w:val="24"/>
          <w:szCs w:val="24"/>
        </w:rPr>
        <w:t xml:space="preserve"> </w:t>
      </w:r>
      <w:proofErr w:type="spellStart"/>
      <w:r w:rsidRPr="00DA3BC2">
        <w:rPr>
          <w:rFonts w:ascii="Times New Roman" w:eastAsia="Times New Roman" w:hAnsi="Times New Roman" w:cs="Times New Roman"/>
          <w:sz w:val="24"/>
          <w:szCs w:val="24"/>
        </w:rPr>
        <w:t>y</w:t>
      </w:r>
      <w:proofErr w:type="spellEnd"/>
      <w:r w:rsidRPr="00DA3BC2">
        <w:rPr>
          <w:rFonts w:ascii="Times New Roman" w:eastAsia="Times New Roman" w:hAnsi="Times New Roman" w:cs="Times New Roman"/>
          <w:sz w:val="24"/>
          <w:szCs w:val="24"/>
        </w:rPr>
        <w:t xml:space="preserve"> Пети 4 яблока. Сколько яблок у них обоих?</w:t>
      </w:r>
    </w:p>
    <w:p w:rsidR="00896CF4" w:rsidRPr="00DA3BC2" w:rsidRDefault="00896CF4" w:rsidP="008D53CC">
      <w:pPr>
        <w:spacing w:after="0" w:line="240" w:lineRule="auto"/>
        <w:ind w:right="54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Коля собрал 9 грибов, а Маша — на 4 гриба меньше, чем Коля. Сколько грибов собрала Маша?</w:t>
      </w:r>
    </w:p>
    <w:p w:rsidR="00896CF4" w:rsidRPr="00DA3BC2" w:rsidRDefault="00896CF4" w:rsidP="008D53CC">
      <w:pPr>
        <w:spacing w:after="0" w:line="240" w:lineRule="auto"/>
        <w:ind w:right="5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В мастерскую привезли 47 сосновых и липовых досок. Липовых было 5 досок. Сколько сосновых досок привезли в мастерскую?</w:t>
      </w:r>
    </w:p>
    <w:p w:rsidR="00896CF4" w:rsidRPr="00513659" w:rsidRDefault="00896CF4" w:rsidP="008E07AE">
      <w:pPr>
        <w:numPr>
          <w:ilvl w:val="0"/>
          <w:numId w:val="21"/>
        </w:numPr>
        <w:tabs>
          <w:tab w:val="left" w:pos="541"/>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Простые инвертированные задачи типа </w:t>
      </w:r>
      <w:proofErr w:type="spellStart"/>
      <w:r w:rsidRPr="00DA3BC2">
        <w:rPr>
          <w:rFonts w:ascii="Times New Roman" w:eastAsia="Times New Roman" w:hAnsi="Times New Roman" w:cs="Times New Roman"/>
          <w:i/>
          <w:iCs/>
          <w:sz w:val="24"/>
          <w:szCs w:val="24"/>
        </w:rPr>
        <w:t>a</w:t>
      </w:r>
      <w:proofErr w:type="spellEnd"/>
      <w:r w:rsidRPr="00DA3BC2">
        <w:rPr>
          <w:rFonts w:ascii="Times New Roman" w:eastAsia="Times New Roman" w:hAnsi="Times New Roman" w:cs="Times New Roman"/>
          <w:sz w:val="24"/>
          <w:szCs w:val="24"/>
        </w:rPr>
        <w:t xml:space="preserve"> </w:t>
      </w:r>
      <w:r w:rsidRPr="00DA3BC2">
        <w:rPr>
          <w:rFonts w:ascii="Times New Roman" w:eastAsia="Times New Roman" w:hAnsi="Times New Roman" w:cs="Times New Roman"/>
          <w:i/>
          <w:iCs/>
          <w:sz w:val="24"/>
          <w:szCs w:val="24"/>
        </w:rPr>
        <w:t>–</w:t>
      </w:r>
      <w:r w:rsidRPr="00DA3BC2">
        <w:rPr>
          <w:rFonts w:ascii="Times New Roman" w:eastAsia="Times New Roman" w:hAnsi="Times New Roman" w:cs="Times New Roman"/>
          <w:sz w:val="24"/>
          <w:szCs w:val="24"/>
        </w:rPr>
        <w:t xml:space="preserve"> </w:t>
      </w:r>
      <w:proofErr w:type="spellStart"/>
      <w:r w:rsidRPr="00DA3BC2">
        <w:rPr>
          <w:rFonts w:ascii="Times New Roman" w:eastAsia="Times New Roman" w:hAnsi="Times New Roman" w:cs="Times New Roman"/>
          <w:i/>
          <w:iCs/>
          <w:sz w:val="24"/>
          <w:szCs w:val="24"/>
        </w:rPr>
        <w:t>х</w:t>
      </w:r>
      <w:proofErr w:type="spellEnd"/>
      <w:r w:rsidRPr="00DA3BC2">
        <w:rPr>
          <w:rFonts w:ascii="Times New Roman" w:eastAsia="Times New Roman" w:hAnsi="Times New Roman" w:cs="Times New Roman"/>
          <w:sz w:val="24"/>
          <w:szCs w:val="24"/>
        </w:rPr>
        <w:t xml:space="preserve"> </w:t>
      </w:r>
      <w:r w:rsidRPr="00DA3BC2">
        <w:rPr>
          <w:rFonts w:ascii="Times New Roman" w:eastAsia="Times New Roman" w:hAnsi="Times New Roman" w:cs="Times New Roman"/>
          <w:i/>
          <w:iCs/>
          <w:sz w:val="24"/>
          <w:szCs w:val="24"/>
        </w:rPr>
        <w:t xml:space="preserve">= </w:t>
      </w:r>
      <w:proofErr w:type="spellStart"/>
      <w:r w:rsidRPr="00DA3BC2">
        <w:rPr>
          <w:rFonts w:ascii="Times New Roman" w:eastAsia="Times New Roman" w:hAnsi="Times New Roman" w:cs="Times New Roman"/>
          <w:i/>
          <w:iCs/>
          <w:sz w:val="24"/>
          <w:szCs w:val="24"/>
        </w:rPr>
        <w:t>b</w:t>
      </w:r>
      <w:proofErr w:type="spellEnd"/>
      <w:r w:rsidRPr="00DA3BC2">
        <w:rPr>
          <w:rFonts w:ascii="Times New Roman" w:eastAsia="Times New Roman" w:hAnsi="Times New Roman" w:cs="Times New Roman"/>
          <w:sz w:val="24"/>
          <w:szCs w:val="24"/>
        </w:rPr>
        <w:t xml:space="preserve"> или </w:t>
      </w:r>
      <w:proofErr w:type="spellStart"/>
      <w:r w:rsidRPr="00DA3BC2">
        <w:rPr>
          <w:rFonts w:ascii="Times New Roman" w:eastAsia="Times New Roman" w:hAnsi="Times New Roman" w:cs="Times New Roman"/>
          <w:i/>
          <w:iCs/>
          <w:sz w:val="24"/>
          <w:szCs w:val="24"/>
        </w:rPr>
        <w:t>x</w:t>
      </w:r>
      <w:proofErr w:type="spellEnd"/>
      <w:r w:rsidRPr="00DA3BC2">
        <w:rPr>
          <w:rFonts w:ascii="Times New Roman" w:eastAsia="Times New Roman" w:hAnsi="Times New Roman" w:cs="Times New Roman"/>
          <w:sz w:val="24"/>
          <w:szCs w:val="24"/>
        </w:rPr>
        <w:t xml:space="preserve"> </w:t>
      </w:r>
      <w:r w:rsidRPr="00DA3BC2">
        <w:rPr>
          <w:rFonts w:ascii="Times New Roman" w:eastAsia="Times New Roman" w:hAnsi="Times New Roman" w:cs="Times New Roman"/>
          <w:i/>
          <w:iCs/>
          <w:sz w:val="24"/>
          <w:szCs w:val="24"/>
        </w:rPr>
        <w:t>–</w:t>
      </w:r>
      <w:r w:rsidRPr="00DA3BC2">
        <w:rPr>
          <w:rFonts w:ascii="Times New Roman" w:eastAsia="Times New Roman" w:hAnsi="Times New Roman" w:cs="Times New Roman"/>
          <w:sz w:val="24"/>
          <w:szCs w:val="24"/>
        </w:rPr>
        <w:t xml:space="preserve"> </w:t>
      </w:r>
      <w:proofErr w:type="spellStart"/>
      <w:r w:rsidRPr="00DA3BC2">
        <w:rPr>
          <w:rFonts w:ascii="Times New Roman" w:eastAsia="Times New Roman" w:hAnsi="Times New Roman" w:cs="Times New Roman"/>
          <w:i/>
          <w:iCs/>
          <w:sz w:val="24"/>
          <w:szCs w:val="24"/>
        </w:rPr>
        <w:t>a</w:t>
      </w:r>
      <w:proofErr w:type="spellEnd"/>
      <w:r w:rsidRPr="00DA3BC2">
        <w:rPr>
          <w:rFonts w:ascii="Times New Roman" w:eastAsia="Times New Roman" w:hAnsi="Times New Roman" w:cs="Times New Roman"/>
          <w:i/>
          <w:iCs/>
          <w:sz w:val="24"/>
          <w:szCs w:val="24"/>
        </w:rPr>
        <w:t xml:space="preserve"> = </w:t>
      </w:r>
      <w:proofErr w:type="spellStart"/>
      <w:r w:rsidRPr="00DA3BC2">
        <w:rPr>
          <w:rFonts w:ascii="Times New Roman" w:eastAsia="Times New Roman" w:hAnsi="Times New Roman" w:cs="Times New Roman"/>
          <w:i/>
          <w:iCs/>
          <w:sz w:val="24"/>
          <w:szCs w:val="24"/>
        </w:rPr>
        <w:t>b</w:t>
      </w:r>
      <w:proofErr w:type="spellEnd"/>
      <w:r w:rsidRPr="00DA3BC2">
        <w:rPr>
          <w:rFonts w:ascii="Times New Roman" w:eastAsia="Times New Roman" w:hAnsi="Times New Roman" w:cs="Times New Roman"/>
          <w:sz w:val="24"/>
          <w:szCs w:val="24"/>
        </w:rPr>
        <w:t>, существенно отличающиеся от задач первой группы своей психологической структурой. Например:</w:t>
      </w:r>
    </w:p>
    <w:p w:rsidR="00896CF4" w:rsidRPr="00DA3BC2" w:rsidRDefault="00896CF4" w:rsidP="008D53CC">
      <w:pPr>
        <w:spacing w:after="0" w:line="240" w:lineRule="auto"/>
        <w:ind w:right="2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У мальчика было 12 яблок; часть из них он отдал. У него осталось 8 яблок. Сколько яблок он отдал?</w:t>
      </w:r>
    </w:p>
    <w:p w:rsidR="00896CF4" w:rsidRPr="00DA3BC2" w:rsidRDefault="00896CF4" w:rsidP="008D53CC">
      <w:pPr>
        <w:spacing w:after="0" w:line="240" w:lineRule="auto"/>
        <w:ind w:right="54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На дереве сидели птички. 3 птички улетели; осталось 5 птичек. Сколько птичек сидело на дереве?</w:t>
      </w:r>
    </w:p>
    <w:p w:rsidR="00896CF4" w:rsidRPr="00513659" w:rsidRDefault="00896CF4" w:rsidP="008E07AE">
      <w:pPr>
        <w:numPr>
          <w:ilvl w:val="0"/>
          <w:numId w:val="21"/>
        </w:numPr>
        <w:tabs>
          <w:tab w:val="left" w:pos="541"/>
        </w:tabs>
        <w:spacing w:after="0" w:line="240" w:lineRule="auto"/>
        <w:ind w:right="220"/>
        <w:jc w:val="both"/>
        <w:rPr>
          <w:rFonts w:ascii="Times New Roman" w:eastAsia="Times New Roman" w:hAnsi="Times New Roman" w:cs="Times New Roman"/>
          <w:sz w:val="24"/>
          <w:szCs w:val="24"/>
        </w:rPr>
      </w:pPr>
      <w:r w:rsidRPr="00513659">
        <w:rPr>
          <w:rFonts w:ascii="Times New Roman" w:eastAsia="Times New Roman" w:hAnsi="Times New Roman" w:cs="Times New Roman"/>
          <w:sz w:val="24"/>
          <w:szCs w:val="24"/>
        </w:rPr>
        <w:t>Составные задачи, в которых само условие не определяет возможный ход решения, ти</w:t>
      </w:r>
      <w:r w:rsidR="00513659">
        <w:rPr>
          <w:rFonts w:ascii="Times New Roman" w:eastAsia="Times New Roman" w:hAnsi="Times New Roman" w:cs="Times New Roman"/>
          <w:sz w:val="24"/>
          <w:szCs w:val="24"/>
        </w:rPr>
        <w:t>па</w:t>
      </w:r>
    </w:p>
    <w:p w:rsidR="00896CF4" w:rsidRPr="00513659" w:rsidRDefault="00896CF4" w:rsidP="008D53CC">
      <w:pPr>
        <w:spacing w:after="0" w:line="240" w:lineRule="auto"/>
        <w:jc w:val="both"/>
        <w:rPr>
          <w:rFonts w:ascii="Times New Roman" w:eastAsia="Times New Roman" w:hAnsi="Times New Roman" w:cs="Times New Roman"/>
          <w:sz w:val="24"/>
          <w:szCs w:val="24"/>
          <w:lang w:val="en-US"/>
        </w:rPr>
      </w:pPr>
      <w:r w:rsidRPr="00DA3BC2">
        <w:rPr>
          <w:rFonts w:ascii="Times New Roman" w:eastAsia="Times New Roman" w:hAnsi="Times New Roman" w:cs="Times New Roman"/>
          <w:i/>
          <w:iCs/>
          <w:sz w:val="24"/>
          <w:szCs w:val="24"/>
          <w:lang w:val="en-US"/>
        </w:rPr>
        <w:t xml:space="preserve">a </w:t>
      </w:r>
      <w:r w:rsidRPr="00DA3BC2">
        <w:rPr>
          <w:rFonts w:ascii="Times New Roman" w:eastAsia="Times New Roman" w:hAnsi="Times New Roman" w:cs="Times New Roman"/>
          <w:sz w:val="24"/>
          <w:szCs w:val="24"/>
          <w:lang w:val="en-US"/>
        </w:rPr>
        <w:t>+ (</w:t>
      </w:r>
      <w:r w:rsidRPr="00DA3BC2">
        <w:rPr>
          <w:rFonts w:ascii="Times New Roman" w:eastAsia="Times New Roman" w:hAnsi="Times New Roman" w:cs="Times New Roman"/>
          <w:i/>
          <w:iCs/>
          <w:sz w:val="24"/>
          <w:szCs w:val="24"/>
          <w:lang w:val="en-US"/>
        </w:rPr>
        <w:t>a + b</w:t>
      </w:r>
      <w:r w:rsidRPr="00DA3BC2">
        <w:rPr>
          <w:rFonts w:ascii="Times New Roman" w:eastAsia="Times New Roman" w:hAnsi="Times New Roman" w:cs="Times New Roman"/>
          <w:sz w:val="24"/>
          <w:szCs w:val="24"/>
          <w:lang w:val="en-US"/>
        </w:rPr>
        <w:t>) =</w:t>
      </w:r>
      <w:r w:rsidRPr="00DA3BC2">
        <w:rPr>
          <w:rFonts w:ascii="Times New Roman" w:eastAsia="Times New Roman" w:hAnsi="Times New Roman" w:cs="Times New Roman"/>
          <w:i/>
          <w:iCs/>
          <w:sz w:val="24"/>
          <w:szCs w:val="24"/>
          <w:lang w:val="en-US"/>
        </w:rPr>
        <w:t xml:space="preserve"> x </w:t>
      </w:r>
      <w:r w:rsidRPr="00DA3BC2">
        <w:rPr>
          <w:rFonts w:ascii="Times New Roman" w:eastAsia="Times New Roman" w:hAnsi="Times New Roman" w:cs="Times New Roman"/>
          <w:sz w:val="24"/>
          <w:szCs w:val="24"/>
        </w:rPr>
        <w:t>или</w:t>
      </w:r>
      <w:r w:rsidRPr="00DA3BC2">
        <w:rPr>
          <w:rFonts w:ascii="Times New Roman" w:eastAsia="Times New Roman" w:hAnsi="Times New Roman" w:cs="Times New Roman"/>
          <w:i/>
          <w:iCs/>
          <w:sz w:val="24"/>
          <w:szCs w:val="24"/>
          <w:lang w:val="en-US"/>
        </w:rPr>
        <w:t xml:space="preserve"> a </w:t>
      </w:r>
      <w:r w:rsidRPr="00DA3BC2">
        <w:rPr>
          <w:rFonts w:ascii="Times New Roman" w:eastAsia="Times New Roman" w:hAnsi="Times New Roman" w:cs="Times New Roman"/>
          <w:sz w:val="24"/>
          <w:szCs w:val="24"/>
          <w:lang w:val="en-US"/>
        </w:rPr>
        <w:t>+ (</w:t>
      </w:r>
      <w:r w:rsidRPr="00DA3BC2">
        <w:rPr>
          <w:rFonts w:ascii="Times New Roman" w:eastAsia="Times New Roman" w:hAnsi="Times New Roman" w:cs="Times New Roman"/>
          <w:i/>
          <w:iCs/>
          <w:sz w:val="24"/>
          <w:szCs w:val="24"/>
          <w:lang w:val="en-US"/>
        </w:rPr>
        <w:t>a – b</w:t>
      </w:r>
      <w:r w:rsidRPr="00DA3BC2">
        <w:rPr>
          <w:rFonts w:ascii="Times New Roman" w:eastAsia="Times New Roman" w:hAnsi="Times New Roman" w:cs="Times New Roman"/>
          <w:sz w:val="24"/>
          <w:szCs w:val="24"/>
          <w:lang w:val="en-US"/>
        </w:rPr>
        <w:t>) =</w:t>
      </w:r>
      <w:r w:rsidRPr="00DA3BC2">
        <w:rPr>
          <w:rFonts w:ascii="Times New Roman" w:eastAsia="Times New Roman" w:hAnsi="Times New Roman" w:cs="Times New Roman"/>
          <w:i/>
          <w:iCs/>
          <w:sz w:val="24"/>
          <w:szCs w:val="24"/>
          <w:lang w:val="en-US"/>
        </w:rPr>
        <w:t xml:space="preserve"> x</w:t>
      </w:r>
      <w:r w:rsidRPr="00DA3BC2">
        <w:rPr>
          <w:rFonts w:ascii="Times New Roman" w:eastAsia="Times New Roman" w:hAnsi="Times New Roman" w:cs="Times New Roman"/>
          <w:sz w:val="24"/>
          <w:szCs w:val="24"/>
          <w:lang w:val="en-US"/>
        </w:rPr>
        <w:t>.</w:t>
      </w:r>
      <w:r w:rsidRPr="00DA3BC2">
        <w:rPr>
          <w:rFonts w:ascii="Times New Roman" w:eastAsia="Times New Roman" w:hAnsi="Times New Roman" w:cs="Times New Roman"/>
          <w:i/>
          <w:iCs/>
          <w:sz w:val="24"/>
          <w:szCs w:val="24"/>
          <w:lang w:val="en-US"/>
        </w:rPr>
        <w:t xml:space="preserve"> </w:t>
      </w:r>
      <w:r w:rsidRPr="00DA3BC2">
        <w:rPr>
          <w:rFonts w:ascii="Times New Roman" w:eastAsia="Times New Roman" w:hAnsi="Times New Roman" w:cs="Times New Roman"/>
          <w:sz w:val="24"/>
          <w:szCs w:val="24"/>
        </w:rPr>
        <w:t>Например</w:t>
      </w:r>
      <w:r w:rsidRPr="00DA3BC2">
        <w:rPr>
          <w:rFonts w:ascii="Times New Roman" w:eastAsia="Times New Roman" w:hAnsi="Times New Roman" w:cs="Times New Roman"/>
          <w:sz w:val="24"/>
          <w:szCs w:val="24"/>
          <w:lang w:val="en-US"/>
        </w:rPr>
        <w:t>:</w:t>
      </w:r>
    </w:p>
    <w:p w:rsidR="00896CF4" w:rsidRPr="00DA3BC2" w:rsidRDefault="00896CF4" w:rsidP="008D53CC">
      <w:pPr>
        <w:spacing w:after="0" w:line="240" w:lineRule="auto"/>
        <w:ind w:right="4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 У Маши 5 яблок, </w:t>
      </w:r>
      <w:proofErr w:type="spellStart"/>
      <w:r w:rsidRPr="00DA3BC2">
        <w:rPr>
          <w:rFonts w:ascii="Times New Roman" w:eastAsia="Times New Roman" w:hAnsi="Times New Roman" w:cs="Times New Roman"/>
          <w:sz w:val="24"/>
          <w:szCs w:val="24"/>
        </w:rPr>
        <w:t>a</w:t>
      </w:r>
      <w:proofErr w:type="spellEnd"/>
      <w:r w:rsidRPr="00DA3BC2">
        <w:rPr>
          <w:rFonts w:ascii="Times New Roman" w:eastAsia="Times New Roman" w:hAnsi="Times New Roman" w:cs="Times New Roman"/>
          <w:sz w:val="24"/>
          <w:szCs w:val="24"/>
        </w:rPr>
        <w:t xml:space="preserve"> </w:t>
      </w:r>
      <w:proofErr w:type="spellStart"/>
      <w:r w:rsidRPr="00DA3BC2">
        <w:rPr>
          <w:rFonts w:ascii="Times New Roman" w:eastAsia="Times New Roman" w:hAnsi="Times New Roman" w:cs="Times New Roman"/>
          <w:sz w:val="24"/>
          <w:szCs w:val="24"/>
        </w:rPr>
        <w:t>y</w:t>
      </w:r>
      <w:proofErr w:type="spellEnd"/>
      <w:r w:rsidRPr="00DA3BC2">
        <w:rPr>
          <w:rFonts w:ascii="Times New Roman" w:eastAsia="Times New Roman" w:hAnsi="Times New Roman" w:cs="Times New Roman"/>
          <w:sz w:val="24"/>
          <w:szCs w:val="24"/>
        </w:rPr>
        <w:t xml:space="preserve"> Кати на 2 яблока больше (меньше). Сколько яблок у них обеих?</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 У Пети 3 яблока, </w:t>
      </w:r>
      <w:proofErr w:type="spellStart"/>
      <w:r w:rsidRPr="00DA3BC2">
        <w:rPr>
          <w:rFonts w:ascii="Times New Roman" w:eastAsia="Times New Roman" w:hAnsi="Times New Roman" w:cs="Times New Roman"/>
          <w:sz w:val="24"/>
          <w:szCs w:val="24"/>
        </w:rPr>
        <w:t>a</w:t>
      </w:r>
      <w:proofErr w:type="spellEnd"/>
      <w:r w:rsidRPr="00DA3BC2">
        <w:rPr>
          <w:rFonts w:ascii="Times New Roman" w:eastAsia="Times New Roman" w:hAnsi="Times New Roman" w:cs="Times New Roman"/>
          <w:sz w:val="24"/>
          <w:szCs w:val="24"/>
        </w:rPr>
        <w:t xml:space="preserve"> </w:t>
      </w:r>
      <w:proofErr w:type="spellStart"/>
      <w:r w:rsidRPr="00DA3BC2">
        <w:rPr>
          <w:rFonts w:ascii="Times New Roman" w:eastAsia="Times New Roman" w:hAnsi="Times New Roman" w:cs="Times New Roman"/>
          <w:sz w:val="24"/>
          <w:szCs w:val="24"/>
        </w:rPr>
        <w:t>y</w:t>
      </w:r>
      <w:proofErr w:type="spellEnd"/>
      <w:r w:rsidRPr="00DA3BC2">
        <w:rPr>
          <w:rFonts w:ascii="Times New Roman" w:eastAsia="Times New Roman" w:hAnsi="Times New Roman" w:cs="Times New Roman"/>
          <w:sz w:val="24"/>
          <w:szCs w:val="24"/>
        </w:rPr>
        <w:t xml:space="preserve"> Васи в 2 раза больше. Сколько яблок у них обоих?</w:t>
      </w:r>
    </w:p>
    <w:p w:rsidR="00896CF4" w:rsidRPr="00513659" w:rsidRDefault="00896CF4" w:rsidP="008E07AE">
      <w:pPr>
        <w:numPr>
          <w:ilvl w:val="0"/>
          <w:numId w:val="21"/>
        </w:numPr>
        <w:tabs>
          <w:tab w:val="left" w:pos="541"/>
        </w:tabs>
        <w:spacing w:after="0" w:line="240" w:lineRule="auto"/>
        <w:ind w:right="5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Сложные составные задачи, алгоритм решения которых распадается на значительное число последовательных операций, каждая из которых вытекает </w:t>
      </w:r>
      <w:proofErr w:type="gramStart"/>
      <w:r w:rsidRPr="00DA3BC2">
        <w:rPr>
          <w:rFonts w:ascii="Times New Roman" w:eastAsia="Times New Roman" w:hAnsi="Times New Roman" w:cs="Times New Roman"/>
          <w:sz w:val="24"/>
          <w:szCs w:val="24"/>
        </w:rPr>
        <w:t>из</w:t>
      </w:r>
      <w:proofErr w:type="gramEnd"/>
      <w:r w:rsidRPr="00DA3BC2">
        <w:rPr>
          <w:rFonts w:ascii="Times New Roman" w:eastAsia="Times New Roman" w:hAnsi="Times New Roman" w:cs="Times New Roman"/>
          <w:sz w:val="24"/>
          <w:szCs w:val="24"/>
        </w:rPr>
        <w:t xml:space="preserve"> предыдущей,</w:t>
      </w:r>
    </w:p>
    <w:p w:rsidR="00896CF4" w:rsidRPr="00513659" w:rsidRDefault="00896CF4" w:rsidP="008D53CC">
      <w:pPr>
        <w:spacing w:after="0" w:line="240" w:lineRule="auto"/>
        <w:jc w:val="both"/>
        <w:rPr>
          <w:rFonts w:ascii="Times New Roman" w:eastAsia="Times New Roman" w:hAnsi="Times New Roman" w:cs="Times New Roman"/>
          <w:sz w:val="24"/>
          <w:szCs w:val="24"/>
          <w:lang w:val="en-US"/>
        </w:rPr>
      </w:pPr>
      <w:r w:rsidRPr="00DA3BC2">
        <w:rPr>
          <w:rFonts w:ascii="Times New Roman" w:eastAsia="Times New Roman" w:hAnsi="Times New Roman" w:cs="Times New Roman"/>
          <w:sz w:val="24"/>
          <w:szCs w:val="24"/>
        </w:rPr>
        <w:t>типа</w:t>
      </w:r>
      <w:r w:rsidRPr="00DA3BC2">
        <w:rPr>
          <w:rFonts w:ascii="Times New Roman" w:eastAsia="Times New Roman" w:hAnsi="Times New Roman" w:cs="Times New Roman"/>
          <w:sz w:val="24"/>
          <w:szCs w:val="24"/>
          <w:lang w:val="en-US"/>
        </w:rPr>
        <w:t xml:space="preserve"> </w:t>
      </w:r>
      <w:r w:rsidRPr="00DA3BC2">
        <w:rPr>
          <w:rFonts w:ascii="Times New Roman" w:eastAsia="Times New Roman" w:hAnsi="Times New Roman" w:cs="Times New Roman"/>
          <w:i/>
          <w:iCs/>
          <w:sz w:val="24"/>
          <w:szCs w:val="24"/>
          <w:lang w:val="en-US"/>
        </w:rPr>
        <w:t>a</w:t>
      </w:r>
      <w:r w:rsidRPr="00DA3BC2">
        <w:rPr>
          <w:rFonts w:ascii="Times New Roman" w:eastAsia="Times New Roman" w:hAnsi="Times New Roman" w:cs="Times New Roman"/>
          <w:sz w:val="24"/>
          <w:szCs w:val="24"/>
          <w:lang w:val="en-US"/>
        </w:rPr>
        <w:t xml:space="preserve"> + (</w:t>
      </w:r>
      <w:r w:rsidRPr="00DA3BC2">
        <w:rPr>
          <w:rFonts w:ascii="Times New Roman" w:eastAsia="Times New Roman" w:hAnsi="Times New Roman" w:cs="Times New Roman"/>
          <w:i/>
          <w:iCs/>
          <w:sz w:val="24"/>
          <w:szCs w:val="24"/>
          <w:lang w:val="en-US"/>
        </w:rPr>
        <w:t>a + b</w:t>
      </w:r>
      <w:r w:rsidRPr="00DA3BC2">
        <w:rPr>
          <w:rFonts w:ascii="Times New Roman" w:eastAsia="Times New Roman" w:hAnsi="Times New Roman" w:cs="Times New Roman"/>
          <w:sz w:val="24"/>
          <w:szCs w:val="24"/>
          <w:lang w:val="en-US"/>
        </w:rPr>
        <w:t>) + [(</w:t>
      </w:r>
      <w:r w:rsidRPr="00DA3BC2">
        <w:rPr>
          <w:rFonts w:ascii="Times New Roman" w:eastAsia="Times New Roman" w:hAnsi="Times New Roman" w:cs="Times New Roman"/>
          <w:i/>
          <w:iCs/>
          <w:sz w:val="24"/>
          <w:szCs w:val="24"/>
          <w:lang w:val="en-US"/>
        </w:rPr>
        <w:t>a + b</w:t>
      </w:r>
      <w:r w:rsidRPr="00DA3BC2">
        <w:rPr>
          <w:rFonts w:ascii="Times New Roman" w:eastAsia="Times New Roman" w:hAnsi="Times New Roman" w:cs="Times New Roman"/>
          <w:sz w:val="24"/>
          <w:szCs w:val="24"/>
          <w:lang w:val="en-US"/>
        </w:rPr>
        <w:t xml:space="preserve">) – </w:t>
      </w:r>
      <w:r w:rsidRPr="00DA3BC2">
        <w:rPr>
          <w:rFonts w:ascii="Times New Roman" w:eastAsia="Times New Roman" w:hAnsi="Times New Roman" w:cs="Times New Roman"/>
          <w:i/>
          <w:iCs/>
          <w:sz w:val="24"/>
          <w:szCs w:val="24"/>
          <w:lang w:val="en-US"/>
        </w:rPr>
        <w:t>c</w:t>
      </w:r>
      <w:r w:rsidRPr="00DA3BC2">
        <w:rPr>
          <w:rFonts w:ascii="Times New Roman" w:eastAsia="Times New Roman" w:hAnsi="Times New Roman" w:cs="Times New Roman"/>
          <w:sz w:val="24"/>
          <w:szCs w:val="24"/>
          <w:lang w:val="en-US"/>
        </w:rPr>
        <w:t xml:space="preserve">] = </w:t>
      </w:r>
      <w:r w:rsidRPr="00DA3BC2">
        <w:rPr>
          <w:rFonts w:ascii="Times New Roman" w:eastAsia="Times New Roman" w:hAnsi="Times New Roman" w:cs="Times New Roman"/>
          <w:i/>
          <w:iCs/>
          <w:sz w:val="24"/>
          <w:szCs w:val="24"/>
          <w:lang w:val="en-US"/>
        </w:rPr>
        <w:t>x.</w:t>
      </w:r>
      <w:r w:rsidRPr="00DA3BC2">
        <w:rPr>
          <w:rFonts w:ascii="Times New Roman" w:eastAsia="Times New Roman" w:hAnsi="Times New Roman" w:cs="Times New Roman"/>
          <w:sz w:val="24"/>
          <w:szCs w:val="24"/>
          <w:lang w:val="en-US"/>
        </w:rPr>
        <w:t xml:space="preserve"> </w:t>
      </w:r>
      <w:r w:rsidRPr="00DA3BC2">
        <w:rPr>
          <w:rFonts w:ascii="Times New Roman" w:eastAsia="Times New Roman" w:hAnsi="Times New Roman" w:cs="Times New Roman"/>
          <w:sz w:val="24"/>
          <w:szCs w:val="24"/>
        </w:rPr>
        <w:t>Например</w:t>
      </w:r>
      <w:r w:rsidRPr="00DA3BC2">
        <w:rPr>
          <w:rFonts w:ascii="Times New Roman" w:eastAsia="Times New Roman" w:hAnsi="Times New Roman" w:cs="Times New Roman"/>
          <w:sz w:val="24"/>
          <w:szCs w:val="24"/>
          <w:lang w:val="en-US"/>
        </w:rPr>
        <w:t>:</w:t>
      </w:r>
    </w:p>
    <w:p w:rsidR="00896CF4" w:rsidRPr="00DA3BC2" w:rsidRDefault="00896CF4" w:rsidP="008D53CC">
      <w:pPr>
        <w:spacing w:after="0" w:line="240" w:lineRule="auto"/>
        <w:ind w:right="3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lastRenderedPageBreak/>
        <w:t>• Сын собрал 15 грибов. Отец собрал на 25 грибов больше, чем сын. Мать собрала на 5 грибов меньше отца. Сколько всего грибов собрала вся семья?</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751424" behindDoc="1" locked="0" layoutInCell="0" allowOverlap="1">
            <wp:simplePos x="0" y="0"/>
            <wp:positionH relativeFrom="column">
              <wp:posOffset>-608965</wp:posOffset>
            </wp:positionH>
            <wp:positionV relativeFrom="paragraph">
              <wp:posOffset>-8937625</wp:posOffset>
            </wp:positionV>
            <wp:extent cx="38100" cy="9218930"/>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cstate="print">
                      <a:extLst>
                        <a:ext uri="{28A0092B-C50C-407E-A947-70E740481C1C}"/>
                      </a:extLst>
                    </a:blip>
                    <a:srcRect/>
                    <a:stretch>
                      <a:fillRect/>
                    </a:stretch>
                  </pic:blipFill>
                  <pic:spPr bwMode="auto">
                    <a:xfrm>
                      <a:off x="0" y="0"/>
                      <a:ext cx="38100" cy="921893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52448" behindDoc="1" locked="0" layoutInCell="0" allowOverlap="1">
            <wp:simplePos x="0" y="0"/>
            <wp:positionH relativeFrom="column">
              <wp:posOffset>6304915</wp:posOffset>
            </wp:positionH>
            <wp:positionV relativeFrom="paragraph">
              <wp:posOffset>-8937625</wp:posOffset>
            </wp:positionV>
            <wp:extent cx="38100" cy="9218930"/>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cstate="print">
                      <a:extLst>
                        <a:ext uri="{28A0092B-C50C-407E-A947-70E740481C1C}"/>
                      </a:extLst>
                    </a:blip>
                    <a:srcRect/>
                    <a:stretch>
                      <a:fillRect/>
                    </a:stretch>
                  </pic:blipFill>
                  <pic:spPr bwMode="auto">
                    <a:xfrm>
                      <a:off x="0" y="0"/>
                      <a:ext cx="38100" cy="9218930"/>
                    </a:xfrm>
                    <a:prstGeom prst="rect">
                      <a:avLst/>
                    </a:prstGeom>
                    <a:noFill/>
                  </pic:spPr>
                </pic:pic>
              </a:graphicData>
            </a:graphic>
          </wp:anchor>
        </w:drawing>
      </w:r>
      <w:r w:rsidRPr="00DA3BC2">
        <w:rPr>
          <w:rFonts w:ascii="Times New Roman" w:eastAsia="Times New Roman" w:hAnsi="Times New Roman" w:cs="Times New Roman"/>
          <w:noProof/>
          <w:sz w:val="24"/>
          <w:szCs w:val="24"/>
        </w:rPr>
        <w:drawing>
          <wp:anchor distT="0" distB="0" distL="114300" distR="114300" simplePos="0" relativeHeight="251754496"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eastAsia="Times New Roman" w:hAnsi="Times New Roman" w:cs="Times New Roman"/>
          <w:sz w:val="24"/>
          <w:szCs w:val="24"/>
        </w:rPr>
        <w:t>У фермера было 20 га земли. С каждого гектара он снял по 3 т зерна. 1/2 зерна он продал. Сколько зерна осталось у фермера?</w:t>
      </w:r>
    </w:p>
    <w:p w:rsidR="00896CF4" w:rsidRPr="00DA3BC2" w:rsidRDefault="00896CF4" w:rsidP="008D53CC">
      <w:pPr>
        <w:spacing w:after="0" w:line="240" w:lineRule="auto"/>
        <w:ind w:right="4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5. Сложные задачи с инвертированным ходом действий, одна из основных частей которых остается неизвестной и должна быть получена путем нескольких операций. Например:</w:t>
      </w:r>
    </w:p>
    <w:p w:rsidR="00896CF4" w:rsidRPr="00513659" w:rsidRDefault="00896CF4" w:rsidP="008E07AE">
      <w:pPr>
        <w:numPr>
          <w:ilvl w:val="0"/>
          <w:numId w:val="22"/>
        </w:numPr>
        <w:tabs>
          <w:tab w:val="left" w:pos="429"/>
        </w:tabs>
        <w:spacing w:after="0" w:line="240" w:lineRule="auto"/>
        <w:ind w:right="1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Сыну 5 лет. Через 15 лет отец будет в 3 раза старше сына. Сколько лет отцу сейчас?</w:t>
      </w:r>
    </w:p>
    <w:p w:rsidR="00896CF4" w:rsidRPr="00513659" w:rsidRDefault="00896CF4" w:rsidP="008E07AE">
      <w:pPr>
        <w:numPr>
          <w:ilvl w:val="0"/>
          <w:numId w:val="22"/>
        </w:numPr>
        <w:tabs>
          <w:tab w:val="left" w:pos="429"/>
        </w:tabs>
        <w:spacing w:after="0" w:line="240" w:lineRule="auto"/>
        <w:ind w:right="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Одна ручка и один букварь стоят 37 рублей. Две ручки и один букварь стоят 49 рублей. Сколько стоят отдельно одна ручка и один букварь?</w:t>
      </w:r>
    </w:p>
    <w:p w:rsidR="00896CF4" w:rsidRPr="00DA3BC2" w:rsidRDefault="00896CF4" w:rsidP="008E07AE">
      <w:pPr>
        <w:numPr>
          <w:ilvl w:val="0"/>
          <w:numId w:val="22"/>
        </w:numPr>
        <w:tabs>
          <w:tab w:val="left" w:pos="429"/>
        </w:tabs>
        <w:spacing w:after="0" w:line="240" w:lineRule="auto"/>
        <w:ind w:right="3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Три мальчика поймали 11 кг рыбы. Улов первого и второго был 7 кг; улов второго и третьего — 6 кг. Сколько рыбы поймал каждый из мальчиков?</w:t>
      </w:r>
    </w:p>
    <w:p w:rsidR="00896CF4" w:rsidRPr="00513659" w:rsidRDefault="00896CF4" w:rsidP="008E07AE">
      <w:pPr>
        <w:numPr>
          <w:ilvl w:val="0"/>
          <w:numId w:val="22"/>
        </w:numPr>
        <w:tabs>
          <w:tab w:val="left" w:pos="4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Отцу 49 лет. Он старше сына на 20 лет. Сколько лет им обоим вместе?</w:t>
      </w:r>
      <w:r w:rsidRPr="00DA3BC2">
        <w:rPr>
          <w:rFonts w:ascii="Times New Roman" w:hAnsi="Times New Roman" w:cs="Times New Roman"/>
          <w:noProof/>
          <w:sz w:val="24"/>
          <w:szCs w:val="24"/>
        </w:rPr>
        <w:drawing>
          <wp:anchor distT="0" distB="0" distL="114300" distR="114300" simplePos="0" relativeHeight="251755520" behindDoc="1" locked="0" layoutInCell="0" allowOverlap="1">
            <wp:simplePos x="0" y="0"/>
            <wp:positionH relativeFrom="column">
              <wp:posOffset>-608965</wp:posOffset>
            </wp:positionH>
            <wp:positionV relativeFrom="paragraph">
              <wp:posOffset>-2388235</wp:posOffset>
            </wp:positionV>
            <wp:extent cx="38100" cy="2414905"/>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cstate="print">
                      <a:extLst>
                        <a:ext uri="{28A0092B-C50C-407E-A947-70E740481C1C}"/>
                      </a:extLst>
                    </a:blip>
                    <a:srcRect/>
                    <a:stretch>
                      <a:fillRect/>
                    </a:stretch>
                  </pic:blipFill>
                  <pic:spPr bwMode="auto">
                    <a:xfrm>
                      <a:off x="0" y="0"/>
                      <a:ext cx="38100" cy="241490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56544" behindDoc="1" locked="0" layoutInCell="0" allowOverlap="1">
            <wp:simplePos x="0" y="0"/>
            <wp:positionH relativeFrom="column">
              <wp:posOffset>6304915</wp:posOffset>
            </wp:positionH>
            <wp:positionV relativeFrom="paragraph">
              <wp:posOffset>-2388235</wp:posOffset>
            </wp:positionV>
            <wp:extent cx="38100" cy="2414905"/>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cstate="print">
                      <a:extLst>
                        <a:ext uri="{28A0092B-C50C-407E-A947-70E740481C1C}"/>
                      </a:extLst>
                    </a:blip>
                    <a:srcRect/>
                    <a:stretch>
                      <a:fillRect/>
                    </a:stretch>
                  </pic:blipFill>
                  <pic:spPr bwMode="auto">
                    <a:xfrm>
                      <a:off x="0" y="0"/>
                      <a:ext cx="38100" cy="2414905"/>
                    </a:xfrm>
                    <a:prstGeom prst="rect">
                      <a:avLst/>
                    </a:prstGeom>
                    <a:noFill/>
                  </pic:spPr>
                </pic:pic>
              </a:graphicData>
            </a:graphic>
          </wp:anchor>
        </w:drawing>
      </w:r>
    </w:p>
    <w:p w:rsidR="00896CF4" w:rsidRPr="00513659" w:rsidRDefault="00896CF4" w:rsidP="008E07AE">
      <w:pPr>
        <w:numPr>
          <w:ilvl w:val="0"/>
          <w:numId w:val="23"/>
        </w:numPr>
        <w:tabs>
          <w:tab w:val="left" w:pos="541"/>
        </w:tabs>
        <w:spacing w:after="0" w:line="240" w:lineRule="auto"/>
        <w:ind w:right="1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Задачи на прямое (обратное) приведение к единице, на разность, на части, на пропорциональное деление. Например:</w:t>
      </w:r>
    </w:p>
    <w:p w:rsidR="00896CF4" w:rsidRPr="00DA3BC2" w:rsidRDefault="00896CF4" w:rsidP="008D53CC">
      <w:pPr>
        <w:spacing w:after="0" w:line="240" w:lineRule="auto"/>
        <w:ind w:right="56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15 фломастеров стоят 30 рублей. Купили 8 таких фломастеров. Сколько денег заплатили?</w:t>
      </w:r>
    </w:p>
    <w:p w:rsidR="00896CF4" w:rsidRPr="00DA3BC2" w:rsidRDefault="00896CF4" w:rsidP="008D53CC">
      <w:pPr>
        <w:spacing w:after="0" w:line="240" w:lineRule="auto"/>
        <w:ind w:right="44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Купили кисточек на 40 рублей. Сколько кисточек купили, если известно, что 3 такие кисточки стоят 24 рубля?</w:t>
      </w:r>
    </w:p>
    <w:p w:rsidR="00896CF4" w:rsidRPr="00DA3BC2" w:rsidRDefault="00896CF4" w:rsidP="008D53CC">
      <w:pPr>
        <w:spacing w:after="0" w:line="240" w:lineRule="auto"/>
        <w:ind w:right="3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На двух полках стояло 18 книг. На одной из них было на 2 книги больше. Сколько книг было на каждой полке?</w:t>
      </w:r>
    </w:p>
    <w:p w:rsidR="00896CF4" w:rsidRPr="00DA3BC2" w:rsidRDefault="00896CF4" w:rsidP="008D53CC">
      <w:pPr>
        <w:spacing w:after="0" w:line="240" w:lineRule="auto"/>
        <w:ind w:right="2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Двое мальчиков хотели купить книгу. Одному не хватало для ее покупки 7 рублей, другому не хватало 5 рублей. Они сложили свои деньги, но им все равно не хватило 3 рублей.</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Сколько стоит книга?</w:t>
      </w:r>
    </w:p>
    <w:p w:rsidR="00896CF4" w:rsidRPr="00DA3BC2" w:rsidRDefault="00896CF4" w:rsidP="008D53CC">
      <w:pPr>
        <w:spacing w:after="0" w:line="240" w:lineRule="auto"/>
        <w:ind w:right="6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По двору бегали куры и кролики. Сколько было кур, если известно, что кроликов было на 6 больше, а у всех вместе было 66 лап?</w:t>
      </w:r>
    </w:p>
    <w:p w:rsidR="00896CF4" w:rsidRPr="00DA3BC2" w:rsidRDefault="00896CF4" w:rsidP="008D53CC">
      <w:pPr>
        <w:spacing w:after="0" w:line="240" w:lineRule="auto"/>
        <w:ind w:right="1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Существенное место в исследовании особенностей развития интеллектуальной деятельности имеет анализ того, как учащийся приступает к решению задачи и в каком виде строится у него ориентировочная основа деятельности. Необходимо обратить внимание на то, как ученик составляет план или общую схему решения задачи, как составление предварительного плана относится к дальнейшему ходу ее решения. Кроме того, важным является анализ осознания проделанного пути и коррекция допущенных ошибок, а также фиксация обучающей помощи при затруднениях во время выполнения уроков учащегося и анализ того, как он пользуется помощью, насколько продуктивно взаимодействует </w:t>
      </w:r>
      <w:proofErr w:type="gramStart"/>
      <w:r w:rsidRPr="00DA3BC2">
        <w:rPr>
          <w:rFonts w:ascii="Times New Roman" w:eastAsia="Times New Roman" w:hAnsi="Times New Roman" w:cs="Times New Roman"/>
          <w:sz w:val="24"/>
          <w:szCs w:val="24"/>
        </w:rPr>
        <w:t>со</w:t>
      </w:r>
      <w:proofErr w:type="gramEnd"/>
      <w:r w:rsidRPr="00DA3BC2">
        <w:rPr>
          <w:rFonts w:ascii="Times New Roman" w:eastAsia="Times New Roman" w:hAnsi="Times New Roman" w:cs="Times New Roman"/>
          <w:sz w:val="24"/>
          <w:szCs w:val="24"/>
        </w:rPr>
        <w:t xml:space="preserve"> взрослым.</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757568" behindDoc="1" locked="0" layoutInCell="0" allowOverlap="1">
            <wp:simplePos x="0" y="0"/>
            <wp:positionH relativeFrom="column">
              <wp:posOffset>-608965</wp:posOffset>
            </wp:positionH>
            <wp:positionV relativeFrom="paragraph">
              <wp:posOffset>-4881245</wp:posOffset>
            </wp:positionV>
            <wp:extent cx="38100" cy="5414010"/>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cstate="print">
                      <a:extLst>
                        <a:ext uri="{28A0092B-C50C-407E-A947-70E740481C1C}"/>
                      </a:extLst>
                    </a:blip>
                    <a:srcRect/>
                    <a:stretch>
                      <a:fillRect/>
                    </a:stretch>
                  </pic:blipFill>
                  <pic:spPr bwMode="auto">
                    <a:xfrm>
                      <a:off x="0" y="0"/>
                      <a:ext cx="38100" cy="54140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58592" behindDoc="1" locked="0" layoutInCell="0" allowOverlap="1">
            <wp:simplePos x="0" y="0"/>
            <wp:positionH relativeFrom="column">
              <wp:posOffset>6304915</wp:posOffset>
            </wp:positionH>
            <wp:positionV relativeFrom="paragraph">
              <wp:posOffset>-4881245</wp:posOffset>
            </wp:positionV>
            <wp:extent cx="38100" cy="541401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cstate="print">
                      <a:extLst>
                        <a:ext uri="{28A0092B-C50C-407E-A947-70E740481C1C}"/>
                      </a:extLst>
                    </a:blip>
                    <a:srcRect/>
                    <a:stretch>
                      <a:fillRect/>
                    </a:stretch>
                  </pic:blipFill>
                  <pic:spPr bwMode="auto">
                    <a:xfrm>
                      <a:off x="0" y="0"/>
                      <a:ext cx="38100" cy="5414010"/>
                    </a:xfrm>
                    <a:prstGeom prst="rect">
                      <a:avLst/>
                    </a:prstGeom>
                    <a:noFill/>
                  </pic:spPr>
                </pic:pic>
              </a:graphicData>
            </a:graphic>
          </wp:anchor>
        </w:drawing>
      </w: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3C19D4" w:rsidRDefault="003C19D4" w:rsidP="009A41DD">
      <w:pPr>
        <w:spacing w:after="0" w:line="240" w:lineRule="auto"/>
        <w:jc w:val="right"/>
        <w:rPr>
          <w:rFonts w:ascii="Times New Roman" w:eastAsia="Times New Roman" w:hAnsi="Times New Roman" w:cs="Times New Roman"/>
          <w:b/>
          <w:i/>
          <w:iCs/>
          <w:sz w:val="24"/>
          <w:szCs w:val="24"/>
        </w:rPr>
      </w:pPr>
    </w:p>
    <w:p w:rsidR="003C19D4" w:rsidRDefault="003C19D4" w:rsidP="009A41DD">
      <w:pPr>
        <w:spacing w:after="0" w:line="240" w:lineRule="auto"/>
        <w:jc w:val="right"/>
        <w:rPr>
          <w:rFonts w:ascii="Times New Roman" w:eastAsia="Times New Roman" w:hAnsi="Times New Roman" w:cs="Times New Roman"/>
          <w:b/>
          <w:i/>
          <w:iCs/>
          <w:sz w:val="24"/>
          <w:szCs w:val="24"/>
        </w:rPr>
      </w:pPr>
    </w:p>
    <w:p w:rsidR="009A41DD" w:rsidRPr="00AF1BD7" w:rsidRDefault="00896CF4" w:rsidP="009A41DD">
      <w:pPr>
        <w:spacing w:after="0" w:line="240" w:lineRule="auto"/>
        <w:jc w:val="right"/>
        <w:rPr>
          <w:rFonts w:ascii="Times New Roman" w:eastAsia="Times New Roman" w:hAnsi="Times New Roman" w:cs="Times New Roman"/>
          <w:b/>
          <w:iCs/>
          <w:sz w:val="24"/>
          <w:szCs w:val="24"/>
        </w:rPr>
      </w:pPr>
      <w:r w:rsidRPr="00AF1BD7">
        <w:rPr>
          <w:rFonts w:ascii="Times New Roman" w:eastAsia="Times New Roman" w:hAnsi="Times New Roman" w:cs="Times New Roman"/>
          <w:b/>
          <w:iCs/>
          <w:sz w:val="24"/>
          <w:szCs w:val="24"/>
        </w:rPr>
        <w:lastRenderedPageBreak/>
        <w:t xml:space="preserve">Приложение </w:t>
      </w:r>
      <w:r w:rsidR="00AF1BD7">
        <w:rPr>
          <w:rFonts w:ascii="Times New Roman" w:eastAsia="Times New Roman" w:hAnsi="Times New Roman" w:cs="Times New Roman"/>
          <w:b/>
          <w:iCs/>
          <w:sz w:val="24"/>
          <w:szCs w:val="24"/>
        </w:rPr>
        <w:t>5</w:t>
      </w:r>
    </w:p>
    <w:p w:rsidR="00896CF4" w:rsidRPr="00C72BC3" w:rsidRDefault="00896CF4" w:rsidP="009A41DD">
      <w:pPr>
        <w:spacing w:after="0" w:line="240" w:lineRule="auto"/>
        <w:jc w:val="right"/>
        <w:rPr>
          <w:rFonts w:ascii="Times New Roman" w:hAnsi="Times New Roman" w:cs="Times New Roman"/>
          <w:b/>
          <w:sz w:val="24"/>
          <w:szCs w:val="24"/>
        </w:rPr>
      </w:pPr>
      <w:r w:rsidRPr="00DA3BC2">
        <w:rPr>
          <w:rFonts w:ascii="Times New Roman" w:hAnsi="Times New Roman" w:cs="Times New Roman"/>
          <w:noProof/>
          <w:sz w:val="24"/>
          <w:szCs w:val="24"/>
        </w:rPr>
        <w:drawing>
          <wp:anchor distT="0" distB="0" distL="114300" distR="114300" simplePos="0" relativeHeight="251759616" behindDoc="1" locked="0" layoutInCell="0" allowOverlap="1">
            <wp:simplePos x="0" y="0"/>
            <wp:positionH relativeFrom="column">
              <wp:posOffset>-608965</wp:posOffset>
            </wp:positionH>
            <wp:positionV relativeFrom="paragraph">
              <wp:posOffset>-154940</wp:posOffset>
            </wp:positionV>
            <wp:extent cx="38100" cy="219710"/>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60640" behindDoc="1" locked="0" layoutInCell="0" allowOverlap="1">
            <wp:simplePos x="0" y="0"/>
            <wp:positionH relativeFrom="column">
              <wp:posOffset>6304915</wp:posOffset>
            </wp:positionH>
            <wp:positionV relativeFrom="paragraph">
              <wp:posOffset>-154940</wp:posOffset>
            </wp:positionV>
            <wp:extent cx="38100" cy="21971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C72BC3" w:rsidRPr="009A41DD" w:rsidRDefault="00896CF4" w:rsidP="009A41DD">
      <w:pPr>
        <w:spacing w:after="0" w:line="240" w:lineRule="auto"/>
        <w:ind w:right="-259"/>
        <w:jc w:val="both"/>
        <w:rPr>
          <w:rFonts w:ascii="Times New Roman" w:hAnsi="Times New Roman" w:cs="Times New Roman"/>
          <w:b/>
          <w:sz w:val="24"/>
          <w:szCs w:val="24"/>
        </w:rPr>
      </w:pPr>
      <w:r w:rsidRPr="009A41DD">
        <w:rPr>
          <w:rFonts w:ascii="Times New Roman" w:eastAsia="Times New Roman" w:hAnsi="Times New Roman" w:cs="Times New Roman"/>
          <w:b/>
          <w:i/>
          <w:iCs/>
          <w:sz w:val="24"/>
          <w:szCs w:val="24"/>
        </w:rPr>
        <w:t>Методика «Кодирование»</w:t>
      </w:r>
      <w:r w:rsidRPr="009A41DD">
        <w:rPr>
          <w:rFonts w:ascii="Times New Roman" w:hAnsi="Times New Roman" w:cs="Times New Roman"/>
          <w:b/>
          <w:noProof/>
          <w:sz w:val="24"/>
          <w:szCs w:val="24"/>
        </w:rPr>
        <w:drawing>
          <wp:anchor distT="0" distB="0" distL="114300" distR="114300" simplePos="0" relativeHeight="251761664" behindDoc="1" locked="0" layoutInCell="0" allowOverlap="1">
            <wp:simplePos x="0" y="0"/>
            <wp:positionH relativeFrom="column">
              <wp:posOffset>-608965</wp:posOffset>
            </wp:positionH>
            <wp:positionV relativeFrom="paragraph">
              <wp:posOffset>-139700</wp:posOffset>
            </wp:positionV>
            <wp:extent cx="38100" cy="219710"/>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9A41DD">
        <w:rPr>
          <w:rFonts w:ascii="Times New Roman" w:hAnsi="Times New Roman" w:cs="Times New Roman"/>
          <w:b/>
          <w:noProof/>
          <w:sz w:val="24"/>
          <w:szCs w:val="24"/>
        </w:rPr>
        <w:drawing>
          <wp:anchor distT="0" distB="0" distL="114300" distR="114300" simplePos="0" relativeHeight="251762688" behindDoc="1" locked="0" layoutInCell="0" allowOverlap="1">
            <wp:simplePos x="0" y="0"/>
            <wp:positionH relativeFrom="column">
              <wp:posOffset>6304915</wp:posOffset>
            </wp:positionH>
            <wp:positionV relativeFrom="paragraph">
              <wp:posOffset>-139700</wp:posOffset>
            </wp:positionV>
            <wp:extent cx="38100" cy="219710"/>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9A41DD" w:rsidRPr="009A41DD">
        <w:rPr>
          <w:rFonts w:ascii="Times New Roman" w:hAnsi="Times New Roman" w:cs="Times New Roman"/>
          <w:b/>
          <w:sz w:val="24"/>
          <w:szCs w:val="24"/>
        </w:rPr>
        <w:t xml:space="preserve"> </w:t>
      </w:r>
      <w:r w:rsidRPr="009A41DD">
        <w:rPr>
          <w:rFonts w:ascii="Times New Roman" w:eastAsia="Times New Roman" w:hAnsi="Times New Roman" w:cs="Times New Roman"/>
          <w:b/>
          <w:i/>
          <w:iCs/>
          <w:sz w:val="24"/>
          <w:szCs w:val="24"/>
        </w:rPr>
        <w:t xml:space="preserve">(11_й </w:t>
      </w:r>
      <w:proofErr w:type="spellStart"/>
      <w:r w:rsidRPr="009A41DD">
        <w:rPr>
          <w:rFonts w:ascii="Times New Roman" w:eastAsia="Times New Roman" w:hAnsi="Times New Roman" w:cs="Times New Roman"/>
          <w:b/>
          <w:i/>
          <w:iCs/>
          <w:sz w:val="24"/>
          <w:szCs w:val="24"/>
        </w:rPr>
        <w:t>субтест</w:t>
      </w:r>
      <w:proofErr w:type="spellEnd"/>
      <w:r w:rsidRPr="009A41DD">
        <w:rPr>
          <w:rFonts w:ascii="Times New Roman" w:eastAsia="Times New Roman" w:hAnsi="Times New Roman" w:cs="Times New Roman"/>
          <w:b/>
          <w:i/>
          <w:iCs/>
          <w:sz w:val="24"/>
          <w:szCs w:val="24"/>
        </w:rPr>
        <w:t xml:space="preserve"> теста Д. Векслера</w:t>
      </w:r>
      <w:r w:rsidRPr="009A41DD">
        <w:rPr>
          <w:rFonts w:ascii="Times New Roman" w:hAnsi="Times New Roman" w:cs="Times New Roman"/>
          <w:b/>
          <w:noProof/>
          <w:sz w:val="24"/>
          <w:szCs w:val="24"/>
        </w:rPr>
        <w:drawing>
          <wp:anchor distT="0" distB="0" distL="114300" distR="114300" simplePos="0" relativeHeight="251763712" behindDoc="1" locked="0" layoutInCell="0" allowOverlap="1">
            <wp:simplePos x="0" y="0"/>
            <wp:positionH relativeFrom="column">
              <wp:posOffset>-608965</wp:posOffset>
            </wp:positionH>
            <wp:positionV relativeFrom="paragraph">
              <wp:posOffset>-124460</wp:posOffset>
            </wp:positionV>
            <wp:extent cx="38100" cy="14605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9A41DD">
        <w:rPr>
          <w:rFonts w:ascii="Times New Roman" w:hAnsi="Times New Roman" w:cs="Times New Roman"/>
          <w:b/>
          <w:noProof/>
          <w:sz w:val="24"/>
          <w:szCs w:val="24"/>
        </w:rPr>
        <w:drawing>
          <wp:anchor distT="0" distB="0" distL="114300" distR="114300" simplePos="0" relativeHeight="251764736" behindDoc="1" locked="0" layoutInCell="0" allowOverlap="1">
            <wp:simplePos x="0" y="0"/>
            <wp:positionH relativeFrom="column">
              <wp:posOffset>6304915</wp:posOffset>
            </wp:positionH>
            <wp:positionV relativeFrom="paragraph">
              <wp:posOffset>-124460</wp:posOffset>
            </wp:positionV>
            <wp:extent cx="38100" cy="146050"/>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009A41DD" w:rsidRPr="009A41DD">
        <w:rPr>
          <w:rFonts w:ascii="Times New Roman" w:hAnsi="Times New Roman" w:cs="Times New Roman"/>
          <w:b/>
          <w:sz w:val="24"/>
          <w:szCs w:val="24"/>
        </w:rPr>
        <w:t xml:space="preserve"> </w:t>
      </w:r>
      <w:r w:rsidRPr="009A41DD">
        <w:rPr>
          <w:rFonts w:ascii="Times New Roman" w:eastAsia="Times New Roman" w:hAnsi="Times New Roman" w:cs="Times New Roman"/>
          <w:b/>
          <w:i/>
          <w:iCs/>
          <w:sz w:val="24"/>
          <w:szCs w:val="24"/>
        </w:rPr>
        <w:t>в версии А. Ю. Панасюка)</w:t>
      </w:r>
    </w:p>
    <w:p w:rsidR="00896CF4" w:rsidRPr="00DA3BC2" w:rsidRDefault="00896CF4" w:rsidP="009A41DD">
      <w:pPr>
        <w:spacing w:after="0" w:line="240" w:lineRule="auto"/>
        <w:ind w:right="-259"/>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Цель: </w:t>
      </w:r>
      <w:r w:rsidRPr="00DA3BC2">
        <w:rPr>
          <w:rFonts w:ascii="Times New Roman" w:eastAsia="Times New Roman" w:hAnsi="Times New Roman" w:cs="Times New Roman"/>
          <w:sz w:val="24"/>
          <w:szCs w:val="24"/>
        </w:rPr>
        <w:t>выявление умения ребенка осуществлять кодирование с помощью</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символов.</w:t>
      </w:r>
      <w:r w:rsidRPr="00DA3BC2">
        <w:rPr>
          <w:rFonts w:ascii="Times New Roman" w:hAnsi="Times New Roman" w:cs="Times New Roman"/>
          <w:noProof/>
          <w:sz w:val="24"/>
          <w:szCs w:val="24"/>
        </w:rPr>
        <w:drawing>
          <wp:anchor distT="0" distB="0" distL="114300" distR="114300" simplePos="0" relativeHeight="251769856" behindDoc="1" locked="0" layoutInCell="0" allowOverlap="1">
            <wp:simplePos x="0" y="0"/>
            <wp:positionH relativeFrom="column">
              <wp:posOffset>-608965</wp:posOffset>
            </wp:positionH>
            <wp:positionV relativeFrom="paragraph">
              <wp:posOffset>-340995</wp:posOffset>
            </wp:positionV>
            <wp:extent cx="38100" cy="36576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70880" behindDoc="1" locked="0" layoutInCell="0" allowOverlap="1">
            <wp:simplePos x="0" y="0"/>
            <wp:positionH relativeFrom="column">
              <wp:posOffset>6304915</wp:posOffset>
            </wp:positionH>
            <wp:positionV relativeFrom="paragraph">
              <wp:posOffset>-340995</wp:posOffset>
            </wp:positionV>
            <wp:extent cx="38100" cy="36576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9A41DD">
      <w:pPr>
        <w:spacing w:after="0" w:line="240" w:lineRule="auto"/>
        <w:ind w:right="64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Оцениваемые универсальные учебные действия: </w:t>
      </w:r>
      <w:r w:rsidRPr="00DA3BC2">
        <w:rPr>
          <w:rFonts w:ascii="Times New Roman" w:eastAsia="Times New Roman" w:hAnsi="Times New Roman" w:cs="Times New Roman"/>
          <w:sz w:val="24"/>
          <w:szCs w:val="24"/>
        </w:rPr>
        <w:t>знаково-символические</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 xml:space="preserve">действия — кодирование (замещение); регулятивное действие контроля. </w:t>
      </w:r>
      <w:r w:rsidRPr="00DA3BC2">
        <w:rPr>
          <w:rFonts w:ascii="Times New Roman" w:eastAsia="Times New Roman" w:hAnsi="Times New Roman" w:cs="Times New Roman"/>
          <w:i/>
          <w:iCs/>
          <w:sz w:val="24"/>
          <w:szCs w:val="24"/>
        </w:rPr>
        <w:t xml:space="preserve">Возраст: </w:t>
      </w:r>
      <w:r w:rsidRPr="00DA3BC2">
        <w:rPr>
          <w:rFonts w:ascii="Times New Roman" w:eastAsia="Times New Roman" w:hAnsi="Times New Roman" w:cs="Times New Roman"/>
          <w:sz w:val="24"/>
          <w:szCs w:val="24"/>
        </w:rPr>
        <w:t>6,5—7</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лет.</w:t>
      </w:r>
      <w:r w:rsidRPr="00DA3BC2">
        <w:rPr>
          <w:rFonts w:ascii="Times New Roman" w:hAnsi="Times New Roman" w:cs="Times New Roman"/>
          <w:noProof/>
          <w:sz w:val="24"/>
          <w:szCs w:val="24"/>
        </w:rPr>
        <w:drawing>
          <wp:anchor distT="0" distB="0" distL="114300" distR="114300" simplePos="0" relativeHeight="251771904" behindDoc="1" locked="0" layoutInCell="0" allowOverlap="1">
            <wp:simplePos x="0" y="0"/>
            <wp:positionH relativeFrom="column">
              <wp:posOffset>-608965</wp:posOffset>
            </wp:positionH>
            <wp:positionV relativeFrom="paragraph">
              <wp:posOffset>-590550</wp:posOffset>
            </wp:positionV>
            <wp:extent cx="38100" cy="658495"/>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72928" behindDoc="1" locked="0" layoutInCell="0" allowOverlap="1">
            <wp:simplePos x="0" y="0"/>
            <wp:positionH relativeFrom="column">
              <wp:posOffset>6304915</wp:posOffset>
            </wp:positionH>
            <wp:positionV relativeFrom="paragraph">
              <wp:posOffset>-590550</wp:posOffset>
            </wp:positionV>
            <wp:extent cx="38100" cy="658495"/>
            <wp:effectExtent l="0" t="0" r="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Метод оценивания: </w:t>
      </w:r>
      <w:r w:rsidRPr="00DA3BC2">
        <w:rPr>
          <w:rFonts w:ascii="Times New Roman" w:eastAsia="Times New Roman" w:hAnsi="Times New Roman" w:cs="Times New Roman"/>
          <w:sz w:val="24"/>
          <w:szCs w:val="24"/>
        </w:rPr>
        <w:t>индивидуальная или групповая работа с детьми.</w:t>
      </w:r>
      <w:r w:rsidRPr="00DA3BC2">
        <w:rPr>
          <w:rFonts w:ascii="Times New Roman" w:hAnsi="Times New Roman" w:cs="Times New Roman"/>
          <w:noProof/>
          <w:sz w:val="24"/>
          <w:szCs w:val="24"/>
        </w:rPr>
        <w:drawing>
          <wp:anchor distT="0" distB="0" distL="114300" distR="114300" simplePos="0" relativeHeight="251773952" behindDoc="1" locked="0" layoutInCell="0" allowOverlap="1">
            <wp:simplePos x="0" y="0"/>
            <wp:positionH relativeFrom="column">
              <wp:posOffset>-608965</wp:posOffset>
            </wp:positionH>
            <wp:positionV relativeFrom="paragraph">
              <wp:posOffset>-136525</wp:posOffset>
            </wp:positionV>
            <wp:extent cx="38100" cy="146050"/>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74976" behindDoc="1" locked="0" layoutInCell="0" allowOverlap="1">
            <wp:simplePos x="0" y="0"/>
            <wp:positionH relativeFrom="column">
              <wp:posOffset>6304915</wp:posOffset>
            </wp:positionH>
            <wp:positionV relativeFrom="paragraph">
              <wp:posOffset>-136525</wp:posOffset>
            </wp:positionV>
            <wp:extent cx="38100" cy="146050"/>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Описание задания: </w:t>
      </w:r>
      <w:r w:rsidRPr="00DA3BC2">
        <w:rPr>
          <w:rFonts w:ascii="Times New Roman" w:eastAsia="Times New Roman" w:hAnsi="Times New Roman" w:cs="Times New Roman"/>
          <w:sz w:val="24"/>
          <w:szCs w:val="24"/>
        </w:rPr>
        <w:t>ребенку предлагается в течение</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2</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минут осуществить</w:t>
      </w:r>
      <w:r w:rsidRPr="00DA3BC2">
        <w:rPr>
          <w:rFonts w:ascii="Times New Roman" w:hAnsi="Times New Roman" w:cs="Times New Roman"/>
          <w:noProof/>
          <w:sz w:val="24"/>
          <w:szCs w:val="24"/>
        </w:rPr>
        <w:drawing>
          <wp:anchor distT="0" distB="0" distL="114300" distR="114300" simplePos="0" relativeHeight="251776000" behindDoc="1" locked="0" layoutInCell="0" allowOverlap="1">
            <wp:simplePos x="0" y="0"/>
            <wp:positionH relativeFrom="column">
              <wp:posOffset>-608965</wp:posOffset>
            </wp:positionH>
            <wp:positionV relativeFrom="paragraph">
              <wp:posOffset>-194945</wp:posOffset>
            </wp:positionV>
            <wp:extent cx="38100" cy="219710"/>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77024" behindDoc="1" locked="0" layoutInCell="0" allowOverlap="1">
            <wp:simplePos x="0" y="0"/>
            <wp:positionH relativeFrom="column">
              <wp:posOffset>6304915</wp:posOffset>
            </wp:positionH>
            <wp:positionV relativeFrom="paragraph">
              <wp:posOffset>-194945</wp:posOffset>
            </wp:positionV>
            <wp:extent cx="38100" cy="219710"/>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кодирование, поставив в соответствие определенному изображению</w:t>
      </w:r>
      <w:r w:rsidRPr="00DA3BC2">
        <w:rPr>
          <w:rFonts w:ascii="Times New Roman" w:hAnsi="Times New Roman" w:cs="Times New Roman"/>
          <w:noProof/>
          <w:sz w:val="24"/>
          <w:szCs w:val="24"/>
        </w:rPr>
        <w:drawing>
          <wp:anchor distT="0" distB="0" distL="114300" distR="114300" simplePos="0" relativeHeight="251778048" behindDoc="1" locked="0" layoutInCell="0" allowOverlap="1">
            <wp:simplePos x="0" y="0"/>
            <wp:positionH relativeFrom="column">
              <wp:posOffset>-608965</wp:posOffset>
            </wp:positionH>
            <wp:positionV relativeFrom="paragraph">
              <wp:posOffset>-179705</wp:posOffset>
            </wp:positionV>
            <wp:extent cx="38100" cy="219710"/>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79072" behindDoc="1" locked="0" layoutInCell="0" allowOverlap="1">
            <wp:simplePos x="0" y="0"/>
            <wp:positionH relativeFrom="column">
              <wp:posOffset>6304915</wp:posOffset>
            </wp:positionH>
            <wp:positionV relativeFrom="paragraph">
              <wp:posOffset>-179705</wp:posOffset>
            </wp:positionV>
            <wp:extent cx="38100" cy="219710"/>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условный символ. </w:t>
      </w:r>
      <w:proofErr w:type="gramStart"/>
      <w:r w:rsidRPr="00DA3BC2">
        <w:rPr>
          <w:rFonts w:ascii="Times New Roman" w:eastAsia="Times New Roman" w:hAnsi="Times New Roman" w:cs="Times New Roman"/>
          <w:sz w:val="24"/>
          <w:szCs w:val="24"/>
        </w:rPr>
        <w:t>Задание предполагает тренировочный этап (введение</w:t>
      </w:r>
      <w:r w:rsidRPr="00DA3BC2">
        <w:rPr>
          <w:rFonts w:ascii="Times New Roman" w:hAnsi="Times New Roman" w:cs="Times New Roman"/>
          <w:noProof/>
          <w:sz w:val="24"/>
          <w:szCs w:val="24"/>
        </w:rPr>
        <w:drawing>
          <wp:anchor distT="0" distB="0" distL="114300" distR="114300" simplePos="0" relativeHeight="251780096" behindDoc="1" locked="0" layoutInCell="0" allowOverlap="1">
            <wp:simplePos x="0" y="0"/>
            <wp:positionH relativeFrom="column">
              <wp:posOffset>-608965</wp:posOffset>
            </wp:positionH>
            <wp:positionV relativeFrom="paragraph">
              <wp:posOffset>-163830</wp:posOffset>
            </wp:positionV>
            <wp:extent cx="38100" cy="21971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81120" behindDoc="1" locked="0" layoutInCell="0" allowOverlap="1">
            <wp:simplePos x="0" y="0"/>
            <wp:positionH relativeFrom="column">
              <wp:posOffset>6304915</wp:posOffset>
            </wp:positionH>
            <wp:positionV relativeFrom="paragraph">
              <wp:posOffset>-163830</wp:posOffset>
            </wp:positionV>
            <wp:extent cx="38100" cy="219710"/>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roofErr w:type="gramEnd"/>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инструкции и </w:t>
      </w:r>
      <w:proofErr w:type="gramStart"/>
      <w:r w:rsidRPr="00DA3BC2">
        <w:rPr>
          <w:rFonts w:ascii="Times New Roman" w:eastAsia="Times New Roman" w:hAnsi="Times New Roman" w:cs="Times New Roman"/>
          <w:sz w:val="24"/>
          <w:szCs w:val="24"/>
        </w:rPr>
        <w:t>совместную</w:t>
      </w:r>
      <w:proofErr w:type="gramEnd"/>
      <w:r w:rsidRPr="00DA3BC2">
        <w:rPr>
          <w:rFonts w:ascii="Times New Roman" w:hAnsi="Times New Roman" w:cs="Times New Roman"/>
          <w:noProof/>
          <w:sz w:val="24"/>
          <w:szCs w:val="24"/>
        </w:rPr>
        <w:drawing>
          <wp:anchor distT="0" distB="0" distL="114300" distR="114300" simplePos="0" relativeHeight="251782144" behindDoc="1" locked="0" layoutInCell="0" allowOverlap="1">
            <wp:simplePos x="0" y="0"/>
            <wp:positionH relativeFrom="column">
              <wp:posOffset>-608965</wp:posOffset>
            </wp:positionH>
            <wp:positionV relativeFrom="paragraph">
              <wp:posOffset>-149225</wp:posOffset>
            </wp:positionV>
            <wp:extent cx="38100" cy="219710"/>
            <wp:effectExtent l="0" t="0" r="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83168" behindDoc="1" locked="0" layoutInCell="0" allowOverlap="1">
            <wp:simplePos x="0" y="0"/>
            <wp:positionH relativeFrom="column">
              <wp:posOffset>6304915</wp:posOffset>
            </wp:positionH>
            <wp:positionV relativeFrom="paragraph">
              <wp:posOffset>-149225</wp:posOffset>
            </wp:positionV>
            <wp:extent cx="38100" cy="219710"/>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пробу с психологом). Далее предлагается продолжить выполнение задания,</w:t>
      </w:r>
      <w:r w:rsidRPr="00DA3BC2">
        <w:rPr>
          <w:rFonts w:ascii="Times New Roman" w:hAnsi="Times New Roman" w:cs="Times New Roman"/>
          <w:noProof/>
          <w:sz w:val="24"/>
          <w:szCs w:val="24"/>
        </w:rPr>
        <w:drawing>
          <wp:anchor distT="0" distB="0" distL="114300" distR="114300" simplePos="0" relativeHeight="251784192" behindDoc="1" locked="0" layoutInCell="0" allowOverlap="1">
            <wp:simplePos x="0" y="0"/>
            <wp:positionH relativeFrom="column">
              <wp:posOffset>-608965</wp:posOffset>
            </wp:positionH>
            <wp:positionV relativeFrom="paragraph">
              <wp:posOffset>-133985</wp:posOffset>
            </wp:positionV>
            <wp:extent cx="38100" cy="146050"/>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85216" behindDoc="1" locked="0" layoutInCell="0" allowOverlap="1">
            <wp:simplePos x="0" y="0"/>
            <wp:positionH relativeFrom="column">
              <wp:posOffset>6304915</wp:posOffset>
            </wp:positionH>
            <wp:positionV relativeFrom="paragraph">
              <wp:posOffset>-133985</wp:posOffset>
            </wp:positionV>
            <wp:extent cx="38100" cy="146050"/>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не допуская ошибок и как можно быстрее.</w:t>
      </w:r>
      <w:r w:rsidRPr="00DA3BC2">
        <w:rPr>
          <w:rFonts w:ascii="Times New Roman" w:hAnsi="Times New Roman" w:cs="Times New Roman"/>
          <w:noProof/>
          <w:sz w:val="24"/>
          <w:szCs w:val="24"/>
        </w:rPr>
        <w:drawing>
          <wp:anchor distT="0" distB="0" distL="114300" distR="114300" simplePos="0" relativeHeight="251786240" behindDoc="1" locked="0" layoutInCell="0" allowOverlap="1">
            <wp:simplePos x="0" y="0"/>
            <wp:positionH relativeFrom="column">
              <wp:posOffset>-608965</wp:posOffset>
            </wp:positionH>
            <wp:positionV relativeFrom="paragraph">
              <wp:posOffset>-193040</wp:posOffset>
            </wp:positionV>
            <wp:extent cx="38100" cy="21971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87264" behindDoc="1" locked="0" layoutInCell="0" allowOverlap="1">
            <wp:simplePos x="0" y="0"/>
            <wp:positionH relativeFrom="column">
              <wp:posOffset>6304915</wp:posOffset>
            </wp:positionH>
            <wp:positionV relativeFrom="paragraph">
              <wp:posOffset>-193040</wp:posOffset>
            </wp:positionV>
            <wp:extent cx="38100" cy="21971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9A41DD">
      <w:pPr>
        <w:spacing w:after="0" w:line="240" w:lineRule="auto"/>
        <w:ind w:right="40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Критерии оценивания: </w:t>
      </w:r>
      <w:r w:rsidRPr="00DA3BC2">
        <w:rPr>
          <w:rFonts w:ascii="Times New Roman" w:eastAsia="Times New Roman" w:hAnsi="Times New Roman" w:cs="Times New Roman"/>
          <w:sz w:val="24"/>
          <w:szCs w:val="24"/>
        </w:rPr>
        <w:t>количество допущенных при кодировании ошибок,</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число дополненных знаками объектов.</w:t>
      </w:r>
      <w:r w:rsidRPr="00DA3BC2">
        <w:rPr>
          <w:rFonts w:ascii="Times New Roman" w:hAnsi="Times New Roman" w:cs="Times New Roman"/>
          <w:noProof/>
          <w:sz w:val="24"/>
          <w:szCs w:val="24"/>
        </w:rPr>
        <w:drawing>
          <wp:anchor distT="0" distB="0" distL="114300" distR="114300" simplePos="0" relativeHeight="251788288" behindDoc="1" locked="0" layoutInCell="0" allowOverlap="1">
            <wp:simplePos x="0" y="0"/>
            <wp:positionH relativeFrom="column">
              <wp:posOffset>-608965</wp:posOffset>
            </wp:positionH>
            <wp:positionV relativeFrom="paragraph">
              <wp:posOffset>-380365</wp:posOffset>
            </wp:positionV>
            <wp:extent cx="38100" cy="438785"/>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89312" behindDoc="1" locked="0" layoutInCell="0" allowOverlap="1">
            <wp:simplePos x="0" y="0"/>
            <wp:positionH relativeFrom="column">
              <wp:posOffset>6304915</wp:posOffset>
            </wp:positionH>
            <wp:positionV relativeFrom="paragraph">
              <wp:posOffset>-380365</wp:posOffset>
            </wp:positionV>
            <wp:extent cx="38100" cy="438785"/>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Уровни </w:t>
      </w:r>
      <w:proofErr w:type="spellStart"/>
      <w:r w:rsidRPr="00DA3BC2">
        <w:rPr>
          <w:rFonts w:ascii="Times New Roman" w:eastAsia="Times New Roman" w:hAnsi="Times New Roman" w:cs="Times New Roman"/>
          <w:i/>
          <w:iCs/>
          <w:sz w:val="24"/>
          <w:szCs w:val="24"/>
        </w:rPr>
        <w:t>сформированности</w:t>
      </w:r>
      <w:proofErr w:type="spellEnd"/>
      <w:r w:rsidRPr="00DA3BC2">
        <w:rPr>
          <w:rFonts w:ascii="Times New Roman" w:eastAsia="Times New Roman" w:hAnsi="Times New Roman" w:cs="Times New Roman"/>
          <w:i/>
          <w:iCs/>
          <w:sz w:val="24"/>
          <w:szCs w:val="24"/>
        </w:rPr>
        <w:t xml:space="preserve"> действия замещения:</w:t>
      </w:r>
      <w:r w:rsidRPr="00DA3BC2">
        <w:rPr>
          <w:rFonts w:ascii="Times New Roman" w:hAnsi="Times New Roman" w:cs="Times New Roman"/>
          <w:noProof/>
          <w:sz w:val="24"/>
          <w:szCs w:val="24"/>
        </w:rPr>
        <w:drawing>
          <wp:anchor distT="0" distB="0" distL="114300" distR="114300" simplePos="0" relativeHeight="251790336" behindDoc="1" locked="0" layoutInCell="0" allowOverlap="1">
            <wp:simplePos x="0" y="0"/>
            <wp:positionH relativeFrom="column">
              <wp:posOffset>-608965</wp:posOffset>
            </wp:positionH>
            <wp:positionV relativeFrom="paragraph">
              <wp:posOffset>-147320</wp:posOffset>
            </wp:positionV>
            <wp:extent cx="38100" cy="219710"/>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91360" behindDoc="1" locked="0" layoutInCell="0" allowOverlap="1">
            <wp:simplePos x="0" y="0"/>
            <wp:positionH relativeFrom="column">
              <wp:posOffset>6304915</wp:posOffset>
            </wp:positionH>
            <wp:positionV relativeFrom="paragraph">
              <wp:posOffset>-147320</wp:posOffset>
            </wp:positionV>
            <wp:extent cx="38100" cy="21971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C72BC3" w:rsidRDefault="00896CF4" w:rsidP="008E07AE">
      <w:pPr>
        <w:numPr>
          <w:ilvl w:val="0"/>
          <w:numId w:val="24"/>
        </w:numPr>
        <w:tabs>
          <w:tab w:val="left" w:pos="5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Ребенок не понимает или плохо понимает инструкции.</w:t>
      </w:r>
      <w:r w:rsidRPr="00DA3BC2">
        <w:rPr>
          <w:rFonts w:ascii="Times New Roman" w:hAnsi="Times New Roman" w:cs="Times New Roman"/>
          <w:noProof/>
          <w:sz w:val="24"/>
          <w:szCs w:val="24"/>
        </w:rPr>
        <w:drawing>
          <wp:anchor distT="0" distB="0" distL="114300" distR="114300" simplePos="0" relativeHeight="251792384" behindDoc="1" locked="0" layoutInCell="0" allowOverlap="1">
            <wp:simplePos x="0" y="0"/>
            <wp:positionH relativeFrom="column">
              <wp:posOffset>-608965</wp:posOffset>
            </wp:positionH>
            <wp:positionV relativeFrom="paragraph">
              <wp:posOffset>-132080</wp:posOffset>
            </wp:positionV>
            <wp:extent cx="38100" cy="1460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93408" behindDoc="1" locked="0" layoutInCell="0" allowOverlap="1">
            <wp:simplePos x="0" y="0"/>
            <wp:positionH relativeFrom="column">
              <wp:posOffset>6304915</wp:posOffset>
            </wp:positionH>
            <wp:positionV relativeFrom="paragraph">
              <wp:posOffset>-132080</wp:posOffset>
            </wp:positionV>
            <wp:extent cx="38100" cy="14605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Выполняет задание правильно на тренировочном этапе и фактически сразу</w:t>
      </w:r>
      <w:r w:rsidRPr="00DA3BC2">
        <w:rPr>
          <w:rFonts w:ascii="Times New Roman" w:hAnsi="Times New Roman" w:cs="Times New Roman"/>
          <w:noProof/>
          <w:sz w:val="24"/>
          <w:szCs w:val="24"/>
        </w:rPr>
        <w:drawing>
          <wp:anchor distT="0" distB="0" distL="114300" distR="114300" simplePos="0" relativeHeight="251794432" behindDoc="1" locked="0" layoutInCell="0" allowOverlap="1">
            <wp:simplePos x="0" y="0"/>
            <wp:positionH relativeFrom="column">
              <wp:posOffset>-608965</wp:posOffset>
            </wp:positionH>
            <wp:positionV relativeFrom="paragraph">
              <wp:posOffset>-190500</wp:posOffset>
            </wp:positionV>
            <wp:extent cx="38100" cy="219710"/>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95456" behindDoc="1" locked="0" layoutInCell="0" allowOverlap="1">
            <wp:simplePos x="0" y="0"/>
            <wp:positionH relativeFrom="column">
              <wp:posOffset>6304915</wp:posOffset>
            </wp:positionH>
            <wp:positionV relativeFrom="paragraph">
              <wp:posOffset>-190500</wp:posOffset>
            </wp:positionV>
            <wp:extent cx="38100" cy="219710"/>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же</w:t>
      </w:r>
      <w:proofErr w:type="gramEnd"/>
      <w:r w:rsidRPr="00DA3BC2">
        <w:rPr>
          <w:rFonts w:ascii="Times New Roman" w:eastAsia="Times New Roman" w:hAnsi="Times New Roman" w:cs="Times New Roman"/>
          <w:sz w:val="24"/>
          <w:szCs w:val="24"/>
        </w:rPr>
        <w:t xml:space="preserve"> прекращает или делает много ошибок на этапе самостоятельного</w:t>
      </w:r>
      <w:r w:rsidRPr="00DA3BC2">
        <w:rPr>
          <w:rFonts w:ascii="Times New Roman" w:hAnsi="Times New Roman" w:cs="Times New Roman"/>
          <w:noProof/>
          <w:sz w:val="24"/>
          <w:szCs w:val="24"/>
        </w:rPr>
        <w:drawing>
          <wp:anchor distT="0" distB="0" distL="114300" distR="114300" simplePos="0" relativeHeight="251796480" behindDoc="1" locked="0" layoutInCell="0" allowOverlap="1">
            <wp:simplePos x="0" y="0"/>
            <wp:positionH relativeFrom="column">
              <wp:posOffset>-608965</wp:posOffset>
            </wp:positionH>
            <wp:positionV relativeFrom="paragraph">
              <wp:posOffset>-175895</wp:posOffset>
            </wp:positionV>
            <wp:extent cx="38100" cy="219710"/>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97504" behindDoc="1" locked="0" layoutInCell="0" allowOverlap="1">
            <wp:simplePos x="0" y="0"/>
            <wp:positionH relativeFrom="column">
              <wp:posOffset>6304915</wp:posOffset>
            </wp:positionH>
            <wp:positionV relativeFrom="paragraph">
              <wp:posOffset>-175895</wp:posOffset>
            </wp:positionV>
            <wp:extent cx="38100" cy="219710"/>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выполнения. Умение кодировать не</w:t>
      </w:r>
      <w:r w:rsidRPr="00DA3BC2">
        <w:rPr>
          <w:rFonts w:ascii="Times New Roman" w:hAnsi="Times New Roman" w:cs="Times New Roman"/>
          <w:noProof/>
          <w:sz w:val="24"/>
          <w:szCs w:val="24"/>
        </w:rPr>
        <w:drawing>
          <wp:anchor distT="0" distB="0" distL="114300" distR="114300" simplePos="0" relativeHeight="251798528" behindDoc="1" locked="0" layoutInCell="0" allowOverlap="1">
            <wp:simplePos x="0" y="0"/>
            <wp:positionH relativeFrom="column">
              <wp:posOffset>-608965</wp:posOffset>
            </wp:positionH>
            <wp:positionV relativeFrom="paragraph">
              <wp:posOffset>-161290</wp:posOffset>
            </wp:positionV>
            <wp:extent cx="38100" cy="219710"/>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799552" behindDoc="1" locked="0" layoutInCell="0" allowOverlap="1">
            <wp:simplePos x="0" y="0"/>
            <wp:positionH relativeFrom="column">
              <wp:posOffset>6304915</wp:posOffset>
            </wp:positionH>
            <wp:positionV relativeFrom="paragraph">
              <wp:posOffset>-161290</wp:posOffset>
            </wp:positionV>
            <wp:extent cx="38100" cy="219710"/>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сформировано.</w:t>
      </w:r>
      <w:r w:rsidRPr="00DA3BC2">
        <w:rPr>
          <w:rFonts w:ascii="Times New Roman" w:hAnsi="Times New Roman" w:cs="Times New Roman"/>
          <w:noProof/>
          <w:sz w:val="24"/>
          <w:szCs w:val="24"/>
        </w:rPr>
        <w:drawing>
          <wp:anchor distT="0" distB="0" distL="114300" distR="114300" simplePos="0" relativeHeight="251800576" behindDoc="1" locked="0" layoutInCell="0" allowOverlap="1">
            <wp:simplePos x="0" y="0"/>
            <wp:positionH relativeFrom="column">
              <wp:posOffset>-608965</wp:posOffset>
            </wp:positionH>
            <wp:positionV relativeFrom="paragraph">
              <wp:posOffset>-146050</wp:posOffset>
            </wp:positionV>
            <wp:extent cx="38100" cy="219710"/>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01600" behindDoc="1" locked="0" layoutInCell="0" allowOverlap="1">
            <wp:simplePos x="0" y="0"/>
            <wp:positionH relativeFrom="column">
              <wp:posOffset>6304915</wp:posOffset>
            </wp:positionH>
            <wp:positionV relativeFrom="paragraph">
              <wp:posOffset>-146050</wp:posOffset>
            </wp:positionV>
            <wp:extent cx="38100" cy="219710"/>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C72BC3" w:rsidRDefault="00896CF4" w:rsidP="008E07AE">
      <w:pPr>
        <w:numPr>
          <w:ilvl w:val="0"/>
          <w:numId w:val="25"/>
        </w:numPr>
        <w:tabs>
          <w:tab w:val="left" w:pos="541"/>
        </w:tabs>
        <w:spacing w:after="0" w:line="240" w:lineRule="auto"/>
        <w:ind w:right="3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Ребенок адекватно выполняет задание кодирования, но допускает достаточно много ошибок (до 25% от выполненного объема) либо работает крайне медленно.</w:t>
      </w:r>
    </w:p>
    <w:p w:rsidR="00896CF4" w:rsidRPr="00C72BC3" w:rsidRDefault="00896CF4" w:rsidP="008E07AE">
      <w:pPr>
        <w:numPr>
          <w:ilvl w:val="0"/>
          <w:numId w:val="25"/>
        </w:numPr>
        <w:tabs>
          <w:tab w:val="left" w:pos="540"/>
        </w:tabs>
        <w:spacing w:after="0" w:line="240" w:lineRule="auto"/>
        <w:jc w:val="both"/>
        <w:rPr>
          <w:rFonts w:ascii="Times New Roman" w:eastAsia="Times New Roman" w:hAnsi="Times New Roman" w:cs="Times New Roman"/>
          <w:sz w:val="24"/>
          <w:szCs w:val="24"/>
        </w:rPr>
      </w:pPr>
      <w:proofErr w:type="spellStart"/>
      <w:r w:rsidRPr="00DA3BC2">
        <w:rPr>
          <w:rFonts w:ascii="Times New Roman" w:eastAsia="Times New Roman" w:hAnsi="Times New Roman" w:cs="Times New Roman"/>
          <w:sz w:val="24"/>
          <w:szCs w:val="24"/>
        </w:rPr>
        <w:t>Сформированность</w:t>
      </w:r>
      <w:proofErr w:type="spellEnd"/>
      <w:r w:rsidRPr="00DA3BC2">
        <w:rPr>
          <w:rFonts w:ascii="Times New Roman" w:eastAsia="Times New Roman" w:hAnsi="Times New Roman" w:cs="Times New Roman"/>
          <w:sz w:val="24"/>
          <w:szCs w:val="24"/>
        </w:rPr>
        <w:t xml:space="preserve"> действия кодирования (замещения).</w:t>
      </w:r>
      <w:r w:rsidRPr="00DA3BC2">
        <w:rPr>
          <w:rFonts w:ascii="Times New Roman" w:hAnsi="Times New Roman" w:cs="Times New Roman"/>
          <w:noProof/>
          <w:sz w:val="24"/>
          <w:szCs w:val="24"/>
        </w:rPr>
        <w:drawing>
          <wp:anchor distT="0" distB="0" distL="114300" distR="114300" simplePos="0" relativeHeight="251802624" behindDoc="1" locked="0" layoutInCell="0" allowOverlap="1">
            <wp:simplePos x="0" y="0"/>
            <wp:positionH relativeFrom="column">
              <wp:posOffset>-608965</wp:posOffset>
            </wp:positionH>
            <wp:positionV relativeFrom="paragraph">
              <wp:posOffset>-743585</wp:posOffset>
            </wp:positionV>
            <wp:extent cx="38100" cy="805180"/>
            <wp:effectExtent l="0" t="0" r="0"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03648" behindDoc="1" locked="0" layoutInCell="0" allowOverlap="1">
            <wp:simplePos x="0" y="0"/>
            <wp:positionH relativeFrom="column">
              <wp:posOffset>6304915</wp:posOffset>
            </wp:positionH>
            <wp:positionV relativeFrom="paragraph">
              <wp:posOffset>-743585</wp:posOffset>
            </wp:positionV>
            <wp:extent cx="38100" cy="805180"/>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p>
    <w:p w:rsidR="00896CF4" w:rsidRPr="00DA3BC2"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Ребенок быстро понимает инструкцию, действует адекватно.</w:t>
      </w:r>
      <w:r w:rsidRPr="00DA3BC2">
        <w:rPr>
          <w:rFonts w:ascii="Times New Roman" w:hAnsi="Times New Roman" w:cs="Times New Roman"/>
          <w:noProof/>
          <w:sz w:val="24"/>
          <w:szCs w:val="24"/>
        </w:rPr>
        <w:drawing>
          <wp:anchor distT="0" distB="0" distL="114300" distR="114300" simplePos="0" relativeHeight="251804672" behindDoc="1" locked="0" layoutInCell="0" allowOverlap="1">
            <wp:simplePos x="0" y="0"/>
            <wp:positionH relativeFrom="column">
              <wp:posOffset>-608965</wp:posOffset>
            </wp:positionH>
            <wp:positionV relativeFrom="paragraph">
              <wp:posOffset>-144145</wp:posOffset>
            </wp:positionV>
            <wp:extent cx="38100" cy="219710"/>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05696" behindDoc="1" locked="0" layoutInCell="0" allowOverlap="1">
            <wp:simplePos x="0" y="0"/>
            <wp:positionH relativeFrom="column">
              <wp:posOffset>6304915</wp:posOffset>
            </wp:positionH>
            <wp:positionV relativeFrom="paragraph">
              <wp:posOffset>-144145</wp:posOffset>
            </wp:positionV>
            <wp:extent cx="38100" cy="219710"/>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C72BC3" w:rsidRDefault="00896CF4" w:rsidP="009A41DD">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Количество ошибок незначительное.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06720" behindDoc="1" locked="0" layoutInCell="0" allowOverlap="1">
            <wp:simplePos x="0" y="0"/>
            <wp:positionH relativeFrom="column">
              <wp:posOffset>-608965</wp:posOffset>
            </wp:positionH>
            <wp:positionV relativeFrom="paragraph">
              <wp:posOffset>-128905</wp:posOffset>
            </wp:positionV>
            <wp:extent cx="38100" cy="585470"/>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07744" behindDoc="1" locked="0" layoutInCell="0" allowOverlap="1">
            <wp:simplePos x="0" y="0"/>
            <wp:positionH relativeFrom="column">
              <wp:posOffset>6304915</wp:posOffset>
            </wp:positionH>
            <wp:positionV relativeFrom="paragraph">
              <wp:posOffset>-128905</wp:posOffset>
            </wp:positionV>
            <wp:extent cx="38100" cy="58547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3C19D4" w:rsidRDefault="003C19D4" w:rsidP="009A41DD">
      <w:pPr>
        <w:spacing w:after="0" w:line="240" w:lineRule="auto"/>
        <w:jc w:val="right"/>
        <w:rPr>
          <w:rFonts w:ascii="Times New Roman" w:eastAsia="Times New Roman" w:hAnsi="Times New Roman" w:cs="Times New Roman"/>
          <w:b/>
          <w:i/>
          <w:iCs/>
          <w:sz w:val="24"/>
          <w:szCs w:val="24"/>
        </w:rPr>
      </w:pPr>
    </w:p>
    <w:p w:rsidR="009A41DD" w:rsidRPr="00AF1BD7" w:rsidRDefault="00896CF4" w:rsidP="009A41DD">
      <w:pPr>
        <w:spacing w:after="0" w:line="240" w:lineRule="auto"/>
        <w:jc w:val="right"/>
        <w:rPr>
          <w:rFonts w:ascii="Times New Roman" w:eastAsia="Times New Roman" w:hAnsi="Times New Roman" w:cs="Times New Roman"/>
          <w:b/>
          <w:iCs/>
          <w:sz w:val="24"/>
          <w:szCs w:val="24"/>
        </w:rPr>
      </w:pPr>
      <w:r w:rsidRPr="00AF1BD7">
        <w:rPr>
          <w:rFonts w:ascii="Times New Roman" w:eastAsia="Times New Roman" w:hAnsi="Times New Roman" w:cs="Times New Roman"/>
          <w:b/>
          <w:iCs/>
          <w:sz w:val="24"/>
          <w:szCs w:val="24"/>
        </w:rPr>
        <w:lastRenderedPageBreak/>
        <w:t xml:space="preserve">Приложение </w:t>
      </w:r>
      <w:r w:rsidR="00AF1BD7">
        <w:rPr>
          <w:rFonts w:ascii="Times New Roman" w:eastAsia="Times New Roman" w:hAnsi="Times New Roman" w:cs="Times New Roman"/>
          <w:b/>
          <w:iCs/>
          <w:sz w:val="24"/>
          <w:szCs w:val="24"/>
        </w:rPr>
        <w:t>6</w:t>
      </w:r>
    </w:p>
    <w:p w:rsidR="00896CF4" w:rsidRPr="00C72BC3" w:rsidRDefault="00896CF4" w:rsidP="009A41DD">
      <w:pPr>
        <w:spacing w:after="0" w:line="240" w:lineRule="auto"/>
        <w:jc w:val="right"/>
        <w:rPr>
          <w:rFonts w:ascii="Times New Roman" w:hAnsi="Times New Roman" w:cs="Times New Roman"/>
          <w:b/>
          <w:sz w:val="24"/>
          <w:szCs w:val="24"/>
        </w:rPr>
      </w:pPr>
      <w:r w:rsidRPr="00DA3BC2">
        <w:rPr>
          <w:rFonts w:ascii="Times New Roman" w:hAnsi="Times New Roman" w:cs="Times New Roman"/>
          <w:noProof/>
          <w:sz w:val="24"/>
          <w:szCs w:val="24"/>
        </w:rPr>
        <w:drawing>
          <wp:anchor distT="0" distB="0" distL="114300" distR="114300" simplePos="0" relativeHeight="251808768" behindDoc="1" locked="0" layoutInCell="0" allowOverlap="1">
            <wp:simplePos x="0" y="0"/>
            <wp:positionH relativeFrom="column">
              <wp:posOffset>-608965</wp:posOffset>
            </wp:positionH>
            <wp:positionV relativeFrom="paragraph">
              <wp:posOffset>-124460</wp:posOffset>
            </wp:positionV>
            <wp:extent cx="38100" cy="146050"/>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09792" behindDoc="1" locked="0" layoutInCell="0" allowOverlap="1">
            <wp:simplePos x="0" y="0"/>
            <wp:positionH relativeFrom="column">
              <wp:posOffset>6304915</wp:posOffset>
            </wp:positionH>
            <wp:positionV relativeFrom="paragraph">
              <wp:posOffset>-124460</wp:posOffset>
            </wp:positionV>
            <wp:extent cx="38100" cy="146050"/>
            <wp:effectExtent l="0" t="0"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C72BC3" w:rsidRDefault="00896CF4" w:rsidP="008D53CC">
      <w:pPr>
        <w:spacing w:after="0" w:line="240" w:lineRule="auto"/>
        <w:jc w:val="both"/>
        <w:rPr>
          <w:rFonts w:ascii="Times New Roman" w:hAnsi="Times New Roman" w:cs="Times New Roman"/>
          <w:sz w:val="24"/>
          <w:szCs w:val="24"/>
        </w:rPr>
      </w:pPr>
      <w:r w:rsidRPr="00C72BC3">
        <w:rPr>
          <w:rFonts w:ascii="Times New Roman" w:eastAsia="Monotype Corsiva" w:hAnsi="Times New Roman" w:cs="Times New Roman"/>
          <w:b/>
          <w:bCs/>
          <w:i/>
          <w:iCs/>
          <w:sz w:val="24"/>
          <w:szCs w:val="24"/>
        </w:rPr>
        <w:t>Творческие домашние задания</w:t>
      </w:r>
      <w:r w:rsidRPr="00C72BC3">
        <w:rPr>
          <w:rFonts w:ascii="Times New Roman" w:hAnsi="Times New Roman" w:cs="Times New Roman"/>
          <w:noProof/>
          <w:sz w:val="24"/>
          <w:szCs w:val="24"/>
        </w:rPr>
        <w:drawing>
          <wp:anchor distT="0" distB="0" distL="114300" distR="114300" simplePos="0" relativeHeight="251810816" behindDoc="1" locked="0" layoutInCell="0" allowOverlap="1">
            <wp:simplePos x="0" y="0"/>
            <wp:positionH relativeFrom="column">
              <wp:posOffset>-608965</wp:posOffset>
            </wp:positionH>
            <wp:positionV relativeFrom="paragraph">
              <wp:posOffset>-257175</wp:posOffset>
            </wp:positionV>
            <wp:extent cx="38100" cy="512445"/>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2445"/>
                    </a:xfrm>
                    <a:prstGeom prst="rect">
                      <a:avLst/>
                    </a:prstGeom>
                    <a:noFill/>
                  </pic:spPr>
                </pic:pic>
              </a:graphicData>
            </a:graphic>
          </wp:anchor>
        </w:drawing>
      </w:r>
      <w:r w:rsidRPr="00C72BC3">
        <w:rPr>
          <w:rFonts w:ascii="Times New Roman" w:hAnsi="Times New Roman" w:cs="Times New Roman"/>
          <w:noProof/>
          <w:sz w:val="24"/>
          <w:szCs w:val="24"/>
        </w:rPr>
        <w:drawing>
          <wp:anchor distT="0" distB="0" distL="114300" distR="114300" simplePos="0" relativeHeight="251811840" behindDoc="1" locked="0" layoutInCell="0" allowOverlap="1">
            <wp:simplePos x="0" y="0"/>
            <wp:positionH relativeFrom="column">
              <wp:posOffset>6304915</wp:posOffset>
            </wp:positionH>
            <wp:positionV relativeFrom="paragraph">
              <wp:posOffset>-257175</wp:posOffset>
            </wp:positionV>
            <wp:extent cx="38100" cy="512445"/>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2445"/>
                    </a:xfrm>
                    <a:prstGeom prst="rect">
                      <a:avLst/>
                    </a:prstGeom>
                    <a:noFill/>
                  </pic:spPr>
                </pic:pic>
              </a:graphicData>
            </a:graphic>
          </wp:anchor>
        </w:drawing>
      </w:r>
    </w:p>
    <w:p w:rsidR="00C72BC3" w:rsidRPr="00C72BC3" w:rsidRDefault="00896CF4" w:rsidP="008E07AE">
      <w:pPr>
        <w:numPr>
          <w:ilvl w:val="0"/>
          <w:numId w:val="26"/>
        </w:numPr>
        <w:tabs>
          <w:tab w:val="left" w:pos="540"/>
        </w:tabs>
        <w:spacing w:after="0" w:line="240" w:lineRule="auto"/>
        <w:jc w:val="both"/>
        <w:rPr>
          <w:rFonts w:ascii="Times New Roman" w:eastAsia="Times New Roman" w:hAnsi="Times New Roman" w:cs="Times New Roman"/>
          <w:b/>
          <w:bCs/>
          <w:i/>
          <w:iCs/>
          <w:sz w:val="24"/>
          <w:szCs w:val="24"/>
        </w:rPr>
      </w:pPr>
      <w:r w:rsidRPr="00C72BC3">
        <w:rPr>
          <w:rFonts w:ascii="Times New Roman" w:eastAsia="Times New Roman" w:hAnsi="Times New Roman" w:cs="Times New Roman"/>
          <w:b/>
          <w:bCs/>
          <w:i/>
          <w:iCs/>
          <w:sz w:val="24"/>
          <w:szCs w:val="24"/>
        </w:rPr>
        <w:t xml:space="preserve">Таинственное число </w:t>
      </w:r>
      <w:proofErr w:type="gramStart"/>
      <w:r w:rsidRPr="00C72BC3">
        <w:rPr>
          <w:rFonts w:ascii="Times New Roman" w:eastAsia="Times New Roman" w:hAnsi="Times New Roman" w:cs="Times New Roman"/>
          <w:b/>
          <w:bCs/>
          <w:i/>
          <w:iCs/>
          <w:sz w:val="24"/>
          <w:szCs w:val="24"/>
        </w:rPr>
        <w:t>тр</w:t>
      </w:r>
      <w:proofErr w:type="gramEnd"/>
      <w:r w:rsidRPr="00C72BC3">
        <w:rPr>
          <w:rFonts w:ascii="Times New Roman" w:hAnsi="Times New Roman" w:cs="Times New Roman"/>
          <w:noProof/>
          <w:sz w:val="24"/>
          <w:szCs w:val="24"/>
        </w:rPr>
        <w:drawing>
          <wp:anchor distT="0" distB="0" distL="114300" distR="114300" simplePos="0" relativeHeight="251812864" behindDoc="1" locked="0" layoutInCell="0" allowOverlap="1">
            <wp:simplePos x="0" y="0"/>
            <wp:positionH relativeFrom="column">
              <wp:posOffset>-608965</wp:posOffset>
            </wp:positionH>
            <wp:positionV relativeFrom="paragraph">
              <wp:posOffset>-163830</wp:posOffset>
            </wp:positionV>
            <wp:extent cx="38100" cy="438785"/>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C72BC3">
        <w:rPr>
          <w:rFonts w:ascii="Times New Roman" w:hAnsi="Times New Roman" w:cs="Times New Roman"/>
          <w:noProof/>
          <w:sz w:val="24"/>
          <w:szCs w:val="24"/>
        </w:rPr>
        <w:drawing>
          <wp:anchor distT="0" distB="0" distL="114300" distR="114300" simplePos="0" relativeHeight="251813888" behindDoc="1" locked="0" layoutInCell="0" allowOverlap="1">
            <wp:simplePos x="0" y="0"/>
            <wp:positionH relativeFrom="column">
              <wp:posOffset>6304915</wp:posOffset>
            </wp:positionH>
            <wp:positionV relativeFrom="paragraph">
              <wp:posOffset>-163830</wp:posOffset>
            </wp:positionV>
            <wp:extent cx="38100" cy="438785"/>
            <wp:effectExtent l="0" t="0" r="0"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00C72BC3" w:rsidRPr="00C72BC3">
        <w:rPr>
          <w:rFonts w:ascii="Times New Roman" w:eastAsia="Times New Roman" w:hAnsi="Times New Roman" w:cs="Times New Roman"/>
          <w:b/>
          <w:bCs/>
          <w:i/>
          <w:iCs/>
          <w:sz w:val="24"/>
          <w:szCs w:val="24"/>
        </w:rPr>
        <w:t>и</w:t>
      </w:r>
    </w:p>
    <w:p w:rsidR="00896CF4" w:rsidRPr="00DA3BC2" w:rsidRDefault="00896CF4" w:rsidP="008D53CC">
      <w:pPr>
        <w:spacing w:after="0" w:line="240" w:lineRule="auto"/>
        <w:ind w:right="20"/>
        <w:jc w:val="both"/>
        <w:rPr>
          <w:rFonts w:ascii="Times New Roman" w:hAnsi="Times New Roman" w:cs="Times New Roman"/>
          <w:sz w:val="24"/>
          <w:szCs w:val="24"/>
        </w:rPr>
      </w:pPr>
      <w:r w:rsidRPr="00DA3BC2">
        <w:rPr>
          <w:rFonts w:ascii="Times New Roman" w:eastAsia="Times New Roman" w:hAnsi="Times New Roman" w:cs="Times New Roman"/>
          <w:sz w:val="24"/>
          <w:szCs w:val="24"/>
        </w:rPr>
        <w:t>Тройка так часто фигурировала в приметах и поверьях, что и в дальнейшем не давала покоя ученым умам</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hAnsi="Times New Roman" w:cs="Times New Roman"/>
          <w:noProof/>
          <w:sz w:val="24"/>
          <w:szCs w:val="24"/>
        </w:rPr>
        <w:drawing>
          <wp:anchor distT="0" distB="0" distL="114300" distR="114300" simplePos="0" relativeHeight="251815936" behindDoc="1" locked="0" layoutInCell="0" allowOverlap="1">
            <wp:simplePos x="0" y="0"/>
            <wp:positionH relativeFrom="column">
              <wp:posOffset>6304915</wp:posOffset>
            </wp:positionH>
            <wp:positionV relativeFrom="paragraph">
              <wp:posOffset>-537845</wp:posOffset>
            </wp:positionV>
            <wp:extent cx="38100" cy="585470"/>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896CF4" w:rsidRPr="00DA3BC2" w:rsidRDefault="00896CF4" w:rsidP="008D53CC">
      <w:pPr>
        <w:spacing w:after="0" w:line="240" w:lineRule="auto"/>
        <w:ind w:right="100"/>
        <w:jc w:val="both"/>
        <w:rPr>
          <w:rFonts w:ascii="Times New Roman" w:hAnsi="Times New Roman" w:cs="Times New Roman"/>
          <w:sz w:val="24"/>
          <w:szCs w:val="24"/>
        </w:rPr>
      </w:pPr>
      <w:r w:rsidRPr="00DA3BC2">
        <w:rPr>
          <w:rFonts w:ascii="Times New Roman" w:eastAsia="Times New Roman" w:hAnsi="Times New Roman" w:cs="Times New Roman"/>
          <w:sz w:val="24"/>
          <w:szCs w:val="24"/>
        </w:rPr>
        <w:t>На Руси число 3 всегда было особенным. Три богатыря, три желания, тридевятое царство и т. д.</w:t>
      </w:r>
      <w:r w:rsidRPr="00DA3BC2">
        <w:rPr>
          <w:rFonts w:ascii="Times New Roman" w:hAnsi="Times New Roman" w:cs="Times New Roman"/>
          <w:noProof/>
          <w:sz w:val="24"/>
          <w:szCs w:val="24"/>
        </w:rPr>
        <w:drawing>
          <wp:anchor distT="0" distB="0" distL="114300" distR="114300" simplePos="0" relativeHeight="251816960" behindDoc="1" locked="0" layoutInCell="0" allowOverlap="1">
            <wp:simplePos x="0" y="0"/>
            <wp:positionH relativeFrom="column">
              <wp:posOffset>-608965</wp:posOffset>
            </wp:positionH>
            <wp:positionV relativeFrom="paragraph">
              <wp:posOffset>-565150</wp:posOffset>
            </wp:positionV>
            <wp:extent cx="38100" cy="585470"/>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17984" behindDoc="1" locked="0" layoutInCell="0" allowOverlap="1">
            <wp:simplePos x="0" y="0"/>
            <wp:positionH relativeFrom="column">
              <wp:posOffset>6304915</wp:posOffset>
            </wp:positionH>
            <wp:positionV relativeFrom="paragraph">
              <wp:posOffset>-565150</wp:posOffset>
            </wp:positionV>
            <wp:extent cx="38100" cy="585470"/>
            <wp:effectExtent l="0" t="0" r="0" b="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896CF4" w:rsidRPr="00DA3BC2" w:rsidRDefault="00C72BC3" w:rsidP="008D53CC">
      <w:pPr>
        <w:tabs>
          <w:tab w:val="left" w:pos="4915"/>
        </w:tabs>
        <w:spacing w:after="0" w:line="240" w:lineRule="auto"/>
        <w:ind w:right="160"/>
        <w:jc w:val="both"/>
        <w:rPr>
          <w:rFonts w:ascii="Times New Roman" w:hAnsi="Times New Roman" w:cs="Times New Roman"/>
          <w:sz w:val="24"/>
          <w:szCs w:val="24"/>
        </w:rPr>
      </w:pPr>
      <w:r>
        <w:rPr>
          <w:rFonts w:ascii="Times New Roman" w:eastAsia="Times New Roman" w:hAnsi="Times New Roman" w:cs="Times New Roman"/>
          <w:sz w:val="24"/>
          <w:szCs w:val="24"/>
        </w:rPr>
        <w:t xml:space="preserve">В </w:t>
      </w:r>
      <w:r w:rsidR="00896CF4" w:rsidRPr="00DA3BC2">
        <w:rPr>
          <w:rFonts w:ascii="Times New Roman" w:eastAsia="Times New Roman" w:hAnsi="Times New Roman" w:cs="Times New Roman"/>
          <w:sz w:val="24"/>
          <w:szCs w:val="24"/>
        </w:rPr>
        <w:t>культурной традиции всех народов мира тройка занимает почетное место. Почему? Она лежит в основе мирозданья: с</w:t>
      </w:r>
      <w:r>
        <w:rPr>
          <w:rFonts w:ascii="Times New Roman" w:eastAsia="Times New Roman" w:hAnsi="Times New Roman" w:cs="Times New Roman"/>
          <w:sz w:val="24"/>
          <w:szCs w:val="24"/>
        </w:rPr>
        <w:t xml:space="preserve"> </w:t>
      </w:r>
      <w:r w:rsidR="00896CF4" w:rsidRPr="00DA3BC2">
        <w:rPr>
          <w:rFonts w:ascii="Times New Roman" w:hAnsi="Times New Roman" w:cs="Times New Roman"/>
          <w:noProof/>
          <w:sz w:val="24"/>
          <w:szCs w:val="24"/>
        </w:rPr>
        <w:drawing>
          <wp:anchor distT="0" distB="0" distL="114300" distR="114300" simplePos="0" relativeHeight="251819008" behindDoc="1" locked="0" layoutInCell="0" allowOverlap="1">
            <wp:simplePos x="0" y="0"/>
            <wp:positionH relativeFrom="column">
              <wp:posOffset>-608965</wp:posOffset>
            </wp:positionH>
            <wp:positionV relativeFrom="paragraph">
              <wp:posOffset>-594360</wp:posOffset>
            </wp:positionV>
            <wp:extent cx="38100" cy="658495"/>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1820032" behindDoc="1" locked="0" layoutInCell="0" allowOverlap="1">
            <wp:simplePos x="0" y="0"/>
            <wp:positionH relativeFrom="column">
              <wp:posOffset>6304915</wp:posOffset>
            </wp:positionH>
            <wp:positionV relativeFrom="paragraph">
              <wp:posOffset>-594360</wp:posOffset>
            </wp:positionV>
            <wp:extent cx="38100" cy="658495"/>
            <wp:effectExtent l="0" t="0" r="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00896CF4" w:rsidRPr="00DA3BC2">
        <w:rPr>
          <w:rFonts w:ascii="Times New Roman" w:eastAsia="Times New Roman" w:hAnsi="Times New Roman" w:cs="Times New Roman"/>
          <w:sz w:val="24"/>
          <w:szCs w:val="24"/>
        </w:rPr>
        <w:t>самых древних времен люди повсеместно признавали его троичность, составленную Небесным Земным и Подземным мирами.</w:t>
      </w:r>
      <w:r w:rsidR="00896CF4" w:rsidRPr="00DA3BC2">
        <w:rPr>
          <w:rFonts w:ascii="Times New Roman" w:hAnsi="Times New Roman" w:cs="Times New Roman"/>
          <w:noProof/>
          <w:sz w:val="24"/>
          <w:szCs w:val="24"/>
        </w:rPr>
        <w:drawing>
          <wp:anchor distT="0" distB="0" distL="114300" distR="114300" simplePos="0" relativeHeight="251821056" behindDoc="1" locked="0" layoutInCell="0" allowOverlap="1">
            <wp:simplePos x="0" y="0"/>
            <wp:positionH relativeFrom="column">
              <wp:posOffset>-608965</wp:posOffset>
            </wp:positionH>
            <wp:positionV relativeFrom="paragraph">
              <wp:posOffset>-344170</wp:posOffset>
            </wp:positionV>
            <wp:extent cx="38100" cy="585470"/>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1822080" behindDoc="1" locked="0" layoutInCell="0" allowOverlap="1">
            <wp:simplePos x="0" y="0"/>
            <wp:positionH relativeFrom="column">
              <wp:posOffset>6304915</wp:posOffset>
            </wp:positionH>
            <wp:positionV relativeFrom="paragraph">
              <wp:posOffset>-344170</wp:posOffset>
            </wp:positionV>
            <wp:extent cx="38100" cy="585470"/>
            <wp:effectExtent l="0"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 xml:space="preserve">Ну, а </w:t>
      </w:r>
      <w:proofErr w:type="gramStart"/>
      <w:r w:rsidR="00896CF4" w:rsidRPr="00DA3BC2">
        <w:rPr>
          <w:rFonts w:ascii="Times New Roman" w:eastAsia="Times New Roman" w:hAnsi="Times New Roman" w:cs="Times New Roman"/>
          <w:sz w:val="24"/>
          <w:szCs w:val="24"/>
        </w:rPr>
        <w:t>мы</w:t>
      </w:r>
      <w:proofErr w:type="gramEnd"/>
      <w:r w:rsidR="00896CF4" w:rsidRPr="00DA3BC2">
        <w:rPr>
          <w:rFonts w:ascii="Times New Roman" w:eastAsia="Times New Roman" w:hAnsi="Times New Roman" w:cs="Times New Roman"/>
          <w:sz w:val="24"/>
          <w:szCs w:val="24"/>
        </w:rPr>
        <w:t xml:space="preserve"> сколько сможем припомнить народных выражений, в которых используется число три? Насчет того, что в трех соснах заблудиться, а с песней хоть за три моря, – наверное, все помнят. И про то, что обещанного три года ждут – тоже. И Бог, как известно, любит троицу. Непонятно, как можно плакать в три ручья или согнуться в три погибели, или наврать с три короба, </w:t>
      </w:r>
      <w:proofErr w:type="gramStart"/>
      <w:r w:rsidR="00896CF4" w:rsidRPr="00DA3BC2">
        <w:rPr>
          <w:rFonts w:ascii="Times New Roman" w:eastAsia="Times New Roman" w:hAnsi="Times New Roman" w:cs="Times New Roman"/>
          <w:sz w:val="24"/>
          <w:szCs w:val="24"/>
        </w:rPr>
        <w:t>но</w:t>
      </w:r>
      <w:proofErr w:type="gramEnd"/>
      <w:r w:rsidR="00896CF4" w:rsidRPr="00DA3BC2">
        <w:rPr>
          <w:rFonts w:ascii="Times New Roman" w:eastAsia="Times New Roman" w:hAnsi="Times New Roman" w:cs="Times New Roman"/>
          <w:sz w:val="24"/>
          <w:szCs w:val="24"/>
        </w:rPr>
        <w:t xml:space="preserve"> тем не менее, эти словесные обороты существуют многие века, не теряя популярности в народной речи.</w:t>
      </w:r>
      <w:r w:rsidR="00896CF4" w:rsidRPr="00DA3BC2">
        <w:rPr>
          <w:rFonts w:ascii="Times New Roman" w:hAnsi="Times New Roman" w:cs="Times New Roman"/>
          <w:noProof/>
          <w:sz w:val="24"/>
          <w:szCs w:val="24"/>
        </w:rPr>
        <w:drawing>
          <wp:anchor distT="0" distB="0" distL="114300" distR="114300" simplePos="0" relativeHeight="251825152" behindDoc="1" locked="0" layoutInCell="0" allowOverlap="1">
            <wp:simplePos x="0" y="0"/>
            <wp:positionH relativeFrom="column">
              <wp:posOffset>-608965</wp:posOffset>
            </wp:positionH>
            <wp:positionV relativeFrom="paragraph">
              <wp:posOffset>-1361440</wp:posOffset>
            </wp:positionV>
            <wp:extent cx="38100" cy="1390015"/>
            <wp:effectExtent l="0" t="0" r="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2" cstate="print">
                      <a:extLst>
                        <a:ext uri="{28A0092B-C50C-407E-A947-70E740481C1C}"/>
                      </a:extLst>
                    </a:blip>
                    <a:srcRect/>
                    <a:stretch>
                      <a:fillRect/>
                    </a:stretch>
                  </pic:blipFill>
                  <pic:spPr bwMode="auto">
                    <a:xfrm>
                      <a:off x="0" y="0"/>
                      <a:ext cx="38100" cy="1390015"/>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1826176" behindDoc="1" locked="0" layoutInCell="0" allowOverlap="1">
            <wp:simplePos x="0" y="0"/>
            <wp:positionH relativeFrom="column">
              <wp:posOffset>6304915</wp:posOffset>
            </wp:positionH>
            <wp:positionV relativeFrom="paragraph">
              <wp:posOffset>-1361440</wp:posOffset>
            </wp:positionV>
            <wp:extent cx="38100" cy="1390015"/>
            <wp:effectExtent l="0" t="0" r="0"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2" cstate="print">
                      <a:extLst>
                        <a:ext uri="{28A0092B-C50C-407E-A947-70E740481C1C}"/>
                      </a:extLst>
                    </a:blip>
                    <a:srcRect/>
                    <a:stretch>
                      <a:fillRect/>
                    </a:stretch>
                  </pic:blipFill>
                  <pic:spPr bwMode="auto">
                    <a:xfrm>
                      <a:off x="0" y="0"/>
                      <a:ext cx="38100" cy="1390015"/>
                    </a:xfrm>
                    <a:prstGeom prst="rect">
                      <a:avLst/>
                    </a:prstGeom>
                    <a:noFill/>
                  </pic:spPr>
                </pic:pic>
              </a:graphicData>
            </a:graphic>
          </wp:anchor>
        </w:drawing>
      </w:r>
    </w:p>
    <w:p w:rsidR="00896CF4" w:rsidRPr="00DA3BC2" w:rsidRDefault="00896CF4" w:rsidP="008E07AE">
      <w:pPr>
        <w:numPr>
          <w:ilvl w:val="1"/>
          <w:numId w:val="27"/>
        </w:numPr>
        <w:tabs>
          <w:tab w:val="left" w:pos="949"/>
        </w:tabs>
        <w:spacing w:after="0" w:line="240" w:lineRule="auto"/>
        <w:ind w:right="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сколько фольклорных источников повествует о трех желаниях, трех попытках, трех испытаниях, трех братьях, сестрах, феях, богатырях, драконах</w:t>
      </w:r>
    </w:p>
    <w:p w:rsidR="00896CF4" w:rsidRPr="00C72BC3" w:rsidRDefault="00896CF4" w:rsidP="008E07AE">
      <w:pPr>
        <w:numPr>
          <w:ilvl w:val="0"/>
          <w:numId w:val="27"/>
        </w:numPr>
        <w:tabs>
          <w:tab w:val="left" w:pos="48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трех головах...</w:t>
      </w:r>
      <w:r w:rsidRPr="00DA3BC2">
        <w:rPr>
          <w:rFonts w:ascii="Times New Roman" w:hAnsi="Times New Roman" w:cs="Times New Roman"/>
          <w:noProof/>
          <w:sz w:val="24"/>
          <w:szCs w:val="24"/>
        </w:rPr>
        <w:drawing>
          <wp:anchor distT="0" distB="0" distL="114300" distR="114300" simplePos="0" relativeHeight="251827200" behindDoc="1" locked="0" layoutInCell="0" allowOverlap="1">
            <wp:simplePos x="0" y="0"/>
            <wp:positionH relativeFrom="column">
              <wp:posOffset>-608965</wp:posOffset>
            </wp:positionH>
            <wp:positionV relativeFrom="paragraph">
              <wp:posOffset>-588010</wp:posOffset>
            </wp:positionV>
            <wp:extent cx="38100" cy="658495"/>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28224" behindDoc="1" locked="0" layoutInCell="0" allowOverlap="1">
            <wp:simplePos x="0" y="0"/>
            <wp:positionH relativeFrom="column">
              <wp:posOffset>6304915</wp:posOffset>
            </wp:positionH>
            <wp:positionV relativeFrom="paragraph">
              <wp:posOffset>-588010</wp:posOffset>
            </wp:positionV>
            <wp:extent cx="38100" cy="658495"/>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p>
    <w:p w:rsidR="00896CF4" w:rsidRPr="00DA3BC2" w:rsidRDefault="00896CF4" w:rsidP="008D53CC">
      <w:pPr>
        <w:spacing w:after="0" w:line="240" w:lineRule="auto"/>
        <w:ind w:right="120"/>
        <w:jc w:val="both"/>
        <w:rPr>
          <w:rFonts w:ascii="Times New Roman" w:hAnsi="Times New Roman" w:cs="Times New Roman"/>
          <w:sz w:val="24"/>
          <w:szCs w:val="24"/>
        </w:rPr>
      </w:pPr>
      <w:r w:rsidRPr="00DA3BC2">
        <w:rPr>
          <w:rFonts w:ascii="Times New Roman" w:eastAsia="Times New Roman" w:hAnsi="Times New Roman" w:cs="Times New Roman"/>
          <w:sz w:val="24"/>
          <w:szCs w:val="24"/>
        </w:rPr>
        <w:t>Каким его только не считают: и священным, и божественным, и магическим, и счастливым. Так относятся к нему русский народ.</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29248" behindDoc="1" locked="0" layoutInCell="0" allowOverlap="1">
            <wp:simplePos x="0" y="0"/>
            <wp:positionH relativeFrom="column">
              <wp:posOffset>-608965</wp:posOffset>
            </wp:positionH>
            <wp:positionV relativeFrom="paragraph">
              <wp:posOffset>-337820</wp:posOffset>
            </wp:positionV>
            <wp:extent cx="38100" cy="366395"/>
            <wp:effectExtent l="0" t="0" r="0" b="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63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30272" behindDoc="1" locked="0" layoutInCell="0" allowOverlap="1">
            <wp:simplePos x="0" y="0"/>
            <wp:positionH relativeFrom="column">
              <wp:posOffset>6304915</wp:posOffset>
            </wp:positionH>
            <wp:positionV relativeFrom="paragraph">
              <wp:posOffset>-337820</wp:posOffset>
            </wp:positionV>
            <wp:extent cx="38100" cy="366395"/>
            <wp:effectExtent l="0" t="0" r="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6395"/>
                    </a:xfrm>
                    <a:prstGeom prst="rect">
                      <a:avLst/>
                    </a:prstGeom>
                    <a:noFill/>
                  </pic:spPr>
                </pic:pic>
              </a:graphicData>
            </a:graphic>
          </wp:anchor>
        </w:drawing>
      </w:r>
    </w:p>
    <w:p w:rsidR="00896CF4" w:rsidRPr="00DA3BC2" w:rsidRDefault="00896CF4" w:rsidP="008D53CC">
      <w:pPr>
        <w:spacing w:after="0" w:line="240" w:lineRule="auto"/>
        <w:ind w:right="20"/>
        <w:jc w:val="both"/>
        <w:rPr>
          <w:rFonts w:ascii="Times New Roman" w:hAnsi="Times New Roman" w:cs="Times New Roman"/>
          <w:sz w:val="24"/>
          <w:szCs w:val="24"/>
        </w:rPr>
      </w:pPr>
      <w:r w:rsidRPr="00DA3BC2">
        <w:rPr>
          <w:rFonts w:ascii="Times New Roman" w:eastAsia="Times New Roman" w:hAnsi="Times New Roman" w:cs="Times New Roman"/>
          <w:sz w:val="24"/>
          <w:szCs w:val="24"/>
        </w:rPr>
        <w:t>Тройка - небесное число, символизирующее душу. Это - число удачи.</w:t>
      </w:r>
      <w:r w:rsidRPr="00DA3BC2">
        <w:rPr>
          <w:rFonts w:ascii="Times New Roman" w:hAnsi="Times New Roman" w:cs="Times New Roman"/>
          <w:noProof/>
          <w:sz w:val="24"/>
          <w:szCs w:val="24"/>
        </w:rPr>
        <w:drawing>
          <wp:anchor distT="0" distB="0" distL="114300" distR="114300" simplePos="0" relativeHeight="251831296" behindDoc="1" locked="0" layoutInCell="0" allowOverlap="1">
            <wp:simplePos x="0" y="0"/>
            <wp:positionH relativeFrom="column">
              <wp:posOffset>-608965</wp:posOffset>
            </wp:positionH>
            <wp:positionV relativeFrom="paragraph">
              <wp:posOffset>-177800</wp:posOffset>
            </wp:positionV>
            <wp:extent cx="38100" cy="219710"/>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32320" behindDoc="1" locked="0" layoutInCell="0" allowOverlap="1">
            <wp:simplePos x="0" y="0"/>
            <wp:positionH relativeFrom="column">
              <wp:posOffset>6304915</wp:posOffset>
            </wp:positionH>
            <wp:positionV relativeFrom="paragraph">
              <wp:posOffset>-177800</wp:posOffset>
            </wp:positionV>
            <wp:extent cx="38100" cy="219710"/>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C72BC3">
        <w:rPr>
          <w:rFonts w:ascii="Times New Roman" w:eastAsia="Times New Roman" w:hAnsi="Times New Roman" w:cs="Times New Roman"/>
          <w:sz w:val="24"/>
          <w:szCs w:val="24"/>
        </w:rPr>
        <w:t xml:space="preserve"> В </w:t>
      </w:r>
      <w:r w:rsidRPr="00DA3BC2">
        <w:rPr>
          <w:rFonts w:ascii="Times New Roman" w:eastAsia="Times New Roman" w:hAnsi="Times New Roman" w:cs="Times New Roman"/>
          <w:sz w:val="24"/>
          <w:szCs w:val="24"/>
        </w:rPr>
        <w:t>христианстве: Святая Троица: Отец, Сын и Святой Дух; единство тела и души в человеке и Церкви. Три ипостаси - это догмат троицы, что является отличительной особенностью христианства от ислама и иудаизма. Поэтому число "3" - это священное число Христианства. "Три" - любимое число человечества</w:t>
      </w:r>
      <w:proofErr w:type="gramStart"/>
      <w:r w:rsidRPr="00DA3BC2">
        <w:rPr>
          <w:rFonts w:ascii="Times New Roman" w:eastAsia="Times New Roman" w:hAnsi="Times New Roman" w:cs="Times New Roman"/>
          <w:sz w:val="24"/>
          <w:szCs w:val="24"/>
        </w:rPr>
        <w:t>."</w:t>
      </w:r>
      <w:proofErr w:type="gramEnd"/>
      <w:r w:rsidRPr="00DA3BC2">
        <w:rPr>
          <w:rFonts w:ascii="Times New Roman" w:eastAsia="Times New Roman" w:hAnsi="Times New Roman" w:cs="Times New Roman"/>
          <w:sz w:val="24"/>
          <w:szCs w:val="24"/>
        </w:rPr>
        <w:t>Три" есть символ души.</w:t>
      </w:r>
      <w:r w:rsidRPr="00DA3BC2">
        <w:rPr>
          <w:rFonts w:ascii="Times New Roman" w:hAnsi="Times New Roman" w:cs="Times New Roman"/>
          <w:noProof/>
          <w:sz w:val="24"/>
          <w:szCs w:val="24"/>
        </w:rPr>
        <w:drawing>
          <wp:anchor distT="0" distB="0" distL="114300" distR="114300" simplePos="0" relativeHeight="251833344" behindDoc="1" locked="0" layoutInCell="0" allowOverlap="1">
            <wp:simplePos x="0" y="0"/>
            <wp:positionH relativeFrom="column">
              <wp:posOffset>-608965</wp:posOffset>
            </wp:positionH>
            <wp:positionV relativeFrom="paragraph">
              <wp:posOffset>-1185545</wp:posOffset>
            </wp:positionV>
            <wp:extent cx="38100" cy="1609725"/>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3" cstate="print">
                      <a:extLst>
                        <a:ext uri="{28A0092B-C50C-407E-A947-70E740481C1C}"/>
                      </a:extLst>
                    </a:blip>
                    <a:srcRect/>
                    <a:stretch>
                      <a:fillRect/>
                    </a:stretch>
                  </pic:blipFill>
                  <pic:spPr bwMode="auto">
                    <a:xfrm>
                      <a:off x="0" y="0"/>
                      <a:ext cx="38100" cy="160972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34368" behindDoc="1" locked="0" layoutInCell="0" allowOverlap="1">
            <wp:simplePos x="0" y="0"/>
            <wp:positionH relativeFrom="column">
              <wp:posOffset>6304915</wp:posOffset>
            </wp:positionH>
            <wp:positionV relativeFrom="paragraph">
              <wp:posOffset>-1185545</wp:posOffset>
            </wp:positionV>
            <wp:extent cx="38100" cy="1609725"/>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3" cstate="print">
                      <a:extLst>
                        <a:ext uri="{28A0092B-C50C-407E-A947-70E740481C1C}"/>
                      </a:extLst>
                    </a:blip>
                    <a:srcRect/>
                    <a:stretch>
                      <a:fillRect/>
                    </a:stretch>
                  </pic:blipFill>
                  <pic:spPr bwMode="auto">
                    <a:xfrm>
                      <a:off x="0" y="0"/>
                      <a:ext cx="38100" cy="160972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35392" behindDoc="1" locked="0" layoutInCell="0" allowOverlap="1">
            <wp:simplePos x="0" y="0"/>
            <wp:positionH relativeFrom="column">
              <wp:posOffset>-608965</wp:posOffset>
            </wp:positionH>
            <wp:positionV relativeFrom="paragraph">
              <wp:posOffset>-188595</wp:posOffset>
            </wp:positionV>
            <wp:extent cx="38100" cy="1682750"/>
            <wp:effectExtent l="0" t="0" r="0"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24" cstate="print">
                      <a:extLst>
                        <a:ext uri="{28A0092B-C50C-407E-A947-70E740481C1C}"/>
                      </a:extLst>
                    </a:blip>
                    <a:srcRect/>
                    <a:stretch>
                      <a:fillRect/>
                    </a:stretch>
                  </pic:blipFill>
                  <pic:spPr bwMode="auto">
                    <a:xfrm>
                      <a:off x="0" y="0"/>
                      <a:ext cx="38100" cy="16827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36416" behindDoc="1" locked="0" layoutInCell="0" allowOverlap="1">
            <wp:simplePos x="0" y="0"/>
            <wp:positionH relativeFrom="column">
              <wp:posOffset>6304915</wp:posOffset>
            </wp:positionH>
            <wp:positionV relativeFrom="paragraph">
              <wp:posOffset>-188595</wp:posOffset>
            </wp:positionV>
            <wp:extent cx="38100" cy="168275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24" cstate="print">
                      <a:extLst>
                        <a:ext uri="{28A0092B-C50C-407E-A947-70E740481C1C}"/>
                      </a:extLst>
                    </a:blip>
                    <a:srcRect/>
                    <a:stretch>
                      <a:fillRect/>
                    </a:stretch>
                  </pic:blipFill>
                  <pic:spPr bwMode="auto">
                    <a:xfrm>
                      <a:off x="0" y="0"/>
                      <a:ext cx="38100" cy="1682750"/>
                    </a:xfrm>
                    <a:prstGeom prst="rect">
                      <a:avLst/>
                    </a:prstGeom>
                    <a:noFill/>
                  </pic:spPr>
                </pic:pic>
              </a:graphicData>
            </a:graphic>
          </wp:anchor>
        </w:drawing>
      </w:r>
    </w:p>
    <w:p w:rsidR="00896CF4" w:rsidRPr="00C72BC3" w:rsidRDefault="00896CF4" w:rsidP="008E07AE">
      <w:pPr>
        <w:numPr>
          <w:ilvl w:val="0"/>
          <w:numId w:val="28"/>
        </w:numPr>
        <w:tabs>
          <w:tab w:val="left" w:pos="580"/>
        </w:tabs>
        <w:spacing w:after="0" w:line="240" w:lineRule="auto"/>
        <w:jc w:val="both"/>
        <w:rPr>
          <w:rFonts w:ascii="Times New Roman" w:eastAsia="Times New Roman" w:hAnsi="Times New Roman" w:cs="Times New Roman"/>
          <w:b/>
          <w:bCs/>
          <w:sz w:val="24"/>
          <w:szCs w:val="24"/>
        </w:rPr>
      </w:pPr>
      <w:r w:rsidRPr="00C72BC3">
        <w:rPr>
          <w:rFonts w:ascii="Times New Roman" w:eastAsia="Times New Roman" w:hAnsi="Times New Roman" w:cs="Times New Roman"/>
          <w:b/>
          <w:bCs/>
          <w:i/>
          <w:iCs/>
          <w:sz w:val="24"/>
          <w:szCs w:val="24"/>
        </w:rPr>
        <w:t>Число 3</w:t>
      </w:r>
      <w:r w:rsidRPr="00C72BC3">
        <w:rPr>
          <w:rFonts w:ascii="Times New Roman" w:hAnsi="Times New Roman" w:cs="Times New Roman"/>
          <w:noProof/>
          <w:sz w:val="24"/>
          <w:szCs w:val="24"/>
        </w:rPr>
        <w:drawing>
          <wp:anchor distT="0" distB="0" distL="114300" distR="114300" simplePos="0" relativeHeight="251838464" behindDoc="1" locked="0" layoutInCell="0" allowOverlap="1">
            <wp:simplePos x="0" y="0"/>
            <wp:positionH relativeFrom="column">
              <wp:posOffset>-608965</wp:posOffset>
            </wp:positionH>
            <wp:positionV relativeFrom="paragraph">
              <wp:posOffset>-232410</wp:posOffset>
            </wp:positionV>
            <wp:extent cx="38100" cy="292735"/>
            <wp:effectExtent l="0" t="0" r="0" b="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C72BC3">
        <w:rPr>
          <w:rFonts w:ascii="Times New Roman" w:hAnsi="Times New Roman" w:cs="Times New Roman"/>
          <w:noProof/>
          <w:sz w:val="24"/>
          <w:szCs w:val="24"/>
        </w:rPr>
        <w:drawing>
          <wp:anchor distT="0" distB="0" distL="114300" distR="114300" simplePos="0" relativeHeight="251839488" behindDoc="1" locked="0" layoutInCell="0" allowOverlap="1">
            <wp:simplePos x="0" y="0"/>
            <wp:positionH relativeFrom="column">
              <wp:posOffset>6304915</wp:posOffset>
            </wp:positionH>
            <wp:positionV relativeFrom="paragraph">
              <wp:posOffset>-232410</wp:posOffset>
            </wp:positionV>
            <wp:extent cx="38100" cy="292735"/>
            <wp:effectExtent l="0" t="0" r="0" b="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p>
    <w:p w:rsidR="00896CF4" w:rsidRPr="00DA3BC2" w:rsidRDefault="00896CF4" w:rsidP="008D53CC">
      <w:pPr>
        <w:spacing w:after="0" w:line="240" w:lineRule="auto"/>
        <w:ind w:right="-25"/>
        <w:jc w:val="both"/>
        <w:rPr>
          <w:rFonts w:ascii="Times New Roman" w:hAnsi="Times New Roman" w:cs="Times New Roman"/>
          <w:sz w:val="24"/>
          <w:szCs w:val="24"/>
        </w:rPr>
      </w:pPr>
      <w:r w:rsidRPr="00DA3BC2">
        <w:rPr>
          <w:rFonts w:ascii="Times New Roman" w:eastAsia="Times New Roman" w:hAnsi="Times New Roman" w:cs="Times New Roman"/>
          <w:sz w:val="24"/>
          <w:szCs w:val="24"/>
        </w:rPr>
        <w:t>Планета-управитель числа 3 – это Марс. Марс наделяет своих подопечных характером резким, живым и динамичным.</w:t>
      </w:r>
      <w:r w:rsidRPr="00DA3BC2">
        <w:rPr>
          <w:rFonts w:ascii="Times New Roman" w:hAnsi="Times New Roman" w:cs="Times New Roman"/>
          <w:noProof/>
          <w:sz w:val="24"/>
          <w:szCs w:val="24"/>
        </w:rPr>
        <w:drawing>
          <wp:anchor distT="0" distB="0" distL="114300" distR="114300" simplePos="0" relativeHeight="251840512" behindDoc="1" locked="0" layoutInCell="0" allowOverlap="1">
            <wp:simplePos x="0" y="0"/>
            <wp:positionH relativeFrom="column">
              <wp:posOffset>-608965</wp:posOffset>
            </wp:positionH>
            <wp:positionV relativeFrom="paragraph">
              <wp:posOffset>-548640</wp:posOffset>
            </wp:positionV>
            <wp:extent cx="38100" cy="585470"/>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41536" behindDoc="1" locked="0" layoutInCell="0" allowOverlap="1">
            <wp:simplePos x="0" y="0"/>
            <wp:positionH relativeFrom="column">
              <wp:posOffset>6304915</wp:posOffset>
            </wp:positionH>
            <wp:positionV relativeFrom="paragraph">
              <wp:posOffset>-548640</wp:posOffset>
            </wp:positionV>
            <wp:extent cx="38100" cy="585470"/>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00C72BC3">
        <w:rPr>
          <w:rFonts w:ascii="Times New Roman" w:hAnsi="Times New Roman" w:cs="Times New Roman"/>
          <w:sz w:val="24"/>
          <w:szCs w:val="24"/>
        </w:rPr>
        <w:t xml:space="preserve"> Я </w:t>
      </w:r>
      <w:r w:rsidRPr="00DA3BC2">
        <w:rPr>
          <w:rFonts w:ascii="Times New Roman" w:eastAsia="Times New Roman" w:hAnsi="Times New Roman" w:cs="Times New Roman"/>
          <w:sz w:val="24"/>
          <w:szCs w:val="24"/>
        </w:rPr>
        <w:t>узнал</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 xml:space="preserve"> что люди, рожденные под покровительством тройки, очень активны, никогда не сидят на одном месте, у них присутствует постоянная жажда деятельности. «Тройкам» свойственны прекрасные</w:t>
      </w:r>
      <w:r w:rsidR="00C72BC3">
        <w:rPr>
          <w:rFonts w:ascii="Times New Roman" w:eastAsia="Times New Roman" w:hAnsi="Times New Roman" w:cs="Times New Roman"/>
          <w:sz w:val="24"/>
          <w:szCs w:val="24"/>
        </w:rPr>
        <w:t xml:space="preserve"> </w:t>
      </w:r>
      <w:r w:rsidRPr="00C72BC3">
        <w:rPr>
          <w:rFonts w:ascii="Times New Roman" w:eastAsia="Times New Roman" w:hAnsi="Times New Roman" w:cs="Times New Roman"/>
          <w:sz w:val="24"/>
          <w:szCs w:val="24"/>
        </w:rPr>
        <w:t>аналитические способности. Они никогда не повторяют свои ошибки дважды, умеют делать правильные выводы из негативных ситуаций, не останавливают неудачи.</w:t>
      </w:r>
      <w:r w:rsidR="00C72BC3">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 xml:space="preserve">«Тройки» очень общительны, открыты, как правило, блестяще образованны – людям с ним </w:t>
      </w:r>
      <w:proofErr w:type="spellStart"/>
      <w:r w:rsidRPr="00DA3BC2">
        <w:rPr>
          <w:rFonts w:ascii="Times New Roman" w:eastAsia="Times New Roman" w:hAnsi="Times New Roman" w:cs="Times New Roman"/>
          <w:sz w:val="24"/>
          <w:szCs w:val="24"/>
        </w:rPr>
        <w:t>интересно.</w:t>
      </w:r>
      <w:r w:rsidRPr="00DA3BC2">
        <w:rPr>
          <w:rFonts w:ascii="Times New Roman" w:eastAsia="Times New Roman" w:hAnsi="Times New Roman" w:cs="Times New Roman"/>
          <w:noProof/>
          <w:sz w:val="24"/>
          <w:szCs w:val="24"/>
        </w:rPr>
        <w:drawing>
          <wp:anchor distT="0" distB="0" distL="114300" distR="114300" simplePos="0" relativeHeight="251845632"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eastAsia="Times New Roman" w:hAnsi="Times New Roman" w:cs="Times New Roman"/>
          <w:sz w:val="24"/>
          <w:szCs w:val="24"/>
        </w:rPr>
        <w:t>Основной</w:t>
      </w:r>
      <w:proofErr w:type="spellEnd"/>
      <w:r w:rsidRPr="00DA3BC2">
        <w:rPr>
          <w:rFonts w:ascii="Times New Roman" w:eastAsia="Times New Roman" w:hAnsi="Times New Roman" w:cs="Times New Roman"/>
          <w:sz w:val="24"/>
          <w:szCs w:val="24"/>
        </w:rPr>
        <w:t xml:space="preserve"> бич «троек» - это неумение концентрироваться на чем-то одном. Им все интересно, они за все хватаются, но ничего не доводят до конца. Открытость и общительность «троек» иногда выливается в болтливость и </w:t>
      </w:r>
      <w:proofErr w:type="spellStart"/>
      <w:r w:rsidRPr="00DA3BC2">
        <w:rPr>
          <w:rFonts w:ascii="Times New Roman" w:eastAsia="Times New Roman" w:hAnsi="Times New Roman" w:cs="Times New Roman"/>
          <w:sz w:val="24"/>
          <w:szCs w:val="24"/>
        </w:rPr>
        <w:t>интригантство</w:t>
      </w:r>
      <w:proofErr w:type="spellEnd"/>
      <w:r w:rsidRPr="00DA3BC2">
        <w:rPr>
          <w:rFonts w:ascii="Times New Roman" w:eastAsia="Times New Roman" w:hAnsi="Times New Roman" w:cs="Times New Roman"/>
          <w:sz w:val="24"/>
          <w:szCs w:val="24"/>
        </w:rPr>
        <w:t>. Доверять секреты «тройкам» бывает довольно опасно. Еще одна особенность «троек» - это крайняя доверчивость, граничащая с наивностью. Но самый опасный порок «троек» - лень.</w:t>
      </w:r>
    </w:p>
    <w:p w:rsidR="00C72BC3" w:rsidRDefault="00896CF4" w:rsidP="008D53CC">
      <w:pPr>
        <w:spacing w:after="0" w:line="240" w:lineRule="auto"/>
        <w:ind w:right="-25"/>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46656" behindDoc="1" locked="0" layoutInCell="0" allowOverlap="1">
            <wp:simplePos x="0" y="0"/>
            <wp:positionH relativeFrom="column">
              <wp:posOffset>-608965</wp:posOffset>
            </wp:positionH>
            <wp:positionV relativeFrom="paragraph">
              <wp:posOffset>-1158875</wp:posOffset>
            </wp:positionV>
            <wp:extent cx="38100" cy="1609725"/>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23" cstate="print">
                      <a:extLst>
                        <a:ext uri="{28A0092B-C50C-407E-A947-70E740481C1C}"/>
                      </a:extLst>
                    </a:blip>
                    <a:srcRect/>
                    <a:stretch>
                      <a:fillRect/>
                    </a:stretch>
                  </pic:blipFill>
                  <pic:spPr bwMode="auto">
                    <a:xfrm>
                      <a:off x="0" y="0"/>
                      <a:ext cx="38100" cy="160972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47680" behindDoc="1" locked="0" layoutInCell="0" allowOverlap="1">
            <wp:simplePos x="0" y="0"/>
            <wp:positionH relativeFrom="column">
              <wp:posOffset>6304915</wp:posOffset>
            </wp:positionH>
            <wp:positionV relativeFrom="paragraph">
              <wp:posOffset>-1158875</wp:posOffset>
            </wp:positionV>
            <wp:extent cx="38100" cy="1609725"/>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3" cstate="print">
                      <a:extLst>
                        <a:ext uri="{28A0092B-C50C-407E-A947-70E740481C1C}"/>
                      </a:extLst>
                    </a:blip>
                    <a:srcRect/>
                    <a:stretch>
                      <a:fillRect/>
                    </a:stretch>
                  </pic:blipFill>
                  <pic:spPr bwMode="auto">
                    <a:xfrm>
                      <a:off x="0" y="0"/>
                      <a:ext cx="38100" cy="1609725"/>
                    </a:xfrm>
                    <a:prstGeom prst="rect">
                      <a:avLst/>
                    </a:prstGeom>
                    <a:noFill/>
                  </pic:spPr>
                </pic:pic>
              </a:graphicData>
            </a:graphic>
          </wp:anchor>
        </w:drawing>
      </w:r>
    </w:p>
    <w:p w:rsidR="00896CF4" w:rsidRPr="00C72BC3" w:rsidRDefault="00896CF4" w:rsidP="008D53CC">
      <w:pPr>
        <w:spacing w:after="0" w:line="240" w:lineRule="auto"/>
        <w:ind w:right="-25"/>
        <w:jc w:val="both"/>
        <w:rPr>
          <w:rFonts w:ascii="Times New Roman" w:hAnsi="Times New Roman" w:cs="Times New Roman"/>
          <w:sz w:val="24"/>
          <w:szCs w:val="24"/>
        </w:rPr>
      </w:pPr>
      <w:r w:rsidRPr="00C72BC3">
        <w:rPr>
          <w:rFonts w:ascii="Times New Roman" w:eastAsia="Times New Roman" w:hAnsi="Times New Roman" w:cs="Times New Roman"/>
          <w:b/>
          <w:bCs/>
          <w:i/>
          <w:iCs/>
          <w:sz w:val="24"/>
          <w:szCs w:val="24"/>
        </w:rPr>
        <w:t>Игра с числами</w:t>
      </w:r>
      <w:r w:rsidRPr="00C72BC3">
        <w:rPr>
          <w:rFonts w:ascii="Times New Roman" w:hAnsi="Times New Roman" w:cs="Times New Roman"/>
          <w:noProof/>
          <w:sz w:val="24"/>
          <w:szCs w:val="24"/>
        </w:rPr>
        <w:drawing>
          <wp:anchor distT="0" distB="0" distL="114300" distR="114300" simplePos="0" relativeHeight="251850752" behindDoc="1" locked="0" layoutInCell="0" allowOverlap="1">
            <wp:simplePos x="0" y="0"/>
            <wp:positionH relativeFrom="column">
              <wp:posOffset>-608965</wp:posOffset>
            </wp:positionH>
            <wp:positionV relativeFrom="paragraph">
              <wp:posOffset>-210185</wp:posOffset>
            </wp:positionV>
            <wp:extent cx="38100" cy="219710"/>
            <wp:effectExtent l="0" t="0" r="0" b="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C72BC3">
        <w:rPr>
          <w:rFonts w:ascii="Times New Roman" w:hAnsi="Times New Roman" w:cs="Times New Roman"/>
          <w:noProof/>
          <w:sz w:val="24"/>
          <w:szCs w:val="24"/>
        </w:rPr>
        <w:drawing>
          <wp:anchor distT="0" distB="0" distL="114300" distR="114300" simplePos="0" relativeHeight="251851776" behindDoc="1" locked="0" layoutInCell="0" allowOverlap="1">
            <wp:simplePos x="0" y="0"/>
            <wp:positionH relativeFrom="column">
              <wp:posOffset>6304915</wp:posOffset>
            </wp:positionH>
            <wp:positionV relativeFrom="paragraph">
              <wp:posOffset>-210185</wp:posOffset>
            </wp:positionV>
            <wp:extent cx="38100" cy="219710"/>
            <wp:effectExtent l="0" t="0" r="0"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ind w:right="100"/>
        <w:jc w:val="both"/>
        <w:rPr>
          <w:rFonts w:ascii="Times New Roman" w:hAnsi="Times New Roman" w:cs="Times New Roman"/>
          <w:sz w:val="24"/>
          <w:szCs w:val="24"/>
        </w:rPr>
      </w:pPr>
      <w:r w:rsidRPr="00DA3BC2">
        <w:rPr>
          <w:rFonts w:ascii="Times New Roman" w:eastAsia="Times New Roman" w:hAnsi="Times New Roman" w:cs="Times New Roman"/>
          <w:sz w:val="24"/>
          <w:szCs w:val="24"/>
        </w:rPr>
        <w:t>Числа везде. Они с каждым человеком, они на небе, на земле, на море и просто в воздухе.</w:t>
      </w:r>
      <w:r w:rsidRPr="00DA3BC2">
        <w:rPr>
          <w:rFonts w:ascii="Times New Roman" w:hAnsi="Times New Roman" w:cs="Times New Roman"/>
          <w:noProof/>
          <w:sz w:val="24"/>
          <w:szCs w:val="24"/>
        </w:rPr>
        <w:drawing>
          <wp:anchor distT="0" distB="0" distL="114300" distR="114300" simplePos="0" relativeHeight="251853824" behindDoc="1" locked="0" layoutInCell="0" allowOverlap="1">
            <wp:simplePos x="0" y="0"/>
            <wp:positionH relativeFrom="column">
              <wp:posOffset>6304915</wp:posOffset>
            </wp:positionH>
            <wp:positionV relativeFrom="paragraph">
              <wp:posOffset>-685800</wp:posOffset>
            </wp:positionV>
            <wp:extent cx="38100" cy="731520"/>
            <wp:effectExtent l="0" t="0" r="0"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-Мы учимся в </w:t>
      </w:r>
      <w:r w:rsidRPr="00DA3BC2">
        <w:rPr>
          <w:rFonts w:ascii="Times New Roman" w:eastAsia="Times New Roman" w:hAnsi="Times New Roman" w:cs="Times New Roman"/>
          <w:sz w:val="24"/>
          <w:szCs w:val="24"/>
          <w:u w:val="single"/>
        </w:rPr>
        <w:t>4</w:t>
      </w:r>
      <w:r w:rsidRPr="00DA3BC2">
        <w:rPr>
          <w:rFonts w:ascii="Times New Roman" w:eastAsia="Times New Roman" w:hAnsi="Times New Roman" w:cs="Times New Roman"/>
          <w:sz w:val="24"/>
          <w:szCs w:val="24"/>
        </w:rPr>
        <w:t xml:space="preserve"> классе, нам по </w:t>
      </w:r>
      <w:r w:rsidRPr="00DA3BC2">
        <w:rPr>
          <w:rFonts w:ascii="Times New Roman" w:eastAsia="Times New Roman" w:hAnsi="Times New Roman" w:cs="Times New Roman"/>
          <w:sz w:val="24"/>
          <w:szCs w:val="24"/>
          <w:u w:val="single"/>
        </w:rPr>
        <w:t>10</w:t>
      </w:r>
      <w:r w:rsidRPr="00DA3BC2">
        <w:rPr>
          <w:rFonts w:ascii="Times New Roman" w:eastAsia="Times New Roman" w:hAnsi="Times New Roman" w:cs="Times New Roman"/>
          <w:sz w:val="24"/>
          <w:szCs w:val="24"/>
        </w:rPr>
        <w:t xml:space="preserve"> лет.</w:t>
      </w:r>
      <w:r w:rsidRPr="00DA3BC2">
        <w:rPr>
          <w:rFonts w:ascii="Times New Roman" w:hAnsi="Times New Roman" w:cs="Times New Roman"/>
          <w:noProof/>
          <w:sz w:val="24"/>
          <w:szCs w:val="24"/>
        </w:rPr>
        <w:drawing>
          <wp:anchor distT="0" distB="0" distL="114300" distR="114300" simplePos="0" relativeHeight="251854848" behindDoc="1" locked="0" layoutInCell="0" allowOverlap="1">
            <wp:simplePos x="0" y="0"/>
            <wp:positionH relativeFrom="column">
              <wp:posOffset>-608965</wp:posOffset>
            </wp:positionH>
            <wp:positionV relativeFrom="paragraph">
              <wp:posOffset>-188595</wp:posOffset>
            </wp:positionV>
            <wp:extent cx="38100" cy="219710"/>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55872" behindDoc="1" locked="0" layoutInCell="0" allowOverlap="1">
            <wp:simplePos x="0" y="0"/>
            <wp:positionH relativeFrom="column">
              <wp:posOffset>6304915</wp:posOffset>
            </wp:positionH>
            <wp:positionV relativeFrom="paragraph">
              <wp:posOffset>-188595</wp:posOffset>
            </wp:positionV>
            <wp:extent cx="38100" cy="219710"/>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-Нас в классе вместе с учителем </w:t>
      </w:r>
      <w:r w:rsidRPr="00DA3BC2">
        <w:rPr>
          <w:rFonts w:ascii="Times New Roman" w:eastAsia="Times New Roman" w:hAnsi="Times New Roman" w:cs="Times New Roman"/>
          <w:sz w:val="24"/>
          <w:szCs w:val="24"/>
          <w:u w:val="single"/>
        </w:rPr>
        <w:t>21</w:t>
      </w:r>
      <w:r w:rsidRPr="00DA3BC2">
        <w:rPr>
          <w:rFonts w:ascii="Times New Roman" w:eastAsia="Times New Roman" w:hAnsi="Times New Roman" w:cs="Times New Roman"/>
          <w:sz w:val="24"/>
          <w:szCs w:val="24"/>
        </w:rPr>
        <w:t xml:space="preserve"> человек.</w:t>
      </w:r>
      <w:r w:rsidRPr="00DA3BC2">
        <w:rPr>
          <w:rFonts w:ascii="Times New Roman" w:hAnsi="Times New Roman" w:cs="Times New Roman"/>
          <w:noProof/>
          <w:sz w:val="24"/>
          <w:szCs w:val="24"/>
        </w:rPr>
        <w:drawing>
          <wp:anchor distT="0" distB="0" distL="114300" distR="114300" simplePos="0" relativeHeight="251856896" behindDoc="1" locked="0" layoutInCell="0" allowOverlap="1">
            <wp:simplePos x="0" y="0"/>
            <wp:positionH relativeFrom="column">
              <wp:posOffset>-608965</wp:posOffset>
            </wp:positionH>
            <wp:positionV relativeFrom="paragraph">
              <wp:posOffset>-203200</wp:posOffset>
            </wp:positionV>
            <wp:extent cx="38100" cy="219710"/>
            <wp:effectExtent l="0" t="0" r="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57920" behindDoc="1" locked="0" layoutInCell="0" allowOverlap="1">
            <wp:simplePos x="0" y="0"/>
            <wp:positionH relativeFrom="column">
              <wp:posOffset>6304915</wp:posOffset>
            </wp:positionH>
            <wp:positionV relativeFrom="paragraph">
              <wp:posOffset>-203200</wp:posOffset>
            </wp:positionV>
            <wp:extent cx="38100" cy="219710"/>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-В школе обучается </w:t>
      </w:r>
      <w:r w:rsidRPr="00DA3BC2">
        <w:rPr>
          <w:rFonts w:ascii="Times New Roman" w:eastAsia="Times New Roman" w:hAnsi="Times New Roman" w:cs="Times New Roman"/>
          <w:sz w:val="24"/>
          <w:szCs w:val="24"/>
          <w:u w:val="single"/>
        </w:rPr>
        <w:t>630</w:t>
      </w:r>
      <w:r w:rsidRPr="00DA3BC2">
        <w:rPr>
          <w:rFonts w:ascii="Times New Roman" w:eastAsia="Times New Roman" w:hAnsi="Times New Roman" w:cs="Times New Roman"/>
          <w:sz w:val="24"/>
          <w:szCs w:val="24"/>
        </w:rPr>
        <w:t xml:space="preserve"> человека.</w:t>
      </w:r>
      <w:r w:rsidRPr="00DA3BC2">
        <w:rPr>
          <w:rFonts w:ascii="Times New Roman" w:hAnsi="Times New Roman" w:cs="Times New Roman"/>
          <w:noProof/>
          <w:sz w:val="24"/>
          <w:szCs w:val="24"/>
        </w:rPr>
        <w:drawing>
          <wp:anchor distT="0" distB="0" distL="114300" distR="114300" simplePos="0" relativeHeight="251858944" behindDoc="1" locked="0" layoutInCell="0" allowOverlap="1">
            <wp:simplePos x="0" y="0"/>
            <wp:positionH relativeFrom="column">
              <wp:posOffset>-608965</wp:posOffset>
            </wp:positionH>
            <wp:positionV relativeFrom="paragraph">
              <wp:posOffset>-217805</wp:posOffset>
            </wp:positionV>
            <wp:extent cx="38100" cy="292735"/>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59968" behindDoc="1" locked="0" layoutInCell="0" allowOverlap="1">
            <wp:simplePos x="0" y="0"/>
            <wp:positionH relativeFrom="column">
              <wp:posOffset>6304915</wp:posOffset>
            </wp:positionH>
            <wp:positionV relativeFrom="paragraph">
              <wp:posOffset>-217805</wp:posOffset>
            </wp:positionV>
            <wp:extent cx="38100" cy="292735"/>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-Работает в школе около</w:t>
      </w:r>
      <w:r w:rsidRPr="00A43F62">
        <w:rPr>
          <w:rFonts w:ascii="Times New Roman" w:eastAsia="Times New Roman" w:hAnsi="Times New Roman" w:cs="Times New Roman"/>
          <w:sz w:val="24"/>
          <w:szCs w:val="24"/>
          <w:u w:val="single"/>
        </w:rPr>
        <w:t xml:space="preserve"> 70</w:t>
      </w:r>
      <w:r w:rsidRPr="00DA3BC2">
        <w:rPr>
          <w:rFonts w:ascii="Times New Roman" w:eastAsia="Times New Roman" w:hAnsi="Times New Roman" w:cs="Times New Roman"/>
          <w:sz w:val="24"/>
          <w:szCs w:val="24"/>
        </w:rPr>
        <w:t xml:space="preserve"> человека, из</w:t>
      </w:r>
      <w:r w:rsidRPr="00DA3BC2">
        <w:rPr>
          <w:rFonts w:ascii="Times New Roman" w:hAnsi="Times New Roman" w:cs="Times New Roman"/>
          <w:noProof/>
          <w:sz w:val="24"/>
          <w:szCs w:val="24"/>
        </w:rPr>
        <w:drawing>
          <wp:anchor distT="0" distB="0" distL="114300" distR="114300" simplePos="0" relativeHeight="251860992" behindDoc="1" locked="0" layoutInCell="0" allowOverlap="1">
            <wp:simplePos x="0" y="0"/>
            <wp:positionH relativeFrom="column">
              <wp:posOffset>-608965</wp:posOffset>
            </wp:positionH>
            <wp:positionV relativeFrom="paragraph">
              <wp:posOffset>-158750</wp:posOffset>
            </wp:positionV>
            <wp:extent cx="38100" cy="219710"/>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62016" behindDoc="1" locked="0" layoutInCell="0" allowOverlap="1">
            <wp:simplePos x="0" y="0"/>
            <wp:positionH relativeFrom="column">
              <wp:posOffset>6304915</wp:posOffset>
            </wp:positionH>
            <wp:positionV relativeFrom="paragraph">
              <wp:posOffset>-158750</wp:posOffset>
            </wp:positionV>
            <wp:extent cx="38100" cy="219710"/>
            <wp:effectExtent l="0" t="0" r="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C72BC3">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 xml:space="preserve">них педагогических работников </w:t>
      </w:r>
      <w:r w:rsidRPr="00C72BC3">
        <w:rPr>
          <w:rFonts w:ascii="Times New Roman" w:eastAsia="Times New Roman" w:hAnsi="Times New Roman" w:cs="Times New Roman"/>
          <w:sz w:val="24"/>
          <w:szCs w:val="24"/>
          <w:u w:val="single"/>
        </w:rPr>
        <w:t>86</w:t>
      </w:r>
      <w:r w:rsidR="00C72BC3" w:rsidRPr="00C72BC3">
        <w:rPr>
          <w:rFonts w:ascii="Times New Roman" w:eastAsia="Times New Roman" w:hAnsi="Times New Roman" w:cs="Times New Roman"/>
          <w:sz w:val="24"/>
          <w:szCs w:val="24"/>
          <w:u w:val="single"/>
        </w:rPr>
        <w:t xml:space="preserve"> </w:t>
      </w:r>
      <w:r w:rsidRPr="00DA3BC2">
        <w:rPr>
          <w:rFonts w:ascii="Times New Roman" w:eastAsia="Times New Roman" w:hAnsi="Times New Roman" w:cs="Times New Roman"/>
          <w:sz w:val="24"/>
          <w:szCs w:val="24"/>
        </w:rPr>
        <w:t>человек.</w:t>
      </w:r>
      <w:r w:rsidRPr="00DA3BC2">
        <w:rPr>
          <w:rFonts w:ascii="Times New Roman" w:hAnsi="Times New Roman" w:cs="Times New Roman"/>
          <w:noProof/>
          <w:sz w:val="24"/>
          <w:szCs w:val="24"/>
        </w:rPr>
        <w:drawing>
          <wp:anchor distT="0" distB="0" distL="114300" distR="114300" simplePos="0" relativeHeight="251863040" behindDoc="1" locked="0" layoutInCell="0" allowOverlap="1">
            <wp:simplePos x="0" y="0"/>
            <wp:positionH relativeFrom="column">
              <wp:posOffset>-608965</wp:posOffset>
            </wp:positionH>
            <wp:positionV relativeFrom="paragraph">
              <wp:posOffset>-172085</wp:posOffset>
            </wp:positionV>
            <wp:extent cx="38100" cy="219710"/>
            <wp:effectExtent l="0" t="0" r="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64064" behindDoc="1" locked="0" layoutInCell="0" allowOverlap="1">
            <wp:simplePos x="0" y="0"/>
            <wp:positionH relativeFrom="column">
              <wp:posOffset>6304915</wp:posOffset>
            </wp:positionH>
            <wp:positionV relativeFrom="paragraph">
              <wp:posOffset>-172085</wp:posOffset>
            </wp:positionV>
            <wp:extent cx="38100" cy="219710"/>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w:t>
      </w:r>
      <w:r w:rsidRPr="00DA3BC2">
        <w:rPr>
          <w:rFonts w:ascii="Times New Roman" w:eastAsia="Times New Roman" w:hAnsi="Times New Roman" w:cs="Times New Roman"/>
          <w:sz w:val="24"/>
          <w:szCs w:val="24"/>
        </w:rPr>
        <w:t>Головчино основано в</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b/>
          <w:bCs/>
          <w:sz w:val="24"/>
          <w:szCs w:val="24"/>
          <w:u w:val="single"/>
        </w:rPr>
        <w:t>1704</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году.</w:t>
      </w:r>
      <w:r w:rsidRPr="00DA3BC2">
        <w:rPr>
          <w:rFonts w:ascii="Times New Roman" w:hAnsi="Times New Roman" w:cs="Times New Roman"/>
          <w:noProof/>
          <w:sz w:val="24"/>
          <w:szCs w:val="24"/>
        </w:rPr>
        <w:drawing>
          <wp:anchor distT="0" distB="0" distL="114300" distR="114300" simplePos="0" relativeHeight="251865088" behindDoc="1" locked="0" layoutInCell="0" allowOverlap="1">
            <wp:simplePos x="0" y="0"/>
            <wp:positionH relativeFrom="column">
              <wp:posOffset>-608965</wp:posOffset>
            </wp:positionH>
            <wp:positionV relativeFrom="paragraph">
              <wp:posOffset>-187325</wp:posOffset>
            </wp:positionV>
            <wp:extent cx="38100" cy="219710"/>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66112" behindDoc="1" locked="0" layoutInCell="0" allowOverlap="1">
            <wp:simplePos x="0" y="0"/>
            <wp:positionH relativeFrom="column">
              <wp:posOffset>6304915</wp:posOffset>
            </wp:positionH>
            <wp:positionV relativeFrom="paragraph">
              <wp:posOffset>-187325</wp:posOffset>
            </wp:positionV>
            <wp:extent cx="38100" cy="219710"/>
            <wp:effectExtent l="0" t="0" r="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w:t>
      </w:r>
      <w:r w:rsidRPr="00DA3BC2">
        <w:rPr>
          <w:rFonts w:ascii="Times New Roman" w:eastAsia="Times New Roman" w:hAnsi="Times New Roman" w:cs="Times New Roman"/>
          <w:sz w:val="24"/>
          <w:szCs w:val="24"/>
        </w:rPr>
        <w:t>В этом году нашему городу исполняется</w:t>
      </w:r>
      <w:r w:rsidRPr="00DA3BC2">
        <w:rPr>
          <w:rFonts w:ascii="Times New Roman" w:eastAsia="Times New Roman" w:hAnsi="Times New Roman" w:cs="Times New Roman"/>
          <w:b/>
          <w:bCs/>
          <w:sz w:val="24"/>
          <w:szCs w:val="24"/>
        </w:rPr>
        <w:t xml:space="preserve"> </w:t>
      </w:r>
      <w:r w:rsidRPr="00C72BC3">
        <w:rPr>
          <w:rFonts w:ascii="Times New Roman" w:eastAsia="Times New Roman" w:hAnsi="Times New Roman" w:cs="Times New Roman"/>
          <w:b/>
          <w:bCs/>
          <w:sz w:val="24"/>
          <w:szCs w:val="24"/>
          <w:u w:val="single"/>
        </w:rPr>
        <w:t>50</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лет.</w:t>
      </w:r>
      <w:r w:rsidRPr="00DA3BC2">
        <w:rPr>
          <w:rFonts w:ascii="Times New Roman" w:hAnsi="Times New Roman" w:cs="Times New Roman"/>
          <w:noProof/>
          <w:sz w:val="24"/>
          <w:szCs w:val="24"/>
        </w:rPr>
        <w:drawing>
          <wp:anchor distT="0" distB="0" distL="114300" distR="114300" simplePos="0" relativeHeight="251867136" behindDoc="1" locked="0" layoutInCell="0" allowOverlap="1">
            <wp:simplePos x="0" y="0"/>
            <wp:positionH relativeFrom="column">
              <wp:posOffset>-608965</wp:posOffset>
            </wp:positionH>
            <wp:positionV relativeFrom="paragraph">
              <wp:posOffset>-201295</wp:posOffset>
            </wp:positionV>
            <wp:extent cx="38100" cy="1463675"/>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27" cstate="print">
                      <a:extLst>
                        <a:ext uri="{28A0092B-C50C-407E-A947-70E740481C1C}"/>
                      </a:extLst>
                    </a:blip>
                    <a:srcRect/>
                    <a:stretch>
                      <a:fillRect/>
                    </a:stretch>
                  </pic:blipFill>
                  <pic:spPr bwMode="auto">
                    <a:xfrm>
                      <a:off x="0" y="0"/>
                      <a:ext cx="38100" cy="146367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68160" behindDoc="1" locked="0" layoutInCell="0" allowOverlap="1">
            <wp:simplePos x="0" y="0"/>
            <wp:positionH relativeFrom="column">
              <wp:posOffset>6304915</wp:posOffset>
            </wp:positionH>
            <wp:positionV relativeFrom="paragraph">
              <wp:posOffset>-201295</wp:posOffset>
            </wp:positionV>
            <wp:extent cx="38100" cy="1463675"/>
            <wp:effectExtent l="0" t="0" r="0" b="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7" cstate="print">
                      <a:extLst>
                        <a:ext uri="{28A0092B-C50C-407E-A947-70E740481C1C}"/>
                      </a:extLst>
                    </a:blip>
                    <a:srcRect/>
                    <a:stretch>
                      <a:fillRect/>
                    </a:stretch>
                  </pic:blipFill>
                  <pic:spPr bwMode="auto">
                    <a:xfrm>
                      <a:off x="0" y="0"/>
                      <a:ext cx="38100" cy="146367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C72BC3">
        <w:rPr>
          <w:rFonts w:ascii="Times New Roman" w:eastAsia="Times New Roman" w:hAnsi="Times New Roman" w:cs="Times New Roman"/>
          <w:b/>
          <w:bCs/>
          <w:sz w:val="24"/>
          <w:szCs w:val="24"/>
        </w:rPr>
        <w:t>3</w:t>
      </w:r>
      <w:r w:rsidRPr="00C72BC3">
        <w:rPr>
          <w:rFonts w:ascii="Times New Roman" w:eastAsia="Times New Roman" w:hAnsi="Times New Roman" w:cs="Times New Roman"/>
          <w:b/>
          <w:bCs/>
          <w:i/>
          <w:iCs/>
          <w:sz w:val="24"/>
          <w:szCs w:val="24"/>
        </w:rPr>
        <w:t>.</w:t>
      </w:r>
      <w:r w:rsidRPr="00C72BC3">
        <w:rPr>
          <w:rFonts w:ascii="Times New Roman" w:eastAsia="Times New Roman" w:hAnsi="Times New Roman" w:cs="Times New Roman"/>
          <w:b/>
          <w:bCs/>
          <w:sz w:val="24"/>
          <w:szCs w:val="24"/>
        </w:rPr>
        <w:t xml:space="preserve"> </w:t>
      </w:r>
      <w:r w:rsidRPr="00C72BC3">
        <w:rPr>
          <w:rFonts w:ascii="Times New Roman" w:eastAsia="Times New Roman" w:hAnsi="Times New Roman" w:cs="Times New Roman"/>
          <w:b/>
          <w:bCs/>
          <w:i/>
          <w:iCs/>
          <w:sz w:val="24"/>
          <w:szCs w:val="24"/>
        </w:rPr>
        <w:t>Сказка о цифрах</w:t>
      </w:r>
      <w:r w:rsidRPr="00DA3BC2">
        <w:rPr>
          <w:rFonts w:ascii="Times New Roman" w:hAnsi="Times New Roman" w:cs="Times New Roman"/>
          <w:noProof/>
          <w:sz w:val="24"/>
          <w:szCs w:val="24"/>
        </w:rPr>
        <w:drawing>
          <wp:anchor distT="0" distB="0" distL="114300" distR="114300" simplePos="0" relativeHeight="251869184" behindDoc="1" locked="0" layoutInCell="0" allowOverlap="1">
            <wp:simplePos x="0" y="0"/>
            <wp:positionH relativeFrom="column">
              <wp:posOffset>-608965</wp:posOffset>
            </wp:positionH>
            <wp:positionV relativeFrom="paragraph">
              <wp:posOffset>-173355</wp:posOffset>
            </wp:positionV>
            <wp:extent cx="38100" cy="219710"/>
            <wp:effectExtent l="0" t="0" r="0" b="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70208" behindDoc="1" locked="0" layoutInCell="0" allowOverlap="1">
            <wp:simplePos x="0" y="0"/>
            <wp:positionH relativeFrom="column">
              <wp:posOffset>6304915</wp:posOffset>
            </wp:positionH>
            <wp:positionV relativeFrom="paragraph">
              <wp:posOffset>-173355</wp:posOffset>
            </wp:positionV>
            <wp:extent cx="38100" cy="219710"/>
            <wp:effectExtent l="0" t="0" r="0" b="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C72BC3" w:rsidRDefault="00896CF4" w:rsidP="008D53CC">
      <w:pPr>
        <w:spacing w:after="0" w:line="240" w:lineRule="auto"/>
        <w:ind w:right="-25"/>
        <w:jc w:val="both"/>
        <w:rPr>
          <w:rFonts w:ascii="Times New Roman" w:hAnsi="Times New Roman" w:cs="Times New Roman"/>
          <w:sz w:val="24"/>
          <w:szCs w:val="24"/>
        </w:rPr>
      </w:pPr>
      <w:r w:rsidRPr="00DA3BC2">
        <w:rPr>
          <w:rFonts w:ascii="Times New Roman" w:eastAsia="Times New Roman" w:hAnsi="Times New Roman" w:cs="Times New Roman"/>
          <w:sz w:val="24"/>
          <w:szCs w:val="24"/>
        </w:rPr>
        <w:t>Жили-были в стране Арифметике цифры 1,2,3,4,5,6,7,8,9,0 .</w:t>
      </w:r>
      <w:r w:rsidR="00C72BC3">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1872256" behindDoc="1" locked="0" layoutInCell="0" allowOverlap="1">
            <wp:simplePos x="0" y="0"/>
            <wp:positionH relativeFrom="column">
              <wp:posOffset>6304915</wp:posOffset>
            </wp:positionH>
            <wp:positionV relativeFrom="paragraph">
              <wp:posOffset>-359410</wp:posOffset>
            </wp:positionV>
            <wp:extent cx="38100" cy="438785"/>
            <wp:effectExtent l="0" t="0" r="0" b="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00C72BC3">
        <w:rPr>
          <w:rFonts w:ascii="Times New Roman" w:hAnsi="Times New Roman" w:cs="Times New Roman"/>
          <w:sz w:val="24"/>
          <w:szCs w:val="24"/>
        </w:rPr>
        <w:t xml:space="preserve">И </w:t>
      </w:r>
      <w:r w:rsidR="00C72BC3">
        <w:rPr>
          <w:rFonts w:ascii="Times New Roman" w:eastAsia="Times New Roman" w:hAnsi="Times New Roman" w:cs="Times New Roman"/>
          <w:sz w:val="24"/>
          <w:szCs w:val="24"/>
        </w:rPr>
        <w:t xml:space="preserve">однажды они завели </w:t>
      </w:r>
      <w:r w:rsidRPr="00DA3BC2">
        <w:rPr>
          <w:rFonts w:ascii="Times New Roman" w:eastAsia="Times New Roman" w:hAnsi="Times New Roman" w:cs="Times New Roman"/>
          <w:sz w:val="24"/>
          <w:szCs w:val="24"/>
        </w:rPr>
        <w:t>спор, кто них главнее. Единица сказала: «Я лучше всех, я самая стройная, одна единственная такая красавица, занимаю всегда только первые места».</w:t>
      </w:r>
    </w:p>
    <w:p w:rsidR="00896CF4" w:rsidRPr="00C72BC3" w:rsidRDefault="00896CF4" w:rsidP="008E07AE">
      <w:pPr>
        <w:numPr>
          <w:ilvl w:val="0"/>
          <w:numId w:val="29"/>
        </w:numPr>
        <w:tabs>
          <w:tab w:val="left" w:pos="423"/>
        </w:tabs>
        <w:spacing w:after="0" w:line="240" w:lineRule="auto"/>
        <w:ind w:right="4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lastRenderedPageBreak/>
        <w:t>Да, а еще говорят «Первый блин комом», и «Один в поле не воин». А ты тут расхвасталась! Заметила Царица наук.</w:t>
      </w:r>
    </w:p>
    <w:p w:rsidR="00896CF4" w:rsidRPr="00DA3BC2" w:rsidRDefault="00896CF4" w:rsidP="008D53CC">
      <w:pPr>
        <w:spacing w:after="0" w:line="240" w:lineRule="auto"/>
        <w:ind w:right="1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-Посмотрите, я прекрасная, как лебедь. Не случайно у человека две руки, две ноги, два уха, два глаза и говорят «За одного битого, двух не битых дают»!!! Восхищалась двойка.</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73280" behindDoc="1" locked="0" layoutInCell="0" allowOverlap="1">
            <wp:simplePos x="0" y="0"/>
            <wp:positionH relativeFrom="column">
              <wp:posOffset>-608965</wp:posOffset>
            </wp:positionH>
            <wp:positionV relativeFrom="paragraph">
              <wp:posOffset>-1964690</wp:posOffset>
            </wp:positionV>
            <wp:extent cx="38100" cy="2341245"/>
            <wp:effectExtent l="0" t="0" r="0"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28" cstate="print">
                      <a:extLst>
                        <a:ext uri="{28A0092B-C50C-407E-A947-70E740481C1C}"/>
                      </a:extLst>
                    </a:blip>
                    <a:srcRect/>
                    <a:stretch>
                      <a:fillRect/>
                    </a:stretch>
                  </pic:blipFill>
                  <pic:spPr bwMode="auto">
                    <a:xfrm>
                      <a:off x="0" y="0"/>
                      <a:ext cx="38100" cy="234124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74304" behindDoc="1" locked="0" layoutInCell="0" allowOverlap="1">
            <wp:simplePos x="0" y="0"/>
            <wp:positionH relativeFrom="column">
              <wp:posOffset>6304915</wp:posOffset>
            </wp:positionH>
            <wp:positionV relativeFrom="paragraph">
              <wp:posOffset>-1964690</wp:posOffset>
            </wp:positionV>
            <wp:extent cx="38100" cy="2341245"/>
            <wp:effectExtent l="0" t="0" r="0" b="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8" cstate="print">
                      <a:extLst>
                        <a:ext uri="{28A0092B-C50C-407E-A947-70E740481C1C}"/>
                      </a:extLst>
                    </a:blip>
                    <a:srcRect/>
                    <a:stretch>
                      <a:fillRect/>
                    </a:stretch>
                  </pic:blipFill>
                  <pic:spPr bwMode="auto">
                    <a:xfrm>
                      <a:off x="0" y="0"/>
                      <a:ext cx="38100" cy="2341245"/>
                    </a:xfrm>
                    <a:prstGeom prst="rect">
                      <a:avLst/>
                    </a:prstGeom>
                    <a:noFill/>
                  </pic:spPr>
                </pic:pic>
              </a:graphicData>
            </a:graphic>
          </wp:anchor>
        </w:drawing>
      </w:r>
      <w:r w:rsidRPr="00DA3BC2">
        <w:rPr>
          <w:rFonts w:ascii="Times New Roman" w:eastAsia="Times New Roman" w:hAnsi="Times New Roman" w:cs="Times New Roman"/>
          <w:noProof/>
          <w:sz w:val="24"/>
          <w:szCs w:val="24"/>
        </w:rPr>
        <w:drawing>
          <wp:anchor distT="0" distB="0" distL="114300" distR="114300" simplePos="0" relativeHeight="251876352"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eastAsia="Times New Roman" w:hAnsi="Times New Roman" w:cs="Times New Roman"/>
          <w:sz w:val="24"/>
          <w:szCs w:val="24"/>
        </w:rPr>
        <w:t xml:space="preserve">Может ты и красавица, но не </w:t>
      </w:r>
      <w:proofErr w:type="gramStart"/>
      <w:r w:rsidRPr="00DA3BC2">
        <w:rPr>
          <w:rFonts w:ascii="Times New Roman" w:eastAsia="Times New Roman" w:hAnsi="Times New Roman" w:cs="Times New Roman"/>
          <w:sz w:val="24"/>
          <w:szCs w:val="24"/>
        </w:rPr>
        <w:t>очень то</w:t>
      </w:r>
      <w:proofErr w:type="gramEnd"/>
      <w:r w:rsidRPr="00DA3BC2">
        <w:rPr>
          <w:rFonts w:ascii="Times New Roman" w:eastAsia="Times New Roman" w:hAnsi="Times New Roman" w:cs="Times New Roman"/>
          <w:sz w:val="24"/>
          <w:szCs w:val="24"/>
        </w:rPr>
        <w:t xml:space="preserve"> рады ребята видеть тебя в своих дневниках и тетрадях. Произнесла Царица наук.</w:t>
      </w:r>
    </w:p>
    <w:p w:rsidR="00896CF4" w:rsidRPr="00DA3BC2" w:rsidRDefault="00896CF4" w:rsidP="008D53CC">
      <w:pPr>
        <w:spacing w:after="0" w:line="240" w:lineRule="auto"/>
        <w:ind w:right="2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Ой, ой, ой! Нашли чем хвалиться. Вот у меня даже свое тридевятое царство есть, тридесятое государство. И у светофора три глаза!</w:t>
      </w:r>
      <w:r w:rsidR="00C72BC3">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Закричала Тройка.</w:t>
      </w:r>
    </w:p>
    <w:p w:rsidR="00896CF4" w:rsidRPr="00DA3BC2" w:rsidRDefault="00896CF4" w:rsidP="008D53CC">
      <w:pPr>
        <w:spacing w:after="0" w:line="240" w:lineRule="auto"/>
        <w:ind w:right="1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-А Царица наук ей «Ну что ты тараторишь. Разве не знаешь, что «От горшка три вершка».</w:t>
      </w:r>
    </w:p>
    <w:p w:rsidR="00896CF4" w:rsidRPr="00C72BC3" w:rsidRDefault="00896CF4" w:rsidP="008E07AE">
      <w:pPr>
        <w:numPr>
          <w:ilvl w:val="0"/>
          <w:numId w:val="30"/>
        </w:numPr>
        <w:tabs>
          <w:tab w:val="left" w:pos="423"/>
        </w:tabs>
        <w:spacing w:after="0" w:line="240" w:lineRule="auto"/>
        <w:ind w:right="20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«А мне не надо много слов, и так все знают, какая я любимица. Все хотят видеть мой портрет в своих дневниках и тетрадях, и вся работа выполняется пятью пальцами на руках». Сказала Пят</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рка.</w:t>
      </w:r>
    </w:p>
    <w:p w:rsidR="00896CF4" w:rsidRPr="00DA3BC2" w:rsidRDefault="00896CF4" w:rsidP="008D53CC">
      <w:pPr>
        <w:spacing w:after="0" w:line="240" w:lineRule="auto"/>
        <w:ind w:right="1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В неделе семь дней, существует семь чудес света и про важное дело говорят: «Семь раз отмерь, один раз отрежь»- важно отметила Сем</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рка.</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-Ну, а ты чего молчишь, Нолик?</w:t>
      </w:r>
    </w:p>
    <w:p w:rsidR="00896CF4" w:rsidRPr="00DA3BC2" w:rsidRDefault="00896CF4" w:rsidP="008D53CC">
      <w:pPr>
        <w:spacing w:after="0" w:line="240" w:lineRule="auto"/>
        <w:ind w:right="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-Мне, пожалуй, нечем похвастаться, ведь я ничего не значу без вас. Зато, если я встану рядом с любой из вас, то вы станете ровно в десять раз больше. Друзья, вы все по-своему важны. Давайте сведем все споры к нулю, и будем жить дружно!</w:t>
      </w:r>
    </w:p>
    <w:p w:rsidR="00896CF4" w:rsidRPr="00DA3BC2" w:rsidRDefault="00896CF4" w:rsidP="008D53CC">
      <w:pPr>
        <w:spacing w:after="0" w:line="240" w:lineRule="auto"/>
        <w:ind w:right="240"/>
        <w:jc w:val="both"/>
        <w:rPr>
          <w:rFonts w:ascii="Times New Roman" w:hAnsi="Times New Roman" w:cs="Times New Roman"/>
          <w:sz w:val="24"/>
          <w:szCs w:val="24"/>
        </w:rPr>
      </w:pPr>
      <w:r w:rsidRPr="00DA3BC2">
        <w:rPr>
          <w:rFonts w:ascii="Times New Roman" w:eastAsia="Times New Roman" w:hAnsi="Times New Roman" w:cs="Times New Roman"/>
          <w:sz w:val="24"/>
          <w:szCs w:val="24"/>
        </w:rPr>
        <w:t>-Ведь без вас всех нельзя составить числа. А как человеку прожить без чисел? Они сопровождают его повсюду: дома, на работе, на улице, в школе.</w:t>
      </w:r>
      <w:r w:rsidRPr="00DA3BC2">
        <w:rPr>
          <w:rFonts w:ascii="Times New Roman" w:hAnsi="Times New Roman" w:cs="Times New Roman"/>
          <w:noProof/>
          <w:sz w:val="24"/>
          <w:szCs w:val="24"/>
        </w:rPr>
        <w:drawing>
          <wp:anchor distT="0" distB="0" distL="114300" distR="114300" simplePos="0" relativeHeight="251880448" behindDoc="1" locked="0" layoutInCell="0" allowOverlap="1">
            <wp:simplePos x="0" y="0"/>
            <wp:positionH relativeFrom="page">
              <wp:posOffset>304800</wp:posOffset>
            </wp:positionH>
            <wp:positionV relativeFrom="page">
              <wp:posOffset>304800</wp:posOffset>
            </wp:positionV>
            <wp:extent cx="6952615" cy="1428115"/>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29"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1428115"/>
                    </a:xfrm>
                    <a:prstGeom prst="rect">
                      <a:avLst/>
                    </a:prstGeom>
                    <a:noFill/>
                  </pic:spPr>
                </pic:pic>
              </a:graphicData>
            </a:graphic>
          </wp:anchor>
        </w:drawing>
      </w:r>
    </w:p>
    <w:p w:rsidR="00896CF4" w:rsidRPr="00C72BC3" w:rsidRDefault="00896CF4" w:rsidP="008E07AE">
      <w:pPr>
        <w:numPr>
          <w:ilvl w:val="0"/>
          <w:numId w:val="31"/>
        </w:numPr>
        <w:tabs>
          <w:tab w:val="left" w:pos="980"/>
        </w:tabs>
        <w:spacing w:after="0" w:line="240" w:lineRule="auto"/>
        <w:jc w:val="both"/>
        <w:rPr>
          <w:rFonts w:ascii="Times New Roman" w:eastAsia="Symbol" w:hAnsi="Times New Roman" w:cs="Times New Roman"/>
          <w:sz w:val="24"/>
          <w:szCs w:val="24"/>
        </w:rPr>
      </w:pPr>
      <w:r w:rsidRPr="00DA3BC2">
        <w:rPr>
          <w:rFonts w:ascii="Times New Roman" w:eastAsia="Times New Roman" w:hAnsi="Times New Roman" w:cs="Times New Roman"/>
          <w:sz w:val="24"/>
          <w:szCs w:val="24"/>
        </w:rPr>
        <w:t>Не раз приходилось слышать фразу о том, что математика – это страна без границ. Мы настолько срослись с ней, что просто не замечаем е</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А ведь с математики все и начинается. Ребенок только родился, а уже есть первые цифры в его жизни: рост, вес</w:t>
      </w:r>
      <w:proofErr w:type="gramStart"/>
      <w:r w:rsidRPr="00DA3BC2">
        <w:rPr>
          <w:rFonts w:ascii="Times New Roman" w:eastAsia="Times New Roman" w:hAnsi="Times New Roman" w:cs="Times New Roman"/>
          <w:sz w:val="24"/>
          <w:szCs w:val="24"/>
        </w:rPr>
        <w:t>.</w:t>
      </w:r>
      <w:proofErr w:type="gramEnd"/>
      <w:r w:rsidRPr="00DA3BC2">
        <w:rPr>
          <w:rFonts w:ascii="Times New Roman" w:eastAsia="Times New Roman" w:hAnsi="Times New Roman" w:cs="Times New Roman"/>
          <w:sz w:val="24"/>
          <w:szCs w:val="24"/>
        </w:rPr>
        <w:t xml:space="preserve"> (</w:t>
      </w:r>
      <w:proofErr w:type="gramStart"/>
      <w:r w:rsidRPr="00DA3BC2">
        <w:rPr>
          <w:rFonts w:ascii="Times New Roman" w:eastAsia="Times New Roman" w:hAnsi="Times New Roman" w:cs="Times New Roman"/>
          <w:b/>
          <w:bCs/>
          <w:sz w:val="24"/>
          <w:szCs w:val="24"/>
        </w:rPr>
        <w:t>и</w:t>
      </w:r>
      <w:proofErr w:type="gramEnd"/>
      <w:r w:rsidRPr="00DA3BC2">
        <w:rPr>
          <w:rFonts w:ascii="Times New Roman" w:eastAsia="Times New Roman" w:hAnsi="Times New Roman" w:cs="Times New Roman"/>
          <w:b/>
          <w:bCs/>
          <w:sz w:val="24"/>
          <w:szCs w:val="24"/>
        </w:rPr>
        <w:t>з сочинения Чеховой</w:t>
      </w:r>
      <w:r w:rsidRPr="00DA3BC2">
        <w:rPr>
          <w:rFonts w:ascii="Times New Roman" w:eastAsia="Times New Roman" w:hAnsi="Times New Roman" w:cs="Times New Roman"/>
          <w:sz w:val="24"/>
          <w:szCs w:val="24"/>
        </w:rPr>
        <w:t xml:space="preserve"> </w:t>
      </w:r>
      <w:r w:rsidRPr="00DA3BC2">
        <w:rPr>
          <w:rFonts w:ascii="Times New Roman" w:eastAsia="Times New Roman" w:hAnsi="Times New Roman" w:cs="Times New Roman"/>
          <w:b/>
          <w:bCs/>
          <w:sz w:val="24"/>
          <w:szCs w:val="24"/>
        </w:rPr>
        <w:t>Софь</w:t>
      </w:r>
      <w:r w:rsidR="00C72BC3">
        <w:rPr>
          <w:rFonts w:ascii="Times New Roman" w:eastAsia="Symbol" w:hAnsi="Times New Roman" w:cs="Times New Roman"/>
          <w:sz w:val="24"/>
          <w:szCs w:val="24"/>
        </w:rPr>
        <w:t>и</w:t>
      </w:r>
    </w:p>
    <w:p w:rsidR="00896CF4" w:rsidRPr="00C72BC3" w:rsidRDefault="00896CF4" w:rsidP="008E07AE">
      <w:pPr>
        <w:numPr>
          <w:ilvl w:val="0"/>
          <w:numId w:val="31"/>
        </w:numPr>
        <w:tabs>
          <w:tab w:val="left" w:pos="980"/>
        </w:tabs>
        <w:spacing w:after="0" w:line="240" w:lineRule="auto"/>
        <w:jc w:val="both"/>
        <w:rPr>
          <w:rFonts w:ascii="Times New Roman" w:eastAsia="Symbol" w:hAnsi="Times New Roman" w:cs="Times New Roman"/>
          <w:sz w:val="24"/>
          <w:szCs w:val="24"/>
        </w:rPr>
      </w:pPr>
      <w:r w:rsidRPr="00DA3BC2">
        <w:rPr>
          <w:rFonts w:ascii="Times New Roman" w:eastAsia="Times New Roman" w:hAnsi="Times New Roman" w:cs="Times New Roman"/>
          <w:sz w:val="24"/>
          <w:szCs w:val="24"/>
        </w:rPr>
        <w:t>В жизни нашей семьи математика занимает большое место. Вся наша семья живет по времени. А время – это мир чисел. Мама через каждые три часа кормит братика и укладывает спать. Мне кажется, что если бы не было математики, то рухнул бы весь мир.</w:t>
      </w:r>
    </w:p>
    <w:p w:rsidR="00896CF4" w:rsidRPr="00DA3BC2" w:rsidRDefault="00896CF4" w:rsidP="008D53CC">
      <w:pPr>
        <w:spacing w:after="0" w:line="240" w:lineRule="auto"/>
        <w:jc w:val="both"/>
        <w:rPr>
          <w:rFonts w:ascii="Times New Roman" w:eastAsia="Symbol" w:hAnsi="Times New Roman" w:cs="Times New Roman"/>
          <w:sz w:val="24"/>
          <w:szCs w:val="24"/>
        </w:rPr>
      </w:pP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sz w:val="24"/>
          <w:szCs w:val="24"/>
        </w:rPr>
        <w:t>из сочинения Зайцева Дмитрия)</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81472" behindDoc="1" locked="0" layoutInCell="0" allowOverlap="1">
            <wp:simplePos x="0" y="0"/>
            <wp:positionH relativeFrom="column">
              <wp:posOffset>-608965</wp:posOffset>
            </wp:positionH>
            <wp:positionV relativeFrom="paragraph">
              <wp:posOffset>-3012440</wp:posOffset>
            </wp:positionV>
            <wp:extent cx="38100" cy="3585210"/>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30" cstate="print">
                      <a:extLst>
                        <a:ext uri="{28A0092B-C50C-407E-A947-70E740481C1C}"/>
                      </a:extLst>
                    </a:blip>
                    <a:srcRect/>
                    <a:stretch>
                      <a:fillRect/>
                    </a:stretch>
                  </pic:blipFill>
                  <pic:spPr bwMode="auto">
                    <a:xfrm>
                      <a:off x="0" y="0"/>
                      <a:ext cx="38100" cy="35852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82496" behindDoc="1" locked="0" layoutInCell="0" allowOverlap="1">
            <wp:simplePos x="0" y="0"/>
            <wp:positionH relativeFrom="column">
              <wp:posOffset>6304915</wp:posOffset>
            </wp:positionH>
            <wp:positionV relativeFrom="paragraph">
              <wp:posOffset>-3012440</wp:posOffset>
            </wp:positionV>
            <wp:extent cx="38100" cy="358521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0" cstate="print">
                      <a:extLst>
                        <a:ext uri="{28A0092B-C50C-407E-A947-70E740481C1C}"/>
                      </a:extLst>
                    </a:blip>
                    <a:srcRect/>
                    <a:stretch>
                      <a:fillRect/>
                    </a:stretch>
                  </pic:blipFill>
                  <pic:spPr bwMode="auto">
                    <a:xfrm>
                      <a:off x="0" y="0"/>
                      <a:ext cx="38100" cy="3585210"/>
                    </a:xfrm>
                    <a:prstGeom prst="rect">
                      <a:avLst/>
                    </a:prstGeom>
                    <a:noFill/>
                  </pic:spPr>
                </pic:pic>
              </a:graphicData>
            </a:graphic>
          </wp:anchor>
        </w:drawing>
      </w: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8D53CC">
      <w:pPr>
        <w:spacing w:after="0" w:line="240" w:lineRule="auto"/>
        <w:jc w:val="both"/>
        <w:rPr>
          <w:rFonts w:ascii="Times New Roman" w:eastAsia="Times New Roman" w:hAnsi="Times New Roman" w:cs="Times New Roman"/>
          <w:b/>
          <w:i/>
          <w:iCs/>
          <w:sz w:val="24"/>
          <w:szCs w:val="24"/>
        </w:rPr>
      </w:pPr>
    </w:p>
    <w:p w:rsidR="009A41DD" w:rsidRDefault="009A41DD" w:rsidP="009A41DD">
      <w:pPr>
        <w:spacing w:after="0" w:line="240" w:lineRule="auto"/>
        <w:jc w:val="right"/>
        <w:rPr>
          <w:rFonts w:ascii="Times New Roman" w:eastAsia="Times New Roman" w:hAnsi="Times New Roman" w:cs="Times New Roman"/>
          <w:b/>
          <w:i/>
          <w:iCs/>
          <w:sz w:val="24"/>
          <w:szCs w:val="24"/>
        </w:rPr>
      </w:pPr>
    </w:p>
    <w:p w:rsidR="003C19D4" w:rsidRDefault="00DD5A82" w:rsidP="009A41DD">
      <w:pPr>
        <w:spacing w:after="0" w:line="240" w:lineRule="auto"/>
        <w:jc w:val="right"/>
        <w:rPr>
          <w:rFonts w:ascii="Times New Roman" w:eastAsia="Times New Roman" w:hAnsi="Times New Roman" w:cs="Times New Roman"/>
          <w:b/>
          <w:i/>
          <w:iCs/>
          <w:sz w:val="24"/>
          <w:szCs w:val="24"/>
        </w:rPr>
      </w:pPr>
      <w:r>
        <w:rPr>
          <w:rFonts w:ascii="Times New Roman" w:eastAsia="Times New Roman" w:hAnsi="Times New Roman" w:cs="Times New Roman"/>
          <w:b/>
          <w:i/>
          <w:iCs/>
          <w:sz w:val="24"/>
          <w:szCs w:val="24"/>
        </w:rPr>
        <w:t xml:space="preserve"> </w:t>
      </w:r>
    </w:p>
    <w:p w:rsidR="00A43F62" w:rsidRDefault="00A43F62" w:rsidP="009A41DD">
      <w:pPr>
        <w:spacing w:after="0" w:line="240" w:lineRule="auto"/>
        <w:jc w:val="right"/>
        <w:rPr>
          <w:rFonts w:ascii="Times New Roman" w:eastAsia="Times New Roman" w:hAnsi="Times New Roman" w:cs="Times New Roman"/>
          <w:b/>
          <w:i/>
          <w:iCs/>
          <w:sz w:val="24"/>
          <w:szCs w:val="24"/>
        </w:rPr>
      </w:pPr>
    </w:p>
    <w:p w:rsidR="00A43F62" w:rsidRDefault="00A43F62" w:rsidP="009A41DD">
      <w:pPr>
        <w:spacing w:after="0" w:line="240" w:lineRule="auto"/>
        <w:jc w:val="right"/>
        <w:rPr>
          <w:rFonts w:ascii="Times New Roman" w:eastAsia="Times New Roman" w:hAnsi="Times New Roman" w:cs="Times New Roman"/>
          <w:b/>
          <w:i/>
          <w:iCs/>
          <w:sz w:val="24"/>
          <w:szCs w:val="24"/>
        </w:rPr>
      </w:pPr>
    </w:p>
    <w:p w:rsidR="00A43F62" w:rsidRDefault="00A43F62" w:rsidP="009A41DD">
      <w:pPr>
        <w:spacing w:after="0" w:line="240" w:lineRule="auto"/>
        <w:jc w:val="right"/>
        <w:rPr>
          <w:rFonts w:ascii="Times New Roman" w:eastAsia="Times New Roman" w:hAnsi="Times New Roman" w:cs="Times New Roman"/>
          <w:b/>
          <w:i/>
          <w:iCs/>
          <w:sz w:val="24"/>
          <w:szCs w:val="24"/>
        </w:rPr>
      </w:pPr>
    </w:p>
    <w:p w:rsidR="00A43F62" w:rsidRDefault="00A43F62" w:rsidP="009A41DD">
      <w:pPr>
        <w:spacing w:after="0" w:line="240" w:lineRule="auto"/>
        <w:jc w:val="right"/>
        <w:rPr>
          <w:rFonts w:ascii="Times New Roman" w:eastAsia="Times New Roman" w:hAnsi="Times New Roman" w:cs="Times New Roman"/>
          <w:b/>
          <w:i/>
          <w:iCs/>
          <w:sz w:val="24"/>
          <w:szCs w:val="24"/>
        </w:rPr>
      </w:pPr>
    </w:p>
    <w:p w:rsidR="00896CF4" w:rsidRPr="00A43F62" w:rsidRDefault="00896CF4" w:rsidP="009A41DD">
      <w:pPr>
        <w:spacing w:after="0" w:line="240" w:lineRule="auto"/>
        <w:jc w:val="right"/>
        <w:rPr>
          <w:rFonts w:ascii="Times New Roman" w:eastAsia="Times New Roman" w:hAnsi="Times New Roman" w:cs="Times New Roman"/>
          <w:b/>
          <w:bCs/>
          <w:sz w:val="24"/>
          <w:szCs w:val="24"/>
        </w:rPr>
      </w:pPr>
      <w:r w:rsidRPr="00A43F62">
        <w:rPr>
          <w:rFonts w:ascii="Times New Roman" w:eastAsia="Times New Roman" w:hAnsi="Times New Roman" w:cs="Times New Roman"/>
          <w:b/>
          <w:iCs/>
          <w:sz w:val="24"/>
          <w:szCs w:val="24"/>
        </w:rPr>
        <w:lastRenderedPageBreak/>
        <w:t xml:space="preserve">Приложение </w:t>
      </w:r>
      <w:r w:rsidRPr="00A43F62">
        <w:rPr>
          <w:rFonts w:ascii="Times New Roman" w:eastAsia="Times New Roman" w:hAnsi="Times New Roman" w:cs="Times New Roman"/>
          <w:b/>
          <w:bCs/>
          <w:noProof/>
          <w:sz w:val="24"/>
          <w:szCs w:val="24"/>
        </w:rPr>
        <w:drawing>
          <wp:anchor distT="0" distB="0" distL="114300" distR="114300" simplePos="0" relativeHeight="251883520" behindDoc="1" locked="0" layoutInCell="0" allowOverlap="1">
            <wp:simplePos x="0" y="0"/>
            <wp:positionH relativeFrom="column">
              <wp:posOffset>-608965</wp:posOffset>
            </wp:positionH>
            <wp:positionV relativeFrom="paragraph">
              <wp:posOffset>-151765</wp:posOffset>
            </wp:positionV>
            <wp:extent cx="38100" cy="36576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A43F62">
        <w:rPr>
          <w:rFonts w:ascii="Times New Roman" w:eastAsia="Times New Roman" w:hAnsi="Times New Roman" w:cs="Times New Roman"/>
          <w:b/>
          <w:bCs/>
          <w:noProof/>
          <w:sz w:val="24"/>
          <w:szCs w:val="24"/>
        </w:rPr>
        <w:drawing>
          <wp:anchor distT="0" distB="0" distL="114300" distR="114300" simplePos="0" relativeHeight="251884544" behindDoc="1" locked="0" layoutInCell="0" allowOverlap="1">
            <wp:simplePos x="0" y="0"/>
            <wp:positionH relativeFrom="column">
              <wp:posOffset>6304915</wp:posOffset>
            </wp:positionH>
            <wp:positionV relativeFrom="paragraph">
              <wp:posOffset>-151765</wp:posOffset>
            </wp:positionV>
            <wp:extent cx="38100" cy="365760"/>
            <wp:effectExtent l="0" t="0" r="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00A43F62">
        <w:rPr>
          <w:rFonts w:ascii="Times New Roman" w:eastAsia="Times New Roman" w:hAnsi="Times New Roman" w:cs="Times New Roman"/>
          <w:b/>
          <w:iCs/>
          <w:sz w:val="24"/>
          <w:szCs w:val="24"/>
        </w:rPr>
        <w:t>7</w:t>
      </w:r>
    </w:p>
    <w:p w:rsidR="00896CF4" w:rsidRPr="00C72BC3" w:rsidRDefault="00896CF4" w:rsidP="008D53CC">
      <w:pPr>
        <w:spacing w:after="0" w:line="240" w:lineRule="auto"/>
        <w:jc w:val="both"/>
        <w:rPr>
          <w:rFonts w:ascii="Times New Roman" w:hAnsi="Times New Roman" w:cs="Times New Roman"/>
          <w:sz w:val="24"/>
          <w:szCs w:val="24"/>
        </w:rPr>
      </w:pPr>
      <w:r w:rsidRPr="00C72BC3">
        <w:rPr>
          <w:rFonts w:ascii="Times New Roman" w:eastAsia="Times New Roman" w:hAnsi="Times New Roman" w:cs="Times New Roman"/>
          <w:b/>
          <w:bCs/>
          <w:sz w:val="24"/>
          <w:szCs w:val="24"/>
        </w:rPr>
        <w:t>Задание 1</w:t>
      </w:r>
      <w:r w:rsidR="00C72BC3">
        <w:rPr>
          <w:rFonts w:ascii="Times New Roman" w:eastAsia="Times New Roman" w:hAnsi="Times New Roman" w:cs="Times New Roman"/>
          <w:b/>
          <w:bCs/>
          <w:sz w:val="24"/>
          <w:szCs w:val="24"/>
        </w:rPr>
        <w:t xml:space="preserve">. </w:t>
      </w:r>
      <w:r w:rsidRPr="00C72BC3">
        <w:rPr>
          <w:rFonts w:ascii="Times New Roman" w:eastAsia="Times New Roman" w:hAnsi="Times New Roman" w:cs="Times New Roman"/>
          <w:b/>
          <w:bCs/>
          <w:sz w:val="24"/>
          <w:szCs w:val="24"/>
        </w:rPr>
        <w:t xml:space="preserve"> Реши задачу, используя рисунок</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85568" behindDoc="1" locked="0" layoutInCell="0" allowOverlap="1">
            <wp:simplePos x="0" y="0"/>
            <wp:positionH relativeFrom="column">
              <wp:posOffset>-608965</wp:posOffset>
            </wp:positionH>
            <wp:positionV relativeFrom="paragraph">
              <wp:posOffset>-151765</wp:posOffset>
            </wp:positionV>
            <wp:extent cx="38100" cy="365760"/>
            <wp:effectExtent l="0" t="0" r="0"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86592" behindDoc="1" locked="0" layoutInCell="0" allowOverlap="1">
            <wp:simplePos x="0" y="0"/>
            <wp:positionH relativeFrom="column">
              <wp:posOffset>6304915</wp:posOffset>
            </wp:positionH>
            <wp:positionV relativeFrom="paragraph">
              <wp:posOffset>-151765</wp:posOffset>
            </wp:positionV>
            <wp:extent cx="38100" cy="365760"/>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Время в пути 2 часа</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87616" behindDoc="1" locked="0" layoutInCell="0" allowOverlap="1">
            <wp:simplePos x="0" y="0"/>
            <wp:positionH relativeFrom="column">
              <wp:posOffset>-608965</wp:posOffset>
            </wp:positionH>
            <wp:positionV relativeFrom="paragraph">
              <wp:posOffset>-121285</wp:posOffset>
            </wp:positionV>
            <wp:extent cx="6952615" cy="1377315"/>
            <wp:effectExtent l="0" t="0" r="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1" cstate="print">
                      <a:extLst>
                        <a:ext uri="{28A0092B-C50C-407E-A947-70E740481C1C}"/>
                      </a:extLst>
                    </a:blip>
                    <a:srcRect/>
                    <a:stretch>
                      <a:fillRect/>
                    </a:stretch>
                  </pic:blipFill>
                  <pic:spPr bwMode="auto">
                    <a:xfrm>
                      <a:off x="0" y="0"/>
                      <a:ext cx="6952615" cy="1377315"/>
                    </a:xfrm>
                    <a:prstGeom prst="rect">
                      <a:avLst/>
                    </a:prstGeom>
                    <a:noFill/>
                  </pic:spPr>
                </pic:pic>
              </a:graphicData>
            </a:graphic>
          </wp:anchor>
        </w:drawing>
      </w:r>
    </w:p>
    <w:tbl>
      <w:tblPr>
        <w:tblW w:w="0" w:type="auto"/>
        <w:tblInd w:w="2640" w:type="dxa"/>
        <w:tblLayout w:type="fixed"/>
        <w:tblCellMar>
          <w:left w:w="0" w:type="dxa"/>
          <w:right w:w="0" w:type="dxa"/>
        </w:tblCellMar>
        <w:tblLook w:val="04A0"/>
      </w:tblPr>
      <w:tblGrid>
        <w:gridCol w:w="1240"/>
        <w:gridCol w:w="1180"/>
      </w:tblGrid>
      <w:tr w:rsidR="00896CF4" w:rsidRPr="00DA3BC2">
        <w:trPr>
          <w:trHeight w:val="1036"/>
        </w:trPr>
        <w:tc>
          <w:tcPr>
            <w:tcW w:w="1240" w:type="dxa"/>
            <w:tcBorders>
              <w:right w:val="single" w:sz="8" w:space="0" w:color="C0504D"/>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60 км/ч</w:t>
            </w:r>
          </w:p>
        </w:tc>
        <w:tc>
          <w:tcPr>
            <w:tcW w:w="118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w w:val="97"/>
                <w:sz w:val="24"/>
                <w:szCs w:val="24"/>
              </w:rPr>
              <w:t>80 км/ч</w:t>
            </w:r>
          </w:p>
        </w:tc>
      </w:tr>
      <w:tr w:rsidR="00896CF4" w:rsidRPr="00DA3BC2">
        <w:trPr>
          <w:trHeight w:val="279"/>
        </w:trPr>
        <w:tc>
          <w:tcPr>
            <w:tcW w:w="1240" w:type="dxa"/>
            <w:tcBorders>
              <w:right w:val="single" w:sz="8" w:space="0" w:color="C0504D"/>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1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88640" behindDoc="1" locked="0" layoutInCell="0" allowOverlap="1">
            <wp:simplePos x="0" y="0"/>
            <wp:positionH relativeFrom="column">
              <wp:posOffset>-608965</wp:posOffset>
            </wp:positionH>
            <wp:positionV relativeFrom="paragraph">
              <wp:posOffset>-822960</wp:posOffset>
            </wp:positionV>
            <wp:extent cx="38100" cy="1536700"/>
            <wp:effectExtent l="0" t="0" r="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2" cstate="print">
                      <a:extLst>
                        <a:ext uri="{28A0092B-C50C-407E-A947-70E740481C1C}"/>
                      </a:extLst>
                    </a:blip>
                    <a:srcRect/>
                    <a:stretch>
                      <a:fillRect/>
                    </a:stretch>
                  </pic:blipFill>
                  <pic:spPr bwMode="auto">
                    <a:xfrm>
                      <a:off x="0" y="0"/>
                      <a:ext cx="38100" cy="153670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89664" behindDoc="1" locked="0" layoutInCell="0" allowOverlap="1">
            <wp:simplePos x="0" y="0"/>
            <wp:positionH relativeFrom="column">
              <wp:posOffset>6304915</wp:posOffset>
            </wp:positionH>
            <wp:positionV relativeFrom="paragraph">
              <wp:posOffset>-822960</wp:posOffset>
            </wp:positionV>
            <wp:extent cx="38100" cy="1536700"/>
            <wp:effectExtent l="0" t="0" r="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2" cstate="print">
                      <a:extLst>
                        <a:ext uri="{28A0092B-C50C-407E-A947-70E740481C1C}"/>
                      </a:extLst>
                    </a:blip>
                    <a:srcRect/>
                    <a:stretch>
                      <a:fillRect/>
                    </a:stretch>
                  </pic:blipFill>
                  <pic:spPr bwMode="auto">
                    <a:xfrm>
                      <a:off x="0" y="0"/>
                      <a:ext cx="38100" cy="153670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S =</w:t>
      </w:r>
      <w:proofErr w:type="gramStart"/>
      <w:r w:rsidRPr="00DA3BC2">
        <w:rPr>
          <w:rFonts w:ascii="Times New Roman" w:eastAsia="Times New Roman" w:hAnsi="Times New Roman" w:cs="Times New Roman"/>
          <w:b/>
          <w:bCs/>
          <w:sz w:val="24"/>
          <w:szCs w:val="24"/>
        </w:rPr>
        <w:t xml:space="preserve"> ?</w:t>
      </w:r>
      <w:proofErr w:type="gramEnd"/>
      <w:r w:rsidRPr="00DA3BC2">
        <w:rPr>
          <w:rFonts w:ascii="Times New Roman" w:hAnsi="Times New Roman" w:cs="Times New Roman"/>
          <w:noProof/>
          <w:sz w:val="24"/>
          <w:szCs w:val="24"/>
        </w:rPr>
        <w:drawing>
          <wp:anchor distT="0" distB="0" distL="114300" distR="114300" simplePos="0" relativeHeight="251890688" behindDoc="1" locked="0" layoutInCell="0" allowOverlap="1">
            <wp:simplePos x="0" y="0"/>
            <wp:positionH relativeFrom="column">
              <wp:posOffset>-608965</wp:posOffset>
            </wp:positionH>
            <wp:positionV relativeFrom="paragraph">
              <wp:posOffset>-328295</wp:posOffset>
            </wp:positionV>
            <wp:extent cx="38100" cy="585470"/>
            <wp:effectExtent l="0" t="0" r="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91712" behindDoc="1" locked="0" layoutInCell="0" allowOverlap="1">
            <wp:simplePos x="0" y="0"/>
            <wp:positionH relativeFrom="column">
              <wp:posOffset>6304915</wp:posOffset>
            </wp:positionH>
            <wp:positionV relativeFrom="paragraph">
              <wp:posOffset>-328295</wp:posOffset>
            </wp:positionV>
            <wp:extent cx="38100" cy="58547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Решение</w:t>
      </w:r>
      <w:r w:rsidRPr="00DA3BC2">
        <w:rPr>
          <w:rFonts w:ascii="Times New Roman" w:hAnsi="Times New Roman" w:cs="Times New Roman"/>
          <w:noProof/>
          <w:sz w:val="24"/>
          <w:szCs w:val="24"/>
        </w:rPr>
        <w:drawing>
          <wp:anchor distT="0" distB="0" distL="114300" distR="114300" simplePos="0" relativeHeight="251892736" behindDoc="1" locked="0" layoutInCell="0" allowOverlap="1">
            <wp:simplePos x="0" y="0"/>
            <wp:positionH relativeFrom="column">
              <wp:posOffset>-608965</wp:posOffset>
            </wp:positionH>
            <wp:positionV relativeFrom="paragraph">
              <wp:posOffset>-132080</wp:posOffset>
            </wp:positionV>
            <wp:extent cx="38100" cy="365760"/>
            <wp:effectExtent l="0" t="0" r="0" b="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93760" behindDoc="1" locked="0" layoutInCell="0" allowOverlap="1">
            <wp:simplePos x="0" y="0"/>
            <wp:positionH relativeFrom="column">
              <wp:posOffset>6304915</wp:posOffset>
            </wp:positionH>
            <wp:positionV relativeFrom="paragraph">
              <wp:posOffset>-132080</wp:posOffset>
            </wp:positionV>
            <wp:extent cx="38100" cy="365760"/>
            <wp:effectExtent l="0" t="0" r="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E07AE">
      <w:pPr>
        <w:numPr>
          <w:ilvl w:val="0"/>
          <w:numId w:val="32"/>
        </w:numPr>
        <w:tabs>
          <w:tab w:val="left" w:pos="56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Чему равна скорость удаления машин?</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94784" behindDoc="1" locked="0" layoutInCell="0" allowOverlap="1">
            <wp:simplePos x="0" y="0"/>
            <wp:positionH relativeFrom="column">
              <wp:posOffset>-608965</wp:posOffset>
            </wp:positionH>
            <wp:positionV relativeFrom="paragraph">
              <wp:posOffset>-124460</wp:posOffset>
            </wp:positionV>
            <wp:extent cx="38100" cy="292735"/>
            <wp:effectExtent l="0" t="0" r="0"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95808" behindDoc="1" locked="0" layoutInCell="0" allowOverlap="1">
            <wp:simplePos x="0" y="0"/>
            <wp:positionH relativeFrom="column">
              <wp:posOffset>6304915</wp:posOffset>
            </wp:positionH>
            <wp:positionV relativeFrom="paragraph">
              <wp:posOffset>-124460</wp:posOffset>
            </wp:positionV>
            <wp:extent cx="38100" cy="292735"/>
            <wp:effectExtent l="0" t="0" r="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eastAsia="Times New Roman" w:hAnsi="Times New Roman" w:cs="Times New Roman"/>
          <w:i/>
          <w:iCs/>
          <w:sz w:val="24"/>
          <w:szCs w:val="24"/>
        </w:rPr>
        <w:t>___________________________________________________</w:t>
      </w:r>
      <w:r w:rsidRPr="00DA3BC2">
        <w:rPr>
          <w:rFonts w:ascii="Times New Roman" w:hAnsi="Times New Roman" w:cs="Times New Roman"/>
          <w:noProof/>
          <w:sz w:val="24"/>
          <w:szCs w:val="24"/>
        </w:rPr>
        <w:drawing>
          <wp:anchor distT="0" distB="0" distL="114300" distR="114300" simplePos="0" relativeHeight="251896832" behindDoc="1" locked="0" layoutInCell="0" allowOverlap="1">
            <wp:simplePos x="0" y="0"/>
            <wp:positionH relativeFrom="column">
              <wp:posOffset>-608965</wp:posOffset>
            </wp:positionH>
            <wp:positionV relativeFrom="paragraph">
              <wp:posOffset>-193040</wp:posOffset>
            </wp:positionV>
            <wp:extent cx="38100" cy="365760"/>
            <wp:effectExtent l="0" t="0" r="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97856" behindDoc="1" locked="0" layoutInCell="0" allowOverlap="1">
            <wp:simplePos x="0" y="0"/>
            <wp:positionH relativeFrom="column">
              <wp:posOffset>6304915</wp:posOffset>
            </wp:positionH>
            <wp:positionV relativeFrom="paragraph">
              <wp:posOffset>-193040</wp:posOffset>
            </wp:positionV>
            <wp:extent cx="38100" cy="365760"/>
            <wp:effectExtent l="0" t="0" r="0" b="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E07AE">
      <w:pPr>
        <w:numPr>
          <w:ilvl w:val="0"/>
          <w:numId w:val="33"/>
        </w:numPr>
        <w:tabs>
          <w:tab w:val="left" w:pos="56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Какое расстояние будет между машинами через 2 часа?</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898880" behindDoc="1" locked="0" layoutInCell="0" allowOverlap="1">
            <wp:simplePos x="0" y="0"/>
            <wp:positionH relativeFrom="column">
              <wp:posOffset>-608965</wp:posOffset>
            </wp:positionH>
            <wp:positionV relativeFrom="paragraph">
              <wp:posOffset>-189865</wp:posOffset>
            </wp:positionV>
            <wp:extent cx="38100" cy="365760"/>
            <wp:effectExtent l="0" t="0" r="0"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899904" behindDoc="1" locked="0" layoutInCell="0" allowOverlap="1">
            <wp:simplePos x="0" y="0"/>
            <wp:positionH relativeFrom="column">
              <wp:posOffset>6304915</wp:posOffset>
            </wp:positionH>
            <wp:positionV relativeFrom="paragraph">
              <wp:posOffset>-189865</wp:posOffset>
            </wp:positionV>
            <wp:extent cx="38100" cy="365760"/>
            <wp:effectExtent l="0" t="0" r="0" b="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i/>
          <w:iCs/>
          <w:sz w:val="24"/>
          <w:szCs w:val="24"/>
        </w:rPr>
        <w:t>__________________________________________________________</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00928" behindDoc="1" locked="0" layoutInCell="0" allowOverlap="1">
            <wp:simplePos x="0" y="0"/>
            <wp:positionH relativeFrom="column">
              <wp:posOffset>-608965</wp:posOffset>
            </wp:positionH>
            <wp:positionV relativeFrom="paragraph">
              <wp:posOffset>-186690</wp:posOffset>
            </wp:positionV>
            <wp:extent cx="38100" cy="292735"/>
            <wp:effectExtent l="0" t="0" r="0" b="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01952" behindDoc="1" locked="0" layoutInCell="0" allowOverlap="1">
            <wp:simplePos x="0" y="0"/>
            <wp:positionH relativeFrom="column">
              <wp:posOffset>6304915</wp:posOffset>
            </wp:positionH>
            <wp:positionV relativeFrom="paragraph">
              <wp:posOffset>-186690</wp:posOffset>
            </wp:positionV>
            <wp:extent cx="38100" cy="292735"/>
            <wp:effectExtent l="0" t="0" r="0"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eastAsia="Times New Roman" w:hAnsi="Times New Roman" w:cs="Times New Roman"/>
          <w:sz w:val="24"/>
          <w:szCs w:val="24"/>
        </w:rPr>
        <w:t xml:space="preserve">Ответ: </w:t>
      </w:r>
      <w:r w:rsidRPr="00DA3BC2">
        <w:rPr>
          <w:rFonts w:ascii="Times New Roman" w:eastAsia="Times New Roman" w:hAnsi="Times New Roman" w:cs="Times New Roman"/>
          <w:i/>
          <w:iCs/>
          <w:sz w:val="24"/>
          <w:szCs w:val="24"/>
        </w:rPr>
        <w:t>_______________________________________________</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05024" behindDoc="1" locked="0" layoutInCell="0" allowOverlap="1">
            <wp:simplePos x="0" y="0"/>
            <wp:positionH relativeFrom="column">
              <wp:posOffset>-608965</wp:posOffset>
            </wp:positionH>
            <wp:positionV relativeFrom="paragraph">
              <wp:posOffset>-137795</wp:posOffset>
            </wp:positionV>
            <wp:extent cx="38100" cy="731520"/>
            <wp:effectExtent l="0" t="0" r="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06048" behindDoc="1" locked="0" layoutInCell="0" allowOverlap="1">
            <wp:simplePos x="0" y="0"/>
            <wp:positionH relativeFrom="column">
              <wp:posOffset>6304915</wp:posOffset>
            </wp:positionH>
            <wp:positionV relativeFrom="paragraph">
              <wp:posOffset>-137795</wp:posOffset>
            </wp:positionV>
            <wp:extent cx="38100" cy="731520"/>
            <wp:effectExtent l="0" t="0" r="0" b="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Задание 2</w:t>
      </w:r>
    </w:p>
    <w:p w:rsidR="00BF4EC3"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07072" behindDoc="1" locked="0" layoutInCell="0" allowOverlap="1">
            <wp:simplePos x="0" y="0"/>
            <wp:positionH relativeFrom="column">
              <wp:posOffset>-608965</wp:posOffset>
            </wp:positionH>
            <wp:positionV relativeFrom="paragraph">
              <wp:posOffset>-133350</wp:posOffset>
            </wp:positionV>
            <wp:extent cx="38100" cy="219710"/>
            <wp:effectExtent l="0" t="0" r="0" b="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08096" behindDoc="1" locked="0" layoutInCell="0" allowOverlap="1">
            <wp:simplePos x="0" y="0"/>
            <wp:positionH relativeFrom="column">
              <wp:posOffset>6304915</wp:posOffset>
            </wp:positionH>
            <wp:positionV relativeFrom="paragraph">
              <wp:posOffset>-133350</wp:posOffset>
            </wp:positionV>
            <wp:extent cx="38100" cy="219710"/>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b/>
          <w:bCs/>
          <w:sz w:val="24"/>
          <w:szCs w:val="24"/>
        </w:rPr>
        <w:t>Составить задачу по чертежу и решить е</w:t>
      </w:r>
      <w:r w:rsidRPr="00DA3BC2">
        <w:rPr>
          <w:rFonts w:ascii="Cambria Math" w:eastAsia="Times New Roman" w:hAnsi="Cambria Math" w:cs="Cambria Math"/>
          <w:b/>
          <w:bCs/>
          <w:sz w:val="24"/>
          <w:szCs w:val="24"/>
        </w:rPr>
        <w:t>ѐ</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(вставить необходимые числа).</w:t>
      </w:r>
    </w:p>
    <w:p w:rsidR="00896CF4" w:rsidRPr="00BF4EC3"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09120" behindDoc="1" locked="0" layoutInCell="0" allowOverlap="1">
            <wp:simplePos x="0" y="0"/>
            <wp:positionH relativeFrom="column">
              <wp:posOffset>-608965</wp:posOffset>
            </wp:positionH>
            <wp:positionV relativeFrom="paragraph">
              <wp:posOffset>-145415</wp:posOffset>
            </wp:positionV>
            <wp:extent cx="38100" cy="219710"/>
            <wp:effectExtent l="0" t="0" r="0" b="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10144" behindDoc="1" locked="0" layoutInCell="0" allowOverlap="1">
            <wp:simplePos x="0" y="0"/>
            <wp:positionH relativeFrom="column">
              <wp:posOffset>6304915</wp:posOffset>
            </wp:positionH>
            <wp:positionV relativeFrom="paragraph">
              <wp:posOffset>-145415</wp:posOffset>
            </wp:positionV>
            <wp:extent cx="38100" cy="219710"/>
            <wp:effectExtent l="0" t="0" r="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BF4EC3">
        <w:rPr>
          <w:rFonts w:ascii="Times New Roman" w:hAnsi="Times New Roman" w:cs="Times New Roman"/>
          <w:sz w:val="24"/>
          <w:szCs w:val="24"/>
        </w:rPr>
        <w:t>-</w:t>
      </w:r>
      <w:r w:rsidRPr="00DA3BC2">
        <w:rPr>
          <w:rFonts w:ascii="Times New Roman" w:eastAsia="Times New Roman" w:hAnsi="Times New Roman" w:cs="Times New Roman"/>
          <w:sz w:val="24"/>
          <w:szCs w:val="24"/>
        </w:rPr>
        <w:t>Что можете сказать об этой схеме?</w:t>
      </w:r>
    </w:p>
    <w:p w:rsidR="00896CF4" w:rsidRPr="009A41DD" w:rsidRDefault="00BF4EC3" w:rsidP="009A41DD">
      <w:pPr>
        <w:tabs>
          <w:tab w:val="left" w:pos="4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896CF4" w:rsidRPr="00DA3BC2">
        <w:rPr>
          <w:rFonts w:ascii="Times New Roman" w:eastAsia="Times New Roman" w:hAnsi="Times New Roman" w:cs="Times New Roman"/>
          <w:sz w:val="24"/>
          <w:szCs w:val="24"/>
        </w:rPr>
        <w:t>Какие понятия помогут нам решить задачу по этой схеме?</w:t>
      </w:r>
      <w:r w:rsidR="00896CF4" w:rsidRPr="00DA3BC2">
        <w:rPr>
          <w:rFonts w:ascii="Times New Roman" w:hAnsi="Times New Roman" w:cs="Times New Roman"/>
          <w:noProof/>
          <w:sz w:val="24"/>
          <w:szCs w:val="24"/>
        </w:rPr>
        <w:drawing>
          <wp:anchor distT="0" distB="0" distL="114300" distR="114300" simplePos="0" relativeHeight="251911168" behindDoc="1" locked="0" layoutInCell="0" allowOverlap="1">
            <wp:simplePos x="0" y="0"/>
            <wp:positionH relativeFrom="column">
              <wp:posOffset>-608965</wp:posOffset>
            </wp:positionH>
            <wp:positionV relativeFrom="paragraph">
              <wp:posOffset>-396875</wp:posOffset>
            </wp:positionV>
            <wp:extent cx="38100" cy="731520"/>
            <wp:effectExtent l="0" t="0" r="0" b="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1912192" behindDoc="1" locked="0" layoutInCell="0" allowOverlap="1">
            <wp:simplePos x="0" y="0"/>
            <wp:positionH relativeFrom="column">
              <wp:posOffset>6304915</wp:posOffset>
            </wp:positionH>
            <wp:positionV relativeFrom="paragraph">
              <wp:posOffset>-396875</wp:posOffset>
            </wp:positionV>
            <wp:extent cx="38100" cy="731520"/>
            <wp:effectExtent l="0" t="0" r="0" b="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p>
    <w:p w:rsidR="00896CF4" w:rsidRPr="00DA3BC2" w:rsidRDefault="00BF4EC3"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b/>
          <w:bCs/>
          <w:noProof/>
          <w:sz w:val="24"/>
          <w:szCs w:val="24"/>
        </w:rPr>
        <w:drawing>
          <wp:anchor distT="0" distB="0" distL="114300" distR="114300" simplePos="0" relativeHeight="251913216" behindDoc="1" locked="0" layoutInCell="0" allowOverlap="1">
            <wp:simplePos x="0" y="0"/>
            <wp:positionH relativeFrom="column">
              <wp:posOffset>-620395</wp:posOffset>
            </wp:positionH>
            <wp:positionV relativeFrom="paragraph">
              <wp:posOffset>37465</wp:posOffset>
            </wp:positionV>
            <wp:extent cx="6953250" cy="1179830"/>
            <wp:effectExtent l="19050" t="0" r="0" b="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33" cstate="print">
                      <a:extLst>
                        <a:ext uri="{28A0092B-C50C-407E-A947-70E740481C1C}"/>
                      </a:extLst>
                    </a:blip>
                    <a:srcRect/>
                    <a:stretch>
                      <a:fillRect/>
                    </a:stretch>
                  </pic:blipFill>
                  <pic:spPr bwMode="auto">
                    <a:xfrm>
                      <a:off x="0" y="0"/>
                      <a:ext cx="6953250" cy="1179830"/>
                    </a:xfrm>
                    <a:prstGeom prst="rect">
                      <a:avLst/>
                    </a:prstGeom>
                    <a:noFill/>
                  </pic:spPr>
                </pic:pic>
              </a:graphicData>
            </a:graphic>
          </wp:anchor>
        </w:drawing>
      </w:r>
      <w:r w:rsidR="00896CF4" w:rsidRPr="00DA3BC2">
        <w:rPr>
          <w:rFonts w:ascii="Times New Roman" w:eastAsia="Times New Roman" w:hAnsi="Times New Roman" w:cs="Times New Roman"/>
          <w:b/>
          <w:bCs/>
          <w:sz w:val="24"/>
          <w:szCs w:val="24"/>
        </w:rPr>
        <w:t>ч</w:t>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tbl>
      <w:tblPr>
        <w:tblW w:w="0" w:type="auto"/>
        <w:tblInd w:w="2860" w:type="dxa"/>
        <w:tblLayout w:type="fixed"/>
        <w:tblCellMar>
          <w:left w:w="0" w:type="dxa"/>
          <w:right w:w="0" w:type="dxa"/>
        </w:tblCellMar>
        <w:tblLook w:val="04A0"/>
      </w:tblPr>
      <w:tblGrid>
        <w:gridCol w:w="2160"/>
        <w:gridCol w:w="2160"/>
      </w:tblGrid>
      <w:tr w:rsidR="00896CF4" w:rsidRPr="00DA3BC2">
        <w:trPr>
          <w:trHeight w:val="322"/>
        </w:trPr>
        <w:tc>
          <w:tcPr>
            <w:tcW w:w="2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км</w:t>
            </w:r>
            <w:proofErr w:type="gramEnd"/>
            <w:r w:rsidRPr="00DA3BC2">
              <w:rPr>
                <w:rFonts w:ascii="Times New Roman" w:eastAsia="Times New Roman" w:hAnsi="Times New Roman" w:cs="Times New Roman"/>
                <w:sz w:val="24"/>
                <w:szCs w:val="24"/>
              </w:rPr>
              <w:t>/ч</w:t>
            </w:r>
          </w:p>
        </w:tc>
        <w:tc>
          <w:tcPr>
            <w:tcW w:w="2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w w:val="93"/>
                <w:sz w:val="24"/>
                <w:szCs w:val="24"/>
              </w:rPr>
              <w:t>км</w:t>
            </w:r>
            <w:proofErr w:type="gramEnd"/>
            <w:r w:rsidRPr="00DA3BC2">
              <w:rPr>
                <w:rFonts w:ascii="Times New Roman" w:eastAsia="Times New Roman" w:hAnsi="Times New Roman" w:cs="Times New Roman"/>
                <w:w w:val="93"/>
                <w:sz w:val="24"/>
                <w:szCs w:val="24"/>
              </w:rPr>
              <w:t>/ч</w:t>
            </w: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14240" behindDoc="1" locked="0" layoutInCell="0" allowOverlap="1">
            <wp:simplePos x="0" y="0"/>
            <wp:positionH relativeFrom="column">
              <wp:posOffset>-608965</wp:posOffset>
            </wp:positionH>
            <wp:positionV relativeFrom="paragraph">
              <wp:posOffset>-132080</wp:posOffset>
            </wp:positionV>
            <wp:extent cx="38100" cy="731520"/>
            <wp:effectExtent l="0" t="0" r="0" b="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15264" behindDoc="1" locked="0" layoutInCell="0" allowOverlap="1">
            <wp:simplePos x="0" y="0"/>
            <wp:positionH relativeFrom="column">
              <wp:posOffset>6304915</wp:posOffset>
            </wp:positionH>
            <wp:positionV relativeFrom="paragraph">
              <wp:posOffset>-132080</wp:posOffset>
            </wp:positionV>
            <wp:extent cx="38100" cy="731520"/>
            <wp:effectExtent l="0" t="0" r="0" b="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S =</w:t>
      </w:r>
      <w:proofErr w:type="gramStart"/>
      <w:r w:rsidRPr="00DA3BC2">
        <w:rPr>
          <w:rFonts w:ascii="Times New Roman" w:eastAsia="Times New Roman" w:hAnsi="Times New Roman" w:cs="Times New Roman"/>
          <w:sz w:val="24"/>
          <w:szCs w:val="24"/>
        </w:rPr>
        <w:t xml:space="preserve"> ?</w:t>
      </w:r>
      <w:proofErr w:type="gramEnd"/>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16288" behindDoc="1" locked="0" layoutInCell="0" allowOverlap="1">
            <wp:simplePos x="0" y="0"/>
            <wp:positionH relativeFrom="column">
              <wp:posOffset>-608965</wp:posOffset>
            </wp:positionH>
            <wp:positionV relativeFrom="paragraph">
              <wp:posOffset>-212725</wp:posOffset>
            </wp:positionV>
            <wp:extent cx="6952615" cy="1243965"/>
            <wp:effectExtent l="0" t="0" r="0" b="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34" cstate="print">
                      <a:extLst>
                        <a:ext uri="{28A0092B-C50C-407E-A947-70E740481C1C}"/>
                      </a:extLst>
                    </a:blip>
                    <a:srcRect/>
                    <a:stretch>
                      <a:fillRect/>
                    </a:stretch>
                  </pic:blipFill>
                  <pic:spPr bwMode="auto">
                    <a:xfrm>
                      <a:off x="0" y="0"/>
                      <a:ext cx="6952615" cy="124396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BF4EC3" w:rsidRDefault="00896CF4" w:rsidP="008D53CC">
      <w:pPr>
        <w:tabs>
          <w:tab w:val="left" w:pos="1820"/>
        </w:tabs>
        <w:spacing w:after="0" w:line="240" w:lineRule="auto"/>
        <w:jc w:val="both"/>
        <w:rPr>
          <w:rFonts w:ascii="Times New Roman" w:hAnsi="Times New Roman" w:cs="Times New Roman"/>
          <w:sz w:val="24"/>
          <w:szCs w:val="24"/>
        </w:rPr>
      </w:pPr>
      <w:r w:rsidRPr="00BF4EC3">
        <w:rPr>
          <w:rFonts w:ascii="Times New Roman" w:eastAsia="Times New Roman" w:hAnsi="Times New Roman" w:cs="Times New Roman"/>
          <w:b/>
          <w:bCs/>
          <w:sz w:val="24"/>
          <w:szCs w:val="24"/>
        </w:rPr>
        <w:t>Задание 3</w:t>
      </w:r>
      <w:proofErr w:type="gramStart"/>
      <w:r w:rsidRPr="00BF4EC3">
        <w:rPr>
          <w:rFonts w:ascii="Times New Roman" w:hAnsi="Times New Roman" w:cs="Times New Roman"/>
          <w:sz w:val="24"/>
          <w:szCs w:val="24"/>
        </w:rPr>
        <w:tab/>
      </w:r>
      <w:r w:rsidRPr="00BF4EC3">
        <w:rPr>
          <w:rFonts w:ascii="Times New Roman" w:eastAsia="Times New Roman" w:hAnsi="Times New Roman" w:cs="Times New Roman"/>
          <w:b/>
          <w:bCs/>
          <w:sz w:val="24"/>
          <w:szCs w:val="24"/>
        </w:rPr>
        <w:t>Р</w:t>
      </w:r>
      <w:proofErr w:type="gramEnd"/>
      <w:r w:rsidRPr="00BF4EC3">
        <w:rPr>
          <w:rFonts w:ascii="Times New Roman" w:eastAsia="Times New Roman" w:hAnsi="Times New Roman" w:cs="Times New Roman"/>
          <w:b/>
          <w:bCs/>
          <w:sz w:val="24"/>
          <w:szCs w:val="24"/>
        </w:rPr>
        <w:t>асположи предметы в порядке увеличения скорости.</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17312" behindDoc="1" locked="0" layoutInCell="0" allowOverlap="1">
            <wp:simplePos x="0" y="0"/>
            <wp:positionH relativeFrom="column">
              <wp:posOffset>-608965</wp:posOffset>
            </wp:positionH>
            <wp:positionV relativeFrom="paragraph">
              <wp:posOffset>-71120</wp:posOffset>
            </wp:positionV>
            <wp:extent cx="6952615" cy="4609465"/>
            <wp:effectExtent l="19050" t="0" r="635" b="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35" cstate="print">
                      <a:extLst>
                        <a:ext uri="{28A0092B-C50C-407E-A947-70E740481C1C}"/>
                      </a:extLst>
                    </a:blip>
                    <a:srcRect/>
                    <a:stretch>
                      <a:fillRect/>
                    </a:stretch>
                  </pic:blipFill>
                  <pic:spPr bwMode="auto">
                    <a:xfrm>
                      <a:off x="0" y="0"/>
                      <a:ext cx="6952615" cy="460946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BF4EC3" w:rsidRDefault="00BF4EC3" w:rsidP="008D53CC">
      <w:pPr>
        <w:spacing w:after="0" w:line="240" w:lineRule="auto"/>
        <w:jc w:val="both"/>
        <w:rPr>
          <w:rFonts w:ascii="Times New Roman" w:hAnsi="Times New Roman" w:cs="Times New Roman"/>
          <w:sz w:val="24"/>
          <w:szCs w:val="24"/>
        </w:rPr>
      </w:pPr>
    </w:p>
    <w:p w:rsidR="00BF4EC3" w:rsidRDefault="00BF4EC3" w:rsidP="008D53CC">
      <w:pPr>
        <w:spacing w:after="0" w:line="240" w:lineRule="auto"/>
        <w:jc w:val="both"/>
        <w:rPr>
          <w:rFonts w:ascii="Times New Roman" w:hAnsi="Times New Roman" w:cs="Times New Roman"/>
          <w:sz w:val="24"/>
          <w:szCs w:val="24"/>
        </w:rPr>
      </w:pPr>
    </w:p>
    <w:p w:rsidR="000A5587" w:rsidRDefault="000A5587" w:rsidP="008D53CC">
      <w:pPr>
        <w:spacing w:after="0" w:line="240" w:lineRule="auto"/>
        <w:jc w:val="both"/>
        <w:rPr>
          <w:rFonts w:ascii="Times New Roman" w:eastAsia="Calibri" w:hAnsi="Times New Roman" w:cs="Times New Roman"/>
          <w:b/>
          <w:i/>
          <w:iCs/>
          <w:sz w:val="24"/>
          <w:szCs w:val="24"/>
        </w:rPr>
      </w:pPr>
    </w:p>
    <w:p w:rsidR="000A5587" w:rsidRDefault="000A5587" w:rsidP="008D53CC">
      <w:pPr>
        <w:spacing w:after="0" w:line="240" w:lineRule="auto"/>
        <w:jc w:val="both"/>
        <w:rPr>
          <w:rFonts w:ascii="Times New Roman" w:eastAsia="Calibri" w:hAnsi="Times New Roman" w:cs="Times New Roman"/>
          <w:b/>
          <w:i/>
          <w:iCs/>
          <w:sz w:val="24"/>
          <w:szCs w:val="24"/>
        </w:rPr>
      </w:pPr>
    </w:p>
    <w:p w:rsidR="000A5587" w:rsidRDefault="000A5587" w:rsidP="008D53CC">
      <w:pPr>
        <w:spacing w:after="0" w:line="240" w:lineRule="auto"/>
        <w:jc w:val="both"/>
        <w:rPr>
          <w:rFonts w:ascii="Times New Roman" w:eastAsia="Calibri" w:hAnsi="Times New Roman" w:cs="Times New Roman"/>
          <w:b/>
          <w:i/>
          <w:iCs/>
          <w:sz w:val="24"/>
          <w:szCs w:val="24"/>
        </w:rPr>
      </w:pPr>
    </w:p>
    <w:p w:rsidR="000A5587" w:rsidRDefault="000A5587" w:rsidP="008D53CC">
      <w:pPr>
        <w:spacing w:after="0" w:line="240" w:lineRule="auto"/>
        <w:jc w:val="both"/>
        <w:rPr>
          <w:rFonts w:ascii="Times New Roman" w:eastAsia="Calibri" w:hAnsi="Times New Roman" w:cs="Times New Roman"/>
          <w:b/>
          <w:i/>
          <w:iCs/>
          <w:sz w:val="24"/>
          <w:szCs w:val="24"/>
        </w:rPr>
      </w:pPr>
    </w:p>
    <w:p w:rsidR="000A5587" w:rsidRDefault="000A5587" w:rsidP="008D53CC">
      <w:pPr>
        <w:spacing w:after="0" w:line="240" w:lineRule="auto"/>
        <w:jc w:val="both"/>
        <w:rPr>
          <w:rFonts w:ascii="Times New Roman" w:eastAsia="Calibri" w:hAnsi="Times New Roman" w:cs="Times New Roman"/>
          <w:b/>
          <w:i/>
          <w:iCs/>
          <w:sz w:val="24"/>
          <w:szCs w:val="24"/>
        </w:rPr>
      </w:pPr>
    </w:p>
    <w:p w:rsidR="000A5587" w:rsidRDefault="000A5587" w:rsidP="008D53CC">
      <w:pPr>
        <w:spacing w:after="0" w:line="240" w:lineRule="auto"/>
        <w:jc w:val="both"/>
        <w:rPr>
          <w:rFonts w:ascii="Times New Roman" w:eastAsia="Calibri" w:hAnsi="Times New Roman" w:cs="Times New Roman"/>
          <w:b/>
          <w:i/>
          <w:iCs/>
          <w:sz w:val="24"/>
          <w:szCs w:val="24"/>
        </w:rPr>
      </w:pPr>
    </w:p>
    <w:p w:rsidR="000A5587" w:rsidRDefault="000A5587" w:rsidP="008D53CC">
      <w:pPr>
        <w:spacing w:after="0" w:line="240" w:lineRule="auto"/>
        <w:jc w:val="both"/>
        <w:rPr>
          <w:rFonts w:ascii="Times New Roman" w:eastAsia="Calibri" w:hAnsi="Times New Roman" w:cs="Times New Roman"/>
          <w:b/>
          <w:i/>
          <w:iCs/>
          <w:sz w:val="24"/>
          <w:szCs w:val="24"/>
        </w:rPr>
      </w:pPr>
    </w:p>
    <w:p w:rsidR="009A41DD" w:rsidRDefault="009A41DD" w:rsidP="008D53CC">
      <w:pPr>
        <w:spacing w:after="0" w:line="240" w:lineRule="auto"/>
        <w:jc w:val="both"/>
        <w:rPr>
          <w:rFonts w:ascii="Times New Roman" w:eastAsia="Calibri" w:hAnsi="Times New Roman" w:cs="Times New Roman"/>
          <w:b/>
          <w:i/>
          <w:iCs/>
          <w:sz w:val="24"/>
          <w:szCs w:val="24"/>
        </w:rPr>
      </w:pPr>
    </w:p>
    <w:p w:rsidR="009A41DD" w:rsidRDefault="009A41DD" w:rsidP="008D53CC">
      <w:pPr>
        <w:spacing w:after="0" w:line="240" w:lineRule="auto"/>
        <w:jc w:val="both"/>
        <w:rPr>
          <w:rFonts w:ascii="Times New Roman" w:eastAsia="Calibri" w:hAnsi="Times New Roman" w:cs="Times New Roman"/>
          <w:b/>
          <w:i/>
          <w:iCs/>
          <w:sz w:val="24"/>
          <w:szCs w:val="24"/>
        </w:rPr>
      </w:pPr>
    </w:p>
    <w:p w:rsidR="009A41DD" w:rsidRDefault="009A41DD" w:rsidP="008D53CC">
      <w:pPr>
        <w:spacing w:after="0" w:line="240" w:lineRule="auto"/>
        <w:jc w:val="both"/>
        <w:rPr>
          <w:rFonts w:ascii="Times New Roman" w:eastAsia="Calibri" w:hAnsi="Times New Roman" w:cs="Times New Roman"/>
          <w:b/>
          <w:i/>
          <w:iCs/>
          <w:sz w:val="24"/>
          <w:szCs w:val="24"/>
        </w:rPr>
      </w:pPr>
    </w:p>
    <w:p w:rsidR="009A41DD" w:rsidRDefault="009A41DD" w:rsidP="008D53CC">
      <w:pPr>
        <w:spacing w:after="0" w:line="240" w:lineRule="auto"/>
        <w:jc w:val="both"/>
        <w:rPr>
          <w:rFonts w:ascii="Times New Roman" w:eastAsia="Calibri" w:hAnsi="Times New Roman" w:cs="Times New Roman"/>
          <w:b/>
          <w:i/>
          <w:iCs/>
          <w:sz w:val="24"/>
          <w:szCs w:val="24"/>
        </w:rPr>
      </w:pPr>
    </w:p>
    <w:p w:rsidR="009A41DD" w:rsidRDefault="009A41DD" w:rsidP="008D53CC">
      <w:pPr>
        <w:spacing w:after="0" w:line="240" w:lineRule="auto"/>
        <w:jc w:val="both"/>
        <w:rPr>
          <w:rFonts w:ascii="Times New Roman" w:eastAsia="Calibri" w:hAnsi="Times New Roman" w:cs="Times New Roman"/>
          <w:b/>
          <w:i/>
          <w:iCs/>
          <w:sz w:val="24"/>
          <w:szCs w:val="24"/>
        </w:rPr>
      </w:pPr>
    </w:p>
    <w:p w:rsidR="009A41DD" w:rsidRPr="00A43F62" w:rsidRDefault="00896CF4" w:rsidP="009A41DD">
      <w:pPr>
        <w:spacing w:after="0" w:line="240" w:lineRule="auto"/>
        <w:jc w:val="right"/>
        <w:rPr>
          <w:rFonts w:ascii="Times New Roman" w:eastAsia="Calibri" w:hAnsi="Times New Roman" w:cs="Times New Roman"/>
          <w:b/>
          <w:iCs/>
          <w:sz w:val="24"/>
          <w:szCs w:val="24"/>
        </w:rPr>
      </w:pPr>
      <w:r w:rsidRPr="00A43F62">
        <w:rPr>
          <w:rFonts w:ascii="Times New Roman" w:eastAsia="Calibri" w:hAnsi="Times New Roman" w:cs="Times New Roman"/>
          <w:b/>
          <w:iCs/>
          <w:sz w:val="24"/>
          <w:szCs w:val="24"/>
        </w:rPr>
        <w:lastRenderedPageBreak/>
        <w:t xml:space="preserve">Приложение </w:t>
      </w:r>
      <w:r w:rsidR="00A43F62">
        <w:rPr>
          <w:rFonts w:ascii="Times New Roman" w:eastAsia="Calibri" w:hAnsi="Times New Roman" w:cs="Times New Roman"/>
          <w:b/>
          <w:iCs/>
          <w:sz w:val="24"/>
          <w:szCs w:val="24"/>
        </w:rPr>
        <w:t>8</w:t>
      </w:r>
    </w:p>
    <w:p w:rsidR="00896CF4" w:rsidRPr="00BF4EC3" w:rsidRDefault="00896CF4" w:rsidP="009A41DD">
      <w:pPr>
        <w:spacing w:after="0" w:line="240" w:lineRule="auto"/>
        <w:jc w:val="right"/>
        <w:rPr>
          <w:rFonts w:ascii="Times New Roman" w:hAnsi="Times New Roman" w:cs="Times New Roman"/>
          <w:b/>
          <w:sz w:val="24"/>
          <w:szCs w:val="24"/>
        </w:rPr>
      </w:pPr>
      <w:r w:rsidRPr="00DA3BC2">
        <w:rPr>
          <w:rFonts w:ascii="Times New Roman" w:hAnsi="Times New Roman" w:cs="Times New Roman"/>
          <w:noProof/>
          <w:sz w:val="24"/>
          <w:szCs w:val="24"/>
        </w:rPr>
        <w:drawing>
          <wp:anchor distT="0" distB="0" distL="114300" distR="114300" simplePos="0" relativeHeight="251922432" behindDoc="1" locked="0" layoutInCell="0" allowOverlap="1">
            <wp:simplePos x="0" y="0"/>
            <wp:positionH relativeFrom="column">
              <wp:posOffset>-608965</wp:posOffset>
            </wp:positionH>
            <wp:positionV relativeFrom="paragraph">
              <wp:posOffset>-146050</wp:posOffset>
            </wp:positionV>
            <wp:extent cx="38100" cy="731520"/>
            <wp:effectExtent l="0" t="0" r="0" b="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23456" behindDoc="1" locked="0" layoutInCell="0" allowOverlap="1">
            <wp:simplePos x="0" y="0"/>
            <wp:positionH relativeFrom="column">
              <wp:posOffset>6304915</wp:posOffset>
            </wp:positionH>
            <wp:positionV relativeFrom="paragraph">
              <wp:posOffset>-146050</wp:posOffset>
            </wp:positionV>
            <wp:extent cx="38100" cy="731520"/>
            <wp:effectExtent l="0" t="0" r="0" b="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p>
    <w:p w:rsidR="00896CF4" w:rsidRPr="009A41DD" w:rsidRDefault="00896CF4" w:rsidP="009A41DD">
      <w:pPr>
        <w:spacing w:after="0" w:line="240" w:lineRule="auto"/>
        <w:ind w:right="-259"/>
        <w:jc w:val="both"/>
        <w:rPr>
          <w:rFonts w:ascii="Times New Roman" w:hAnsi="Times New Roman" w:cs="Times New Roman"/>
          <w:b/>
          <w:sz w:val="24"/>
          <w:szCs w:val="24"/>
        </w:rPr>
      </w:pPr>
      <w:r w:rsidRPr="009A41DD">
        <w:rPr>
          <w:rFonts w:ascii="Times New Roman" w:eastAsia="Calibri" w:hAnsi="Times New Roman" w:cs="Times New Roman"/>
          <w:b/>
          <w:sz w:val="24"/>
          <w:szCs w:val="24"/>
        </w:rPr>
        <w:t>Урок математики</w:t>
      </w:r>
      <w:r w:rsidRPr="009A41DD">
        <w:rPr>
          <w:rFonts w:ascii="Times New Roman" w:hAnsi="Times New Roman" w:cs="Times New Roman"/>
          <w:b/>
          <w:noProof/>
          <w:sz w:val="24"/>
          <w:szCs w:val="24"/>
        </w:rPr>
        <w:drawing>
          <wp:anchor distT="0" distB="0" distL="114300" distR="114300" simplePos="0" relativeHeight="251928576" behindDoc="1" locked="0" layoutInCell="0" allowOverlap="1">
            <wp:simplePos x="0" y="0"/>
            <wp:positionH relativeFrom="column">
              <wp:posOffset>-608965</wp:posOffset>
            </wp:positionH>
            <wp:positionV relativeFrom="paragraph">
              <wp:posOffset>-327660</wp:posOffset>
            </wp:positionV>
            <wp:extent cx="38100" cy="658495"/>
            <wp:effectExtent l="0" t="0" r="0" b="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9A41DD">
        <w:rPr>
          <w:rFonts w:ascii="Times New Roman" w:hAnsi="Times New Roman" w:cs="Times New Roman"/>
          <w:b/>
          <w:noProof/>
          <w:sz w:val="24"/>
          <w:szCs w:val="24"/>
        </w:rPr>
        <w:drawing>
          <wp:anchor distT="0" distB="0" distL="114300" distR="114300" simplePos="0" relativeHeight="251929600" behindDoc="1" locked="0" layoutInCell="0" allowOverlap="1">
            <wp:simplePos x="0" y="0"/>
            <wp:positionH relativeFrom="column">
              <wp:posOffset>6304915</wp:posOffset>
            </wp:positionH>
            <wp:positionV relativeFrom="paragraph">
              <wp:posOffset>-327660</wp:posOffset>
            </wp:positionV>
            <wp:extent cx="38100" cy="658495"/>
            <wp:effectExtent l="0" t="0" r="0" b="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009A41DD" w:rsidRPr="009A41DD">
        <w:rPr>
          <w:rFonts w:ascii="Times New Roman" w:eastAsia="Calibri" w:hAnsi="Times New Roman" w:cs="Times New Roman"/>
          <w:b/>
          <w:sz w:val="24"/>
          <w:szCs w:val="24"/>
        </w:rPr>
        <w:t xml:space="preserve"> </w:t>
      </w:r>
      <w:r w:rsidRPr="009A41DD">
        <w:rPr>
          <w:rFonts w:ascii="Times New Roman" w:eastAsia="Calibri" w:hAnsi="Times New Roman" w:cs="Times New Roman"/>
          <w:b/>
          <w:sz w:val="24"/>
          <w:szCs w:val="24"/>
        </w:rPr>
        <w:t>в 1 «Б» классе</w:t>
      </w:r>
      <w:r w:rsidRPr="009A41DD">
        <w:rPr>
          <w:rFonts w:ascii="Times New Roman" w:hAnsi="Times New Roman" w:cs="Times New Roman"/>
          <w:b/>
          <w:noProof/>
          <w:sz w:val="24"/>
          <w:szCs w:val="24"/>
        </w:rPr>
        <w:drawing>
          <wp:anchor distT="0" distB="0" distL="114300" distR="114300" simplePos="0" relativeHeight="251930624" behindDoc="1" locked="0" layoutInCell="0" allowOverlap="1">
            <wp:simplePos x="0" y="0"/>
            <wp:positionH relativeFrom="column">
              <wp:posOffset>-608965</wp:posOffset>
            </wp:positionH>
            <wp:positionV relativeFrom="paragraph">
              <wp:posOffset>-258445</wp:posOffset>
            </wp:positionV>
            <wp:extent cx="38100" cy="511810"/>
            <wp:effectExtent l="0" t="0" r="0" b="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1810"/>
                    </a:xfrm>
                    <a:prstGeom prst="rect">
                      <a:avLst/>
                    </a:prstGeom>
                    <a:noFill/>
                  </pic:spPr>
                </pic:pic>
              </a:graphicData>
            </a:graphic>
          </wp:anchor>
        </w:drawing>
      </w:r>
      <w:r w:rsidRPr="009A41DD">
        <w:rPr>
          <w:rFonts w:ascii="Times New Roman" w:hAnsi="Times New Roman" w:cs="Times New Roman"/>
          <w:b/>
          <w:noProof/>
          <w:sz w:val="24"/>
          <w:szCs w:val="24"/>
        </w:rPr>
        <w:drawing>
          <wp:anchor distT="0" distB="0" distL="114300" distR="114300" simplePos="0" relativeHeight="251931648" behindDoc="1" locked="0" layoutInCell="0" allowOverlap="1">
            <wp:simplePos x="0" y="0"/>
            <wp:positionH relativeFrom="column">
              <wp:posOffset>6304915</wp:posOffset>
            </wp:positionH>
            <wp:positionV relativeFrom="paragraph">
              <wp:posOffset>-258445</wp:posOffset>
            </wp:positionV>
            <wp:extent cx="38100" cy="511810"/>
            <wp:effectExtent l="0" t="0" r="0" b="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1810"/>
                    </a:xfrm>
                    <a:prstGeom prst="rect">
                      <a:avLst/>
                    </a:prstGeom>
                    <a:noFill/>
                  </pic:spPr>
                </pic:pic>
              </a:graphicData>
            </a:graphic>
          </wp:anchor>
        </w:drawing>
      </w:r>
      <w:r w:rsidR="009A41DD" w:rsidRPr="009A41DD">
        <w:rPr>
          <w:rFonts w:ascii="Times New Roman" w:hAnsi="Times New Roman" w:cs="Times New Roman"/>
          <w:b/>
          <w:sz w:val="24"/>
          <w:szCs w:val="24"/>
        </w:rPr>
        <w:t xml:space="preserve"> </w:t>
      </w:r>
      <w:r w:rsidRPr="009A41DD">
        <w:rPr>
          <w:rFonts w:ascii="Times New Roman" w:eastAsia="Calibri" w:hAnsi="Times New Roman" w:cs="Times New Roman"/>
          <w:b/>
          <w:sz w:val="24"/>
          <w:szCs w:val="24"/>
        </w:rPr>
        <w:t>(</w:t>
      </w:r>
      <w:r w:rsidR="009A41DD">
        <w:rPr>
          <w:rFonts w:ascii="Times New Roman" w:eastAsia="Calibri" w:hAnsi="Times New Roman" w:cs="Times New Roman"/>
          <w:b/>
          <w:sz w:val="24"/>
          <w:szCs w:val="24"/>
        </w:rPr>
        <w:t>Школа России</w:t>
      </w:r>
      <w:r w:rsidRPr="009A41DD">
        <w:rPr>
          <w:rFonts w:ascii="Times New Roman" w:eastAsia="Calibri" w:hAnsi="Times New Roman" w:cs="Times New Roman"/>
          <w:b/>
          <w:sz w:val="24"/>
          <w:szCs w:val="24"/>
        </w:rPr>
        <w:t>)</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36768" behindDoc="1" locked="0" layoutInCell="0" allowOverlap="1">
            <wp:simplePos x="0" y="0"/>
            <wp:positionH relativeFrom="column">
              <wp:posOffset>-608965</wp:posOffset>
            </wp:positionH>
            <wp:positionV relativeFrom="paragraph">
              <wp:posOffset>-123190</wp:posOffset>
            </wp:positionV>
            <wp:extent cx="38100" cy="365760"/>
            <wp:effectExtent l="0" t="0" r="0" b="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37792" behindDoc="1" locked="0" layoutInCell="0" allowOverlap="1">
            <wp:simplePos x="0" y="0"/>
            <wp:positionH relativeFrom="column">
              <wp:posOffset>6304915</wp:posOffset>
            </wp:positionH>
            <wp:positionV relativeFrom="paragraph">
              <wp:posOffset>-123190</wp:posOffset>
            </wp:positionV>
            <wp:extent cx="38100" cy="365760"/>
            <wp:effectExtent l="0" t="0" r="0" b="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Calibri" w:hAnsi="Times New Roman" w:cs="Times New Roman"/>
          <w:b/>
          <w:bCs/>
          <w:sz w:val="24"/>
          <w:szCs w:val="24"/>
        </w:rPr>
        <w:t xml:space="preserve">Тема: </w:t>
      </w:r>
      <w:r w:rsidRPr="00DA3BC2">
        <w:rPr>
          <w:rFonts w:ascii="Times New Roman" w:eastAsia="Calibri" w:hAnsi="Times New Roman" w:cs="Times New Roman"/>
          <w:i/>
          <w:iCs/>
          <w:sz w:val="24"/>
          <w:szCs w:val="24"/>
        </w:rPr>
        <w:t>Вычитание числа</w:t>
      </w:r>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i/>
          <w:iCs/>
          <w:sz w:val="24"/>
          <w:szCs w:val="24"/>
        </w:rPr>
        <w:t>3</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38816" behindDoc="1" locked="0" layoutInCell="0" allowOverlap="1">
            <wp:simplePos x="0" y="0"/>
            <wp:positionH relativeFrom="column">
              <wp:posOffset>-608965</wp:posOffset>
            </wp:positionH>
            <wp:positionV relativeFrom="paragraph">
              <wp:posOffset>-133985</wp:posOffset>
            </wp:positionV>
            <wp:extent cx="38100" cy="366395"/>
            <wp:effectExtent l="0" t="0" r="0" b="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63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39840" behindDoc="1" locked="0" layoutInCell="0" allowOverlap="1">
            <wp:simplePos x="0" y="0"/>
            <wp:positionH relativeFrom="column">
              <wp:posOffset>6304915</wp:posOffset>
            </wp:positionH>
            <wp:positionV relativeFrom="paragraph">
              <wp:posOffset>-133985</wp:posOffset>
            </wp:positionV>
            <wp:extent cx="38100" cy="366395"/>
            <wp:effectExtent l="0" t="0" r="0" b="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6395"/>
                    </a:xfrm>
                    <a:prstGeom prst="rect">
                      <a:avLst/>
                    </a:prstGeom>
                    <a:noFill/>
                  </pic:spPr>
                </pic:pic>
              </a:graphicData>
            </a:graphic>
          </wp:anchor>
        </w:drawing>
      </w:r>
      <w:r w:rsidRPr="00DA3BC2">
        <w:rPr>
          <w:rFonts w:ascii="Times New Roman" w:eastAsia="Calibri" w:hAnsi="Times New Roman" w:cs="Times New Roman"/>
          <w:b/>
          <w:bCs/>
          <w:sz w:val="24"/>
          <w:szCs w:val="24"/>
        </w:rPr>
        <w:t xml:space="preserve">Тип урока: </w:t>
      </w:r>
      <w:r w:rsidRPr="00DA3BC2">
        <w:rPr>
          <w:rFonts w:ascii="Times New Roman" w:eastAsia="Calibri" w:hAnsi="Times New Roman" w:cs="Times New Roman"/>
          <w:sz w:val="24"/>
          <w:szCs w:val="24"/>
        </w:rPr>
        <w:t>изучение и первичное закрепление нового материала.</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40864" behindDoc="1" locked="0" layoutInCell="0" allowOverlap="1">
            <wp:simplePos x="0" y="0"/>
            <wp:positionH relativeFrom="column">
              <wp:posOffset>-608965</wp:posOffset>
            </wp:positionH>
            <wp:positionV relativeFrom="paragraph">
              <wp:posOffset>-146050</wp:posOffset>
            </wp:positionV>
            <wp:extent cx="38100" cy="365760"/>
            <wp:effectExtent l="0" t="0" r="0" b="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41888" behindDoc="1" locked="0" layoutInCell="0" allowOverlap="1">
            <wp:simplePos x="0" y="0"/>
            <wp:positionH relativeFrom="column">
              <wp:posOffset>6304915</wp:posOffset>
            </wp:positionH>
            <wp:positionV relativeFrom="paragraph">
              <wp:posOffset>-146050</wp:posOffset>
            </wp:positionV>
            <wp:extent cx="38100" cy="365760"/>
            <wp:effectExtent l="0" t="0" r="0" b="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Calibri" w:hAnsi="Times New Roman" w:cs="Times New Roman"/>
          <w:b/>
          <w:bCs/>
          <w:sz w:val="24"/>
          <w:szCs w:val="24"/>
        </w:rPr>
        <w:t xml:space="preserve">Форма проведения: </w:t>
      </w:r>
      <w:r w:rsidRPr="00DA3BC2">
        <w:rPr>
          <w:rFonts w:ascii="Times New Roman" w:eastAsia="Calibri" w:hAnsi="Times New Roman" w:cs="Times New Roman"/>
          <w:sz w:val="24"/>
          <w:szCs w:val="24"/>
        </w:rPr>
        <w:t>урок комплексного применение изученного материла</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42912" behindDoc="1" locked="0" layoutInCell="0" allowOverlap="1">
            <wp:simplePos x="0" y="0"/>
            <wp:positionH relativeFrom="column">
              <wp:posOffset>-608965</wp:posOffset>
            </wp:positionH>
            <wp:positionV relativeFrom="paragraph">
              <wp:posOffset>-156845</wp:posOffset>
            </wp:positionV>
            <wp:extent cx="38100" cy="365760"/>
            <wp:effectExtent l="0" t="0" r="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43936" behindDoc="1" locked="0" layoutInCell="0" allowOverlap="1">
            <wp:simplePos x="0" y="0"/>
            <wp:positionH relativeFrom="column">
              <wp:posOffset>6304915</wp:posOffset>
            </wp:positionH>
            <wp:positionV relativeFrom="paragraph">
              <wp:posOffset>-156845</wp:posOffset>
            </wp:positionV>
            <wp:extent cx="38100" cy="365760"/>
            <wp:effectExtent l="0" t="0" r="0" b="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b/>
          <w:bCs/>
          <w:sz w:val="24"/>
          <w:szCs w:val="24"/>
        </w:rPr>
        <w:t xml:space="preserve">Цель: </w:t>
      </w:r>
      <w:r w:rsidRPr="00DA3BC2">
        <w:rPr>
          <w:rFonts w:ascii="Times New Roman" w:eastAsia="Times New Roman" w:hAnsi="Times New Roman" w:cs="Times New Roman"/>
          <w:sz w:val="24"/>
          <w:szCs w:val="24"/>
        </w:rPr>
        <w:t>создать условия для ознакомления с разными способами вычитания</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числа 3 .</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44960" behindDoc="1" locked="0" layoutInCell="0" allowOverlap="1">
            <wp:simplePos x="0" y="0"/>
            <wp:positionH relativeFrom="column">
              <wp:posOffset>-608965</wp:posOffset>
            </wp:positionH>
            <wp:positionV relativeFrom="paragraph">
              <wp:posOffset>-354330</wp:posOffset>
            </wp:positionV>
            <wp:extent cx="38100" cy="438785"/>
            <wp:effectExtent l="0" t="0" r="0" b="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45984" behindDoc="1" locked="0" layoutInCell="0" allowOverlap="1">
            <wp:simplePos x="0" y="0"/>
            <wp:positionH relativeFrom="column">
              <wp:posOffset>6304915</wp:posOffset>
            </wp:positionH>
            <wp:positionV relativeFrom="paragraph">
              <wp:posOffset>-354330</wp:posOffset>
            </wp:positionV>
            <wp:extent cx="38100" cy="438785"/>
            <wp:effectExtent l="0" t="0" r="0" b="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eastAsia="Calibri" w:hAnsi="Times New Roman" w:cs="Times New Roman"/>
          <w:b/>
          <w:bCs/>
          <w:sz w:val="24"/>
          <w:szCs w:val="24"/>
        </w:rPr>
        <w:t>Задачи урока:</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47008" behindDoc="1" locked="0" layoutInCell="0" allowOverlap="1">
            <wp:simplePos x="0" y="0"/>
            <wp:positionH relativeFrom="column">
              <wp:posOffset>-608965</wp:posOffset>
            </wp:positionH>
            <wp:positionV relativeFrom="paragraph">
              <wp:posOffset>-136525</wp:posOffset>
            </wp:positionV>
            <wp:extent cx="38100" cy="365760"/>
            <wp:effectExtent l="0" t="0" r="0" b="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48032" behindDoc="1" locked="0" layoutInCell="0" allowOverlap="1">
            <wp:simplePos x="0" y="0"/>
            <wp:positionH relativeFrom="column">
              <wp:posOffset>6304915</wp:posOffset>
            </wp:positionH>
            <wp:positionV relativeFrom="paragraph">
              <wp:posOffset>-136525</wp:posOffset>
            </wp:positionV>
            <wp:extent cx="38100" cy="365760"/>
            <wp:effectExtent l="0" t="0" r="0" b="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sz w:val="24"/>
          <w:szCs w:val="24"/>
        </w:rPr>
        <w:t>-научить вычитать число 4 разными способами и применять эти способы на практике при решении примеров и задач.</w:t>
      </w:r>
      <w:r w:rsidRPr="00DA3BC2">
        <w:rPr>
          <w:rFonts w:ascii="Times New Roman" w:hAnsi="Times New Roman" w:cs="Times New Roman"/>
          <w:noProof/>
          <w:sz w:val="24"/>
          <w:szCs w:val="24"/>
        </w:rPr>
        <w:drawing>
          <wp:anchor distT="0" distB="0" distL="114300" distR="114300" simplePos="0" relativeHeight="251949056" behindDoc="1" locked="0" layoutInCell="0" allowOverlap="1">
            <wp:simplePos x="0" y="0"/>
            <wp:positionH relativeFrom="column">
              <wp:posOffset>-608965</wp:posOffset>
            </wp:positionH>
            <wp:positionV relativeFrom="paragraph">
              <wp:posOffset>-334645</wp:posOffset>
            </wp:positionV>
            <wp:extent cx="38100" cy="439420"/>
            <wp:effectExtent l="0" t="0" r="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50080" behindDoc="1" locked="0" layoutInCell="0" allowOverlap="1">
            <wp:simplePos x="0" y="0"/>
            <wp:positionH relativeFrom="column">
              <wp:posOffset>6304915</wp:posOffset>
            </wp:positionH>
            <wp:positionV relativeFrom="paragraph">
              <wp:posOffset>-334645</wp:posOffset>
            </wp:positionV>
            <wp:extent cx="38100" cy="439420"/>
            <wp:effectExtent l="0" t="0" r="0" b="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p>
    <w:p w:rsidR="00896CF4" w:rsidRPr="00DA3BC2" w:rsidRDefault="00896CF4" w:rsidP="008D53CC">
      <w:pPr>
        <w:spacing w:after="0" w:line="240" w:lineRule="auto"/>
        <w:ind w:right="180"/>
        <w:jc w:val="both"/>
        <w:rPr>
          <w:rFonts w:ascii="Times New Roman" w:hAnsi="Times New Roman" w:cs="Times New Roman"/>
          <w:sz w:val="24"/>
          <w:szCs w:val="24"/>
        </w:rPr>
      </w:pPr>
      <w:r w:rsidRPr="00DA3BC2">
        <w:rPr>
          <w:rFonts w:ascii="Times New Roman" w:eastAsia="Times New Roman" w:hAnsi="Times New Roman" w:cs="Times New Roman"/>
          <w:sz w:val="24"/>
          <w:szCs w:val="24"/>
        </w:rPr>
        <w:t>-развивать логическое мышление (учить сравнивать, анализировать), память и математическую речь;</w:t>
      </w:r>
      <w:r w:rsidRPr="00DA3BC2">
        <w:rPr>
          <w:rFonts w:ascii="Times New Roman" w:hAnsi="Times New Roman" w:cs="Times New Roman"/>
          <w:noProof/>
          <w:sz w:val="24"/>
          <w:szCs w:val="24"/>
        </w:rPr>
        <w:drawing>
          <wp:anchor distT="0" distB="0" distL="114300" distR="114300" simplePos="0" relativeHeight="251951104" behindDoc="1" locked="0" layoutInCell="0" allowOverlap="1">
            <wp:simplePos x="0" y="0"/>
            <wp:positionH relativeFrom="column">
              <wp:posOffset>-608965</wp:posOffset>
            </wp:positionH>
            <wp:positionV relativeFrom="paragraph">
              <wp:posOffset>-306070</wp:posOffset>
            </wp:positionV>
            <wp:extent cx="38100" cy="365760"/>
            <wp:effectExtent l="0" t="0" r="0" b="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52128" behindDoc="1" locked="0" layoutInCell="0" allowOverlap="1">
            <wp:simplePos x="0" y="0"/>
            <wp:positionH relativeFrom="column">
              <wp:posOffset>6304915</wp:posOffset>
            </wp:positionH>
            <wp:positionV relativeFrom="paragraph">
              <wp:posOffset>-306070</wp:posOffset>
            </wp:positionV>
            <wp:extent cx="38100" cy="365760"/>
            <wp:effectExtent l="0" t="0" r="0"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ind w:right="180"/>
        <w:jc w:val="both"/>
        <w:rPr>
          <w:rFonts w:ascii="Times New Roman" w:hAnsi="Times New Roman" w:cs="Times New Roman"/>
          <w:sz w:val="24"/>
          <w:szCs w:val="24"/>
        </w:rPr>
      </w:pPr>
      <w:r w:rsidRPr="00DA3BC2">
        <w:rPr>
          <w:rFonts w:ascii="Times New Roman" w:eastAsia="Calibri" w:hAnsi="Times New Roman" w:cs="Times New Roman"/>
          <w:sz w:val="24"/>
          <w:szCs w:val="24"/>
        </w:rPr>
        <w:t>-воспитывать умение работать в коллективе, самостоятельность и взаимопомощь; интерес к предмету; бережное отношение к птицам зимой.</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53152" behindDoc="1" locked="0" layoutInCell="0" allowOverlap="1">
            <wp:simplePos x="0" y="0"/>
            <wp:positionH relativeFrom="column">
              <wp:posOffset>-608965</wp:posOffset>
            </wp:positionH>
            <wp:positionV relativeFrom="paragraph">
              <wp:posOffset>-410210</wp:posOffset>
            </wp:positionV>
            <wp:extent cx="38100" cy="658495"/>
            <wp:effectExtent l="0" t="0" r="0" b="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54176" behindDoc="1" locked="0" layoutInCell="0" allowOverlap="1">
            <wp:simplePos x="0" y="0"/>
            <wp:positionH relativeFrom="column">
              <wp:posOffset>6304915</wp:posOffset>
            </wp:positionH>
            <wp:positionV relativeFrom="paragraph">
              <wp:posOffset>-410210</wp:posOffset>
            </wp:positionV>
            <wp:extent cx="38100" cy="658495"/>
            <wp:effectExtent l="0" t="0" r="0" b="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eastAsia="Calibri" w:hAnsi="Times New Roman" w:cs="Times New Roman"/>
          <w:i/>
          <w:iCs/>
          <w:sz w:val="24"/>
          <w:szCs w:val="24"/>
        </w:rPr>
        <w:t>Формирование УУД:</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55200" behindDoc="1" locked="0" layoutInCell="0" allowOverlap="1">
            <wp:simplePos x="0" y="0"/>
            <wp:positionH relativeFrom="column">
              <wp:posOffset>-608965</wp:posOffset>
            </wp:positionH>
            <wp:positionV relativeFrom="paragraph">
              <wp:posOffset>-128905</wp:posOffset>
            </wp:positionV>
            <wp:extent cx="38100" cy="365760"/>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56224" behindDoc="1" locked="0" layoutInCell="0" allowOverlap="1">
            <wp:simplePos x="0" y="0"/>
            <wp:positionH relativeFrom="column">
              <wp:posOffset>6304915</wp:posOffset>
            </wp:positionH>
            <wp:positionV relativeFrom="paragraph">
              <wp:posOffset>-128905</wp:posOffset>
            </wp:positionV>
            <wp:extent cx="38100" cy="365760"/>
            <wp:effectExtent l="0" t="0" r="0" b="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roofErr w:type="spellStart"/>
      <w:r w:rsidRPr="00DA3BC2">
        <w:rPr>
          <w:rFonts w:ascii="Times New Roman" w:eastAsia="Calibri" w:hAnsi="Times New Roman" w:cs="Times New Roman"/>
          <w:i/>
          <w:iCs/>
          <w:sz w:val="24"/>
          <w:szCs w:val="24"/>
        </w:rPr>
        <w:t>ЛичностныеУУД</w:t>
      </w:r>
      <w:proofErr w:type="spellEnd"/>
      <w:r w:rsidRPr="00DA3BC2">
        <w:rPr>
          <w:rFonts w:ascii="Times New Roman" w:eastAsia="Calibri" w:hAnsi="Times New Roman" w:cs="Times New Roman"/>
          <w:i/>
          <w:iCs/>
          <w:sz w:val="24"/>
          <w:szCs w:val="24"/>
        </w:rPr>
        <w:t>:</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57248" behindDoc="1" locked="0" layoutInCell="0" allowOverlap="1">
            <wp:simplePos x="0" y="0"/>
            <wp:positionH relativeFrom="column">
              <wp:posOffset>-608965</wp:posOffset>
            </wp:positionH>
            <wp:positionV relativeFrom="paragraph">
              <wp:posOffset>-139700</wp:posOffset>
            </wp:positionV>
            <wp:extent cx="38100" cy="365760"/>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58272" behindDoc="1" locked="0" layoutInCell="0" allowOverlap="1">
            <wp:simplePos x="0" y="0"/>
            <wp:positionH relativeFrom="column">
              <wp:posOffset>6304915</wp:posOffset>
            </wp:positionH>
            <wp:positionV relativeFrom="paragraph">
              <wp:posOffset>-139700</wp:posOffset>
            </wp:positionV>
            <wp:extent cx="38100" cy="365760"/>
            <wp:effectExtent l="0" t="0" r="0" b="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Calibri" w:hAnsi="Times New Roman" w:cs="Times New Roman"/>
          <w:sz w:val="24"/>
          <w:szCs w:val="24"/>
        </w:rPr>
        <w:t xml:space="preserve">-способствовать становлению </w:t>
      </w:r>
      <w:proofErr w:type="spellStart"/>
      <w:r w:rsidRPr="00DA3BC2">
        <w:rPr>
          <w:rFonts w:ascii="Times New Roman" w:eastAsia="Calibri" w:hAnsi="Times New Roman" w:cs="Times New Roman"/>
          <w:sz w:val="24"/>
          <w:szCs w:val="24"/>
        </w:rPr>
        <w:t>смыслообразования</w:t>
      </w:r>
      <w:proofErr w:type="spellEnd"/>
      <w:r w:rsidRPr="00DA3BC2">
        <w:rPr>
          <w:rFonts w:ascii="Times New Roman" w:eastAsia="Calibri" w:hAnsi="Times New Roman" w:cs="Times New Roman"/>
          <w:sz w:val="24"/>
          <w:szCs w:val="24"/>
        </w:rPr>
        <w:t xml:space="preserve"> - установление учащимися связи между целью учебной деятельности и ее мотивом;</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59296" behindDoc="1" locked="0" layoutInCell="0" allowOverlap="1">
            <wp:simplePos x="0" y="0"/>
            <wp:positionH relativeFrom="column">
              <wp:posOffset>-608965</wp:posOffset>
            </wp:positionH>
            <wp:positionV relativeFrom="paragraph">
              <wp:posOffset>-399415</wp:posOffset>
            </wp:positionV>
            <wp:extent cx="38100" cy="658495"/>
            <wp:effectExtent l="0" t="0" r="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60320" behindDoc="1" locked="0" layoutInCell="0" allowOverlap="1">
            <wp:simplePos x="0" y="0"/>
            <wp:positionH relativeFrom="column">
              <wp:posOffset>6304915</wp:posOffset>
            </wp:positionH>
            <wp:positionV relativeFrom="paragraph">
              <wp:posOffset>-399415</wp:posOffset>
            </wp:positionV>
            <wp:extent cx="38100" cy="658495"/>
            <wp:effectExtent l="0" t="0" r="0" b="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eastAsia="Calibri" w:hAnsi="Times New Roman" w:cs="Times New Roman"/>
          <w:i/>
          <w:iCs/>
          <w:sz w:val="24"/>
          <w:szCs w:val="24"/>
        </w:rPr>
        <w:t>Регулятивные УУД:</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61344" behindDoc="1" locked="0" layoutInCell="0" allowOverlap="1">
            <wp:simplePos x="0" y="0"/>
            <wp:positionH relativeFrom="column">
              <wp:posOffset>-608965</wp:posOffset>
            </wp:positionH>
            <wp:positionV relativeFrom="paragraph">
              <wp:posOffset>-118745</wp:posOffset>
            </wp:positionV>
            <wp:extent cx="38100" cy="365760"/>
            <wp:effectExtent l="0" t="0" r="0" b="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62368" behindDoc="1" locked="0" layoutInCell="0" allowOverlap="1">
            <wp:simplePos x="0" y="0"/>
            <wp:positionH relativeFrom="column">
              <wp:posOffset>6304915</wp:posOffset>
            </wp:positionH>
            <wp:positionV relativeFrom="paragraph">
              <wp:posOffset>-118745</wp:posOffset>
            </wp:positionV>
            <wp:extent cx="38100" cy="365760"/>
            <wp:effectExtent l="0" t="0" r="0" b="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Calibri" w:hAnsi="Times New Roman" w:cs="Times New Roman"/>
          <w:sz w:val="24"/>
          <w:szCs w:val="24"/>
        </w:rPr>
        <w:t xml:space="preserve">-формировать навыки </w:t>
      </w:r>
      <w:proofErr w:type="spellStart"/>
      <w:r w:rsidRPr="00DA3BC2">
        <w:rPr>
          <w:rFonts w:ascii="Times New Roman" w:eastAsia="Calibri" w:hAnsi="Times New Roman" w:cs="Times New Roman"/>
          <w:sz w:val="24"/>
          <w:szCs w:val="24"/>
        </w:rPr>
        <w:t>целеполагания</w:t>
      </w:r>
      <w:proofErr w:type="spellEnd"/>
      <w:r w:rsidRPr="00DA3BC2">
        <w:rPr>
          <w:rFonts w:ascii="Times New Roman" w:eastAsia="Calibri" w:hAnsi="Times New Roman" w:cs="Times New Roman"/>
          <w:sz w:val="24"/>
          <w:szCs w:val="24"/>
        </w:rPr>
        <w:t>, планирования своей деятельности на уроке и элементарных навыков прогнозирования результатов своей деятельности;</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63392" behindDoc="1" locked="0" layoutInCell="0" allowOverlap="1">
            <wp:simplePos x="0" y="0"/>
            <wp:positionH relativeFrom="column">
              <wp:posOffset>-608965</wp:posOffset>
            </wp:positionH>
            <wp:positionV relativeFrom="paragraph">
              <wp:posOffset>-641350</wp:posOffset>
            </wp:positionV>
            <wp:extent cx="38100" cy="877570"/>
            <wp:effectExtent l="0" t="0" r="0" b="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64416" behindDoc="1" locked="0" layoutInCell="0" allowOverlap="1">
            <wp:simplePos x="0" y="0"/>
            <wp:positionH relativeFrom="column">
              <wp:posOffset>6304915</wp:posOffset>
            </wp:positionH>
            <wp:positionV relativeFrom="paragraph">
              <wp:posOffset>-641350</wp:posOffset>
            </wp:positionV>
            <wp:extent cx="38100" cy="877570"/>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eastAsia="Calibri" w:hAnsi="Times New Roman" w:cs="Times New Roman"/>
          <w:b/>
          <w:bCs/>
          <w:sz w:val="24"/>
          <w:szCs w:val="24"/>
        </w:rPr>
        <w:t>-</w:t>
      </w:r>
      <w:r w:rsidRPr="00DA3BC2">
        <w:rPr>
          <w:rFonts w:ascii="Times New Roman" w:eastAsia="Calibri" w:hAnsi="Times New Roman" w:cs="Times New Roman"/>
          <w:sz w:val="24"/>
          <w:szCs w:val="24"/>
        </w:rPr>
        <w:t>понимать выделенные учителем ориентиры действия в учебном материале;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65440" behindDoc="1" locked="0" layoutInCell="0" allowOverlap="1">
            <wp:simplePos x="0" y="0"/>
            <wp:positionH relativeFrom="column">
              <wp:posOffset>-608965</wp:posOffset>
            </wp:positionH>
            <wp:positionV relativeFrom="paragraph">
              <wp:posOffset>-127635</wp:posOffset>
            </wp:positionV>
            <wp:extent cx="38100" cy="365760"/>
            <wp:effectExtent l="0" t="0" r="0" b="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66464" behindDoc="1" locked="0" layoutInCell="0" allowOverlap="1">
            <wp:simplePos x="0" y="0"/>
            <wp:positionH relativeFrom="column">
              <wp:posOffset>6304915</wp:posOffset>
            </wp:positionH>
            <wp:positionV relativeFrom="paragraph">
              <wp:posOffset>-127635</wp:posOffset>
            </wp:positionV>
            <wp:extent cx="38100" cy="365760"/>
            <wp:effectExtent l="0" t="0" r="0" b="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Calibri" w:hAnsi="Times New Roman" w:cs="Times New Roman"/>
          <w:sz w:val="24"/>
          <w:szCs w:val="24"/>
        </w:rPr>
        <w:t>-контролировать и корректировать (адекватное восприятие оценки своей работы учителями, товарищами).</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67488" behindDoc="1" locked="0" layoutInCell="0" allowOverlap="1">
            <wp:simplePos x="0" y="0"/>
            <wp:positionH relativeFrom="column">
              <wp:posOffset>-608965</wp:posOffset>
            </wp:positionH>
            <wp:positionV relativeFrom="paragraph">
              <wp:posOffset>-387350</wp:posOffset>
            </wp:positionV>
            <wp:extent cx="38100" cy="658495"/>
            <wp:effectExtent l="0" t="0" r="0" b="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68512" behindDoc="1" locked="0" layoutInCell="0" allowOverlap="1">
            <wp:simplePos x="0" y="0"/>
            <wp:positionH relativeFrom="column">
              <wp:posOffset>6304915</wp:posOffset>
            </wp:positionH>
            <wp:positionV relativeFrom="paragraph">
              <wp:posOffset>-387350</wp:posOffset>
            </wp:positionV>
            <wp:extent cx="38100" cy="658495"/>
            <wp:effectExtent l="0" t="0" r="0" b="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eastAsia="Calibri" w:hAnsi="Times New Roman" w:cs="Times New Roman"/>
          <w:i/>
          <w:iCs/>
          <w:sz w:val="24"/>
          <w:szCs w:val="24"/>
        </w:rPr>
        <w:t>Познавательные УУД:</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69536" behindDoc="1" locked="0" layoutInCell="0" allowOverlap="1">
            <wp:simplePos x="0" y="0"/>
            <wp:positionH relativeFrom="column">
              <wp:posOffset>-608965</wp:posOffset>
            </wp:positionH>
            <wp:positionV relativeFrom="paragraph">
              <wp:posOffset>-106045</wp:posOffset>
            </wp:positionV>
            <wp:extent cx="38100" cy="292735"/>
            <wp:effectExtent l="0" t="0" r="0" b="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70560" behindDoc="1" locked="0" layoutInCell="0" allowOverlap="1">
            <wp:simplePos x="0" y="0"/>
            <wp:positionH relativeFrom="column">
              <wp:posOffset>6304915</wp:posOffset>
            </wp:positionH>
            <wp:positionV relativeFrom="paragraph">
              <wp:posOffset>-106045</wp:posOffset>
            </wp:positionV>
            <wp:extent cx="38100" cy="292735"/>
            <wp:effectExtent l="0" t="0" r="0" b="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eastAsia="Calibri" w:hAnsi="Times New Roman" w:cs="Times New Roman"/>
          <w:sz w:val="24"/>
          <w:szCs w:val="24"/>
        </w:rPr>
        <w:t>-уметь ориентироваться в своей системе знаний: отличать новое от уже известного с помощью учителя; добывать новые знания: находить ответы на вопросы, используя учебник, свой опыт и информацию, полученную на уроке.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73632" behindDoc="1" locked="0" layoutInCell="0" allowOverlap="1">
            <wp:simplePos x="0" y="0"/>
            <wp:positionH relativeFrom="column">
              <wp:posOffset>-608965</wp:posOffset>
            </wp:positionH>
            <wp:positionV relativeFrom="paragraph">
              <wp:posOffset>-921385</wp:posOffset>
            </wp:positionV>
            <wp:extent cx="38100" cy="1170940"/>
            <wp:effectExtent l="0" t="0" r="0" b="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36" cstate="print">
                      <a:extLst>
                        <a:ext uri="{28A0092B-C50C-407E-A947-70E740481C1C}"/>
                      </a:extLst>
                    </a:blip>
                    <a:srcRect/>
                    <a:stretch>
                      <a:fillRect/>
                    </a:stretch>
                  </pic:blipFill>
                  <pic:spPr bwMode="auto">
                    <a:xfrm>
                      <a:off x="0" y="0"/>
                      <a:ext cx="38100" cy="117094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74656" behindDoc="1" locked="0" layoutInCell="0" allowOverlap="1">
            <wp:simplePos x="0" y="0"/>
            <wp:positionH relativeFrom="column">
              <wp:posOffset>6304915</wp:posOffset>
            </wp:positionH>
            <wp:positionV relativeFrom="paragraph">
              <wp:posOffset>-921385</wp:posOffset>
            </wp:positionV>
            <wp:extent cx="38100" cy="1170940"/>
            <wp:effectExtent l="0" t="0" r="0" b="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136" cstate="print">
                      <a:extLst>
                        <a:ext uri="{28A0092B-C50C-407E-A947-70E740481C1C}"/>
                      </a:extLst>
                    </a:blip>
                    <a:srcRect/>
                    <a:stretch>
                      <a:fillRect/>
                    </a:stretch>
                  </pic:blipFill>
                  <pic:spPr bwMode="auto">
                    <a:xfrm>
                      <a:off x="0" y="0"/>
                      <a:ext cx="38100" cy="1170940"/>
                    </a:xfrm>
                    <a:prstGeom prst="rect">
                      <a:avLst/>
                    </a:prstGeom>
                    <a:noFill/>
                  </pic:spPr>
                </pic:pic>
              </a:graphicData>
            </a:graphic>
          </wp:anchor>
        </w:drawing>
      </w:r>
      <w:r w:rsidRPr="00DA3BC2">
        <w:rPr>
          <w:rFonts w:ascii="Times New Roman" w:eastAsia="Calibri" w:hAnsi="Times New Roman" w:cs="Times New Roman"/>
          <w:sz w:val="24"/>
          <w:szCs w:val="24"/>
        </w:rPr>
        <w:t>-совершенствовать навыки работы с информацией, представленной в разных видах – схемы, таблица; действия сравнения по самостоятельно выделенному признаку;</w:t>
      </w:r>
    </w:p>
    <w:p w:rsidR="00BF4EC3"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75680" behindDoc="1" locked="0" layoutInCell="0" allowOverlap="1">
            <wp:simplePos x="0" y="0"/>
            <wp:positionH relativeFrom="column">
              <wp:posOffset>-608965</wp:posOffset>
            </wp:positionH>
            <wp:positionV relativeFrom="paragraph">
              <wp:posOffset>-619760</wp:posOffset>
            </wp:positionV>
            <wp:extent cx="38100" cy="877570"/>
            <wp:effectExtent l="0" t="0" r="0" b="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76704" behindDoc="1" locked="0" layoutInCell="0" allowOverlap="1">
            <wp:simplePos x="0" y="0"/>
            <wp:positionH relativeFrom="column">
              <wp:posOffset>6304915</wp:posOffset>
            </wp:positionH>
            <wp:positionV relativeFrom="paragraph">
              <wp:posOffset>-619760</wp:posOffset>
            </wp:positionV>
            <wp:extent cx="38100" cy="877570"/>
            <wp:effectExtent l="0" t="0" r="0" b="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eastAsia="Calibri" w:hAnsi="Times New Roman" w:cs="Times New Roman"/>
          <w:sz w:val="24"/>
          <w:szCs w:val="24"/>
        </w:rPr>
        <w:t xml:space="preserve">-развивать умение выполнять логические универсальные действия: анализ, сравнение объектов по различным характеристикам, синтез – умение подвести итог, сделать вывод о таких случаях сложения, в которых второе слагаемое равно 3 и учить выполнять вычитание вида </w:t>
      </w:r>
      <w:r w:rsidRPr="00DA3BC2">
        <w:rPr>
          <w:rFonts w:ascii="Times New Roman" w:eastAsia="Wingdings" w:hAnsi="Times New Roman" w:cs="Times New Roman"/>
          <w:sz w:val="24"/>
          <w:szCs w:val="24"/>
          <w:vertAlign w:val="superscript"/>
        </w:rPr>
        <w:t></w:t>
      </w:r>
      <w:r w:rsidRPr="00DA3BC2">
        <w:rPr>
          <w:rFonts w:ascii="Times New Roman" w:eastAsia="Calibri" w:hAnsi="Times New Roman" w:cs="Times New Roman"/>
          <w:sz w:val="24"/>
          <w:szCs w:val="24"/>
        </w:rPr>
        <w:t xml:space="preserve"> - 3;</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77728" behindDoc="1" locked="0" layoutInCell="0" allowOverlap="1">
            <wp:simplePos x="0" y="0"/>
            <wp:positionH relativeFrom="column">
              <wp:posOffset>-608965</wp:posOffset>
            </wp:positionH>
            <wp:positionV relativeFrom="paragraph">
              <wp:posOffset>-1011555</wp:posOffset>
            </wp:positionV>
            <wp:extent cx="38100" cy="1097915"/>
            <wp:effectExtent l="0" t="0" r="0" b="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37" cstate="print">
                      <a:extLst>
                        <a:ext uri="{28A0092B-C50C-407E-A947-70E740481C1C}"/>
                      </a:extLst>
                    </a:blip>
                    <a:srcRect/>
                    <a:stretch>
                      <a:fillRect/>
                    </a:stretch>
                  </pic:blipFill>
                  <pic:spPr bwMode="auto">
                    <a:xfrm>
                      <a:off x="0" y="0"/>
                      <a:ext cx="38100" cy="109791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78752" behindDoc="1" locked="0" layoutInCell="0" allowOverlap="1">
            <wp:simplePos x="0" y="0"/>
            <wp:positionH relativeFrom="column">
              <wp:posOffset>6304915</wp:posOffset>
            </wp:positionH>
            <wp:positionV relativeFrom="paragraph">
              <wp:posOffset>-1011555</wp:posOffset>
            </wp:positionV>
            <wp:extent cx="38100" cy="1097915"/>
            <wp:effectExtent l="0" t="0" r="0" b="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37" cstate="print">
                      <a:extLst>
                        <a:ext uri="{28A0092B-C50C-407E-A947-70E740481C1C}"/>
                      </a:extLst>
                    </a:blip>
                    <a:srcRect/>
                    <a:stretch>
                      <a:fillRect/>
                    </a:stretch>
                  </pic:blipFill>
                  <pic:spPr bwMode="auto">
                    <a:xfrm>
                      <a:off x="0" y="0"/>
                      <a:ext cx="38100" cy="1097915"/>
                    </a:xfrm>
                    <a:prstGeom prst="rect">
                      <a:avLst/>
                    </a:prstGeom>
                    <a:noFill/>
                  </pic:spPr>
                </pic:pic>
              </a:graphicData>
            </a:graphic>
          </wp:anchor>
        </w:drawing>
      </w:r>
      <w:r w:rsidRPr="00DA3BC2">
        <w:rPr>
          <w:rFonts w:ascii="Times New Roman" w:eastAsia="Calibri" w:hAnsi="Times New Roman" w:cs="Times New Roman"/>
          <w:sz w:val="24"/>
          <w:szCs w:val="24"/>
        </w:rPr>
        <w:t>-закреплять навыки счета; развивать логическое мышление и память.</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79776" behindDoc="1" locked="0" layoutInCell="0" allowOverlap="1">
            <wp:simplePos x="0" y="0"/>
            <wp:positionH relativeFrom="column">
              <wp:posOffset>-608965</wp:posOffset>
            </wp:positionH>
            <wp:positionV relativeFrom="paragraph">
              <wp:posOffset>-133985</wp:posOffset>
            </wp:positionV>
            <wp:extent cx="38100" cy="365760"/>
            <wp:effectExtent l="0" t="0" r="0" b="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80800" behindDoc="1" locked="0" layoutInCell="0" allowOverlap="1">
            <wp:simplePos x="0" y="0"/>
            <wp:positionH relativeFrom="column">
              <wp:posOffset>6304915</wp:posOffset>
            </wp:positionH>
            <wp:positionV relativeFrom="paragraph">
              <wp:posOffset>-133985</wp:posOffset>
            </wp:positionV>
            <wp:extent cx="38100" cy="365760"/>
            <wp:effectExtent l="0" t="0" r="0" b="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Calibri" w:hAnsi="Times New Roman" w:cs="Times New Roman"/>
          <w:i/>
          <w:iCs/>
          <w:sz w:val="24"/>
          <w:szCs w:val="24"/>
        </w:rPr>
        <w:t>Коммуникативные УУД:</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81824" behindDoc="1" locked="0" layoutInCell="0" allowOverlap="1">
            <wp:simplePos x="0" y="0"/>
            <wp:positionH relativeFrom="column">
              <wp:posOffset>-608965</wp:posOffset>
            </wp:positionH>
            <wp:positionV relativeFrom="paragraph">
              <wp:posOffset>-146050</wp:posOffset>
            </wp:positionV>
            <wp:extent cx="38100" cy="365760"/>
            <wp:effectExtent l="0" t="0" r="0" b="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82848" behindDoc="1" locked="0" layoutInCell="0" allowOverlap="1">
            <wp:simplePos x="0" y="0"/>
            <wp:positionH relativeFrom="column">
              <wp:posOffset>6304915</wp:posOffset>
            </wp:positionH>
            <wp:positionV relativeFrom="paragraph">
              <wp:posOffset>-146050</wp:posOffset>
            </wp:positionV>
            <wp:extent cx="38100" cy="365760"/>
            <wp:effectExtent l="0" t="0" r="0" b="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Calibri" w:hAnsi="Times New Roman" w:cs="Times New Roman"/>
          <w:sz w:val="24"/>
          <w:szCs w:val="24"/>
        </w:rPr>
        <w:t>-</w:t>
      </w:r>
      <w:proofErr w:type="spellStart"/>
      <w:r w:rsidRPr="00DA3BC2">
        <w:rPr>
          <w:rFonts w:ascii="Times New Roman" w:eastAsia="Calibri" w:hAnsi="Times New Roman" w:cs="Times New Roman"/>
          <w:sz w:val="24"/>
          <w:szCs w:val="24"/>
        </w:rPr>
        <w:t>выробатывать</w:t>
      </w:r>
      <w:proofErr w:type="spellEnd"/>
      <w:r w:rsidRPr="00DA3BC2">
        <w:rPr>
          <w:rFonts w:ascii="Times New Roman" w:eastAsia="Calibri" w:hAnsi="Times New Roman" w:cs="Times New Roman"/>
          <w:sz w:val="24"/>
          <w:szCs w:val="24"/>
        </w:rPr>
        <w:t xml:space="preserve"> навыки планирования учебного сотрудничества с учителем и сверстниками – определения целей, функций участников, способов взаимодействия; умение работать в группе;</w:t>
      </w:r>
    </w:p>
    <w:p w:rsidR="00896CF4" w:rsidRPr="00BF4EC3"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83872" behindDoc="1" locked="0" layoutInCell="0" allowOverlap="1">
            <wp:simplePos x="0" y="0"/>
            <wp:positionH relativeFrom="column">
              <wp:posOffset>-608965</wp:posOffset>
            </wp:positionH>
            <wp:positionV relativeFrom="paragraph">
              <wp:posOffset>-668655</wp:posOffset>
            </wp:positionV>
            <wp:extent cx="38100" cy="878205"/>
            <wp:effectExtent l="0" t="0" r="0" b="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820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84896" behindDoc="1" locked="0" layoutInCell="0" allowOverlap="1">
            <wp:simplePos x="0" y="0"/>
            <wp:positionH relativeFrom="column">
              <wp:posOffset>6304915</wp:posOffset>
            </wp:positionH>
            <wp:positionV relativeFrom="paragraph">
              <wp:posOffset>-668655</wp:posOffset>
            </wp:positionV>
            <wp:extent cx="38100" cy="878205"/>
            <wp:effectExtent l="0" t="0" r="0" b="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8205"/>
                    </a:xfrm>
                    <a:prstGeom prst="rect">
                      <a:avLst/>
                    </a:prstGeom>
                    <a:noFill/>
                  </pic:spPr>
                </pic:pic>
              </a:graphicData>
            </a:graphic>
          </wp:anchor>
        </w:drawing>
      </w:r>
      <w:r w:rsidR="00BF4EC3">
        <w:rPr>
          <w:rFonts w:ascii="Times New Roman" w:hAnsi="Times New Roman" w:cs="Times New Roman"/>
          <w:sz w:val="24"/>
          <w:szCs w:val="24"/>
        </w:rPr>
        <w:t>-</w:t>
      </w:r>
      <w:r w:rsidRPr="00DA3BC2">
        <w:rPr>
          <w:rFonts w:ascii="Times New Roman" w:eastAsia="Calibri" w:hAnsi="Times New Roman" w:cs="Times New Roman"/>
          <w:sz w:val="24"/>
          <w:szCs w:val="24"/>
        </w:rPr>
        <w:t>уметь оформлять свои мысли в устной форме; слушать и понимать речь других; совместно договариваться о правилах поведения и общения в школе и следовать им.</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85920" behindDoc="1" locked="0" layoutInCell="0" allowOverlap="1">
            <wp:simplePos x="0" y="0"/>
            <wp:positionH relativeFrom="column">
              <wp:posOffset>-608965</wp:posOffset>
            </wp:positionH>
            <wp:positionV relativeFrom="paragraph">
              <wp:posOffset>-665480</wp:posOffset>
            </wp:positionV>
            <wp:extent cx="38100" cy="877570"/>
            <wp:effectExtent l="0" t="0" r="0" b="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86944" behindDoc="1" locked="0" layoutInCell="0" allowOverlap="1">
            <wp:simplePos x="0" y="0"/>
            <wp:positionH relativeFrom="column">
              <wp:posOffset>6304915</wp:posOffset>
            </wp:positionH>
            <wp:positionV relativeFrom="paragraph">
              <wp:posOffset>-665480</wp:posOffset>
            </wp:positionV>
            <wp:extent cx="38100" cy="877570"/>
            <wp:effectExtent l="0" t="0" r="0" b="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eastAsia="Calibri" w:hAnsi="Times New Roman" w:cs="Times New Roman"/>
          <w:b/>
          <w:bCs/>
          <w:sz w:val="24"/>
          <w:szCs w:val="24"/>
        </w:rPr>
        <w:t xml:space="preserve">Оборудование: </w:t>
      </w:r>
      <w:r w:rsidRPr="00DA3BC2">
        <w:rPr>
          <w:rFonts w:ascii="Times New Roman" w:eastAsia="Calibri" w:hAnsi="Times New Roman" w:cs="Times New Roman"/>
          <w:sz w:val="24"/>
          <w:szCs w:val="24"/>
        </w:rPr>
        <w:t>компьютер,</w:t>
      </w:r>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sz w:val="24"/>
          <w:szCs w:val="24"/>
        </w:rPr>
        <w:t>интерактивная доска</w:t>
      </w:r>
      <w:proofErr w:type="gramStart"/>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sz w:val="24"/>
          <w:szCs w:val="24"/>
        </w:rPr>
        <w:t>,</w:t>
      </w:r>
      <w:proofErr w:type="gramEnd"/>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sz w:val="24"/>
          <w:szCs w:val="24"/>
        </w:rPr>
        <w:t>проектор,</w:t>
      </w:r>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sz w:val="24"/>
          <w:szCs w:val="24"/>
        </w:rPr>
        <w:t xml:space="preserve">демонстрационные карточки с изображением цифр , индивидуальные карточки-помощницы с заданиями для детей; учебник И.И. </w:t>
      </w:r>
      <w:proofErr w:type="spellStart"/>
      <w:r w:rsidRPr="00DA3BC2">
        <w:rPr>
          <w:rFonts w:ascii="Times New Roman" w:eastAsia="Calibri" w:hAnsi="Times New Roman" w:cs="Times New Roman"/>
          <w:sz w:val="24"/>
          <w:szCs w:val="24"/>
        </w:rPr>
        <w:t>Аргинской</w:t>
      </w:r>
      <w:proofErr w:type="spellEnd"/>
      <w:r w:rsidRPr="00DA3BC2">
        <w:rPr>
          <w:rFonts w:ascii="Times New Roman" w:eastAsia="Calibri" w:hAnsi="Times New Roman" w:cs="Times New Roman"/>
          <w:sz w:val="24"/>
          <w:szCs w:val="24"/>
        </w:rPr>
        <w:t xml:space="preserve"> «Математика. 1 класс», тетрадь на печатной основе.</w:t>
      </w:r>
    </w:p>
    <w:p w:rsidR="00896CF4"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1987968" behindDoc="1" locked="0" layoutInCell="0" allowOverlap="1">
            <wp:simplePos x="0" y="0"/>
            <wp:positionH relativeFrom="column">
              <wp:posOffset>-608965</wp:posOffset>
            </wp:positionH>
            <wp:positionV relativeFrom="paragraph">
              <wp:posOffset>-920115</wp:posOffset>
            </wp:positionV>
            <wp:extent cx="38100" cy="1097915"/>
            <wp:effectExtent l="0" t="0" r="0" b="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137" cstate="print">
                      <a:extLst>
                        <a:ext uri="{28A0092B-C50C-407E-A947-70E740481C1C}"/>
                      </a:extLst>
                    </a:blip>
                    <a:srcRect/>
                    <a:stretch>
                      <a:fillRect/>
                    </a:stretch>
                  </pic:blipFill>
                  <pic:spPr bwMode="auto">
                    <a:xfrm>
                      <a:off x="0" y="0"/>
                      <a:ext cx="38100" cy="109791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88992" behindDoc="1" locked="0" layoutInCell="0" allowOverlap="1">
            <wp:simplePos x="0" y="0"/>
            <wp:positionH relativeFrom="column">
              <wp:posOffset>6304915</wp:posOffset>
            </wp:positionH>
            <wp:positionV relativeFrom="paragraph">
              <wp:posOffset>-920115</wp:posOffset>
            </wp:positionV>
            <wp:extent cx="38100" cy="1097915"/>
            <wp:effectExtent l="0" t="0" r="0" b="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37" cstate="print">
                      <a:extLst>
                        <a:ext uri="{28A0092B-C50C-407E-A947-70E740481C1C}"/>
                      </a:extLst>
                    </a:blip>
                    <a:srcRect/>
                    <a:stretch>
                      <a:fillRect/>
                    </a:stretch>
                  </pic:blipFill>
                  <pic:spPr bwMode="auto">
                    <a:xfrm>
                      <a:off x="0" y="0"/>
                      <a:ext cx="38100" cy="1097915"/>
                    </a:xfrm>
                    <a:prstGeom prst="rect">
                      <a:avLst/>
                    </a:prstGeom>
                    <a:noFill/>
                  </pic:spPr>
                </pic:pic>
              </a:graphicData>
            </a:graphic>
          </wp:anchor>
        </w:drawing>
      </w:r>
      <w:r w:rsidRPr="00DA3BC2">
        <w:rPr>
          <w:rFonts w:ascii="Times New Roman" w:eastAsia="Times New Roman" w:hAnsi="Times New Roman" w:cs="Times New Roman"/>
          <w:b/>
          <w:bCs/>
          <w:sz w:val="24"/>
          <w:szCs w:val="24"/>
        </w:rPr>
        <w:t xml:space="preserve">Планируемые результаты: </w:t>
      </w:r>
      <w:r w:rsidRPr="00DA3BC2">
        <w:rPr>
          <w:rFonts w:ascii="Times New Roman" w:eastAsia="Times New Roman" w:hAnsi="Times New Roman" w:cs="Times New Roman"/>
          <w:sz w:val="24"/>
          <w:szCs w:val="24"/>
        </w:rPr>
        <w:t>учащиеся научатся пользоваться приемами</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вычитания числа 3; планировать, контролировать и оценивать учебные действия в соответствии с поставленной задачей и условиями ее выполнения; работать в паре и группе</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 xml:space="preserve"> оценивать товарища.</w:t>
      </w:r>
    </w:p>
    <w:p w:rsidR="009A41DD" w:rsidRDefault="009A41DD" w:rsidP="008D53CC">
      <w:pPr>
        <w:spacing w:after="0" w:line="240" w:lineRule="auto"/>
        <w:jc w:val="both"/>
        <w:rPr>
          <w:rFonts w:ascii="Times New Roman" w:eastAsia="Times New Roman" w:hAnsi="Times New Roman" w:cs="Times New Roman"/>
          <w:sz w:val="24"/>
          <w:szCs w:val="24"/>
        </w:rPr>
      </w:pPr>
    </w:p>
    <w:tbl>
      <w:tblPr>
        <w:tblStyle w:val="a7"/>
        <w:tblW w:w="0" w:type="auto"/>
        <w:tblLook w:val="04A0"/>
      </w:tblPr>
      <w:tblGrid>
        <w:gridCol w:w="2029"/>
        <w:gridCol w:w="4844"/>
        <w:gridCol w:w="2698"/>
      </w:tblGrid>
      <w:tr w:rsidR="00EE5DDA" w:rsidTr="00EE5DDA">
        <w:tc>
          <w:tcPr>
            <w:tcW w:w="2093" w:type="dxa"/>
          </w:tcPr>
          <w:p w:rsidR="00EE5DDA" w:rsidRPr="009A41DD" w:rsidRDefault="00EE5DDA" w:rsidP="009A41DD">
            <w:pPr>
              <w:jc w:val="both"/>
              <w:rPr>
                <w:rFonts w:ascii="Times New Roman" w:hAnsi="Times New Roman" w:cs="Times New Roman"/>
              </w:rPr>
            </w:pPr>
            <w:r w:rsidRPr="009A41DD">
              <w:rPr>
                <w:rFonts w:ascii="Times New Roman" w:eastAsia="Calibri" w:hAnsi="Times New Roman" w:cs="Times New Roman"/>
                <w:b/>
                <w:bCs/>
              </w:rPr>
              <w:t>Этап урока</w:t>
            </w:r>
          </w:p>
        </w:tc>
        <w:tc>
          <w:tcPr>
            <w:tcW w:w="5103" w:type="dxa"/>
          </w:tcPr>
          <w:p w:rsidR="00EE5DDA" w:rsidRPr="009A41DD" w:rsidRDefault="00EE5DDA" w:rsidP="009A41DD">
            <w:pPr>
              <w:jc w:val="both"/>
              <w:rPr>
                <w:rFonts w:ascii="Times New Roman" w:hAnsi="Times New Roman" w:cs="Times New Roman"/>
              </w:rPr>
            </w:pPr>
            <w:r w:rsidRPr="009A41DD">
              <w:rPr>
                <w:rFonts w:ascii="Times New Roman" w:eastAsia="Calibri" w:hAnsi="Times New Roman" w:cs="Times New Roman"/>
                <w:b/>
                <w:bCs/>
              </w:rPr>
              <w:t>Требования к этапу</w:t>
            </w:r>
          </w:p>
        </w:tc>
        <w:tc>
          <w:tcPr>
            <w:tcW w:w="2754" w:type="dxa"/>
          </w:tcPr>
          <w:p w:rsidR="00EE5DDA" w:rsidRPr="009A41DD" w:rsidRDefault="00EE5DDA" w:rsidP="009A41DD">
            <w:pPr>
              <w:jc w:val="both"/>
              <w:rPr>
                <w:rFonts w:ascii="Times New Roman" w:hAnsi="Times New Roman" w:cs="Times New Roman"/>
              </w:rPr>
            </w:pPr>
            <w:r w:rsidRPr="009A41DD">
              <w:rPr>
                <w:rFonts w:ascii="Times New Roman" w:eastAsia="Calibri" w:hAnsi="Times New Roman" w:cs="Times New Roman"/>
                <w:b/>
                <w:bCs/>
                <w:w w:val="99"/>
              </w:rPr>
              <w:t xml:space="preserve">УУД, </w:t>
            </w:r>
            <w:proofErr w:type="gramStart"/>
            <w:r w:rsidRPr="009A41DD">
              <w:rPr>
                <w:rFonts w:ascii="Times New Roman" w:eastAsia="Calibri" w:hAnsi="Times New Roman" w:cs="Times New Roman"/>
                <w:b/>
                <w:bCs/>
                <w:w w:val="99"/>
              </w:rPr>
              <w:t>формирующиеся</w:t>
            </w:r>
            <w:proofErr w:type="gramEnd"/>
            <w:r w:rsidRPr="009A41DD">
              <w:rPr>
                <w:rFonts w:ascii="Times New Roman" w:eastAsia="Calibri" w:hAnsi="Times New Roman" w:cs="Times New Roman"/>
                <w:b/>
                <w:bCs/>
                <w:w w:val="99"/>
              </w:rPr>
              <w:t xml:space="preserve"> на</w:t>
            </w:r>
            <w:r w:rsidRPr="009A41DD">
              <w:rPr>
                <w:rFonts w:ascii="Times New Roman" w:eastAsia="Calibri" w:hAnsi="Times New Roman" w:cs="Times New Roman"/>
                <w:b/>
                <w:bCs/>
              </w:rPr>
              <w:t xml:space="preserve"> данном этапе</w:t>
            </w:r>
          </w:p>
        </w:tc>
      </w:tr>
      <w:tr w:rsidR="00EE5DDA" w:rsidTr="00EE5DDA">
        <w:tc>
          <w:tcPr>
            <w:tcW w:w="2093" w:type="dxa"/>
          </w:tcPr>
          <w:p w:rsidR="00EE5DDA" w:rsidRPr="009A41DD" w:rsidRDefault="00EE5DDA" w:rsidP="009A41DD">
            <w:pPr>
              <w:jc w:val="both"/>
              <w:rPr>
                <w:rFonts w:ascii="Times New Roman" w:hAnsi="Times New Roman" w:cs="Times New Roman"/>
              </w:rPr>
            </w:pPr>
            <w:r w:rsidRPr="009A41DD">
              <w:rPr>
                <w:rFonts w:ascii="Times New Roman" w:eastAsia="Calibri" w:hAnsi="Times New Roman" w:cs="Times New Roman"/>
              </w:rPr>
              <w:t>1. Орг</w:t>
            </w:r>
            <w:proofErr w:type="gramStart"/>
            <w:r w:rsidRPr="009A41DD">
              <w:rPr>
                <w:rFonts w:ascii="Times New Roman" w:eastAsia="Calibri" w:hAnsi="Times New Roman" w:cs="Times New Roman"/>
              </w:rPr>
              <w:t>.м</w:t>
            </w:r>
            <w:proofErr w:type="gramEnd"/>
            <w:r w:rsidRPr="009A41DD">
              <w:rPr>
                <w:rFonts w:ascii="Times New Roman" w:eastAsia="Calibri" w:hAnsi="Times New Roman" w:cs="Times New Roman"/>
              </w:rPr>
              <w:t xml:space="preserve">омент. Проверка </w:t>
            </w:r>
            <w:proofErr w:type="spellStart"/>
            <w:r w:rsidRPr="009A41DD">
              <w:rPr>
                <w:rFonts w:ascii="Times New Roman" w:eastAsia="Calibri" w:hAnsi="Times New Roman" w:cs="Times New Roman"/>
              </w:rPr>
              <w:t>д</w:t>
            </w:r>
            <w:proofErr w:type="spellEnd"/>
            <w:r w:rsidRPr="009A41DD">
              <w:rPr>
                <w:rFonts w:ascii="Times New Roman" w:eastAsia="Calibri" w:hAnsi="Times New Roman" w:cs="Times New Roman"/>
              </w:rPr>
              <w:t>/</w:t>
            </w:r>
            <w:proofErr w:type="spellStart"/>
            <w:r w:rsidRPr="009A41DD">
              <w:rPr>
                <w:rFonts w:ascii="Times New Roman" w:eastAsia="Calibri" w:hAnsi="Times New Roman" w:cs="Times New Roman"/>
              </w:rPr>
              <w:t>з</w:t>
            </w:r>
            <w:proofErr w:type="spellEnd"/>
            <w:r w:rsidRPr="009A41DD">
              <w:rPr>
                <w:rFonts w:ascii="Times New Roman" w:eastAsia="Calibri" w:hAnsi="Times New Roman" w:cs="Times New Roman"/>
              </w:rPr>
              <w:t xml:space="preserve"> Мотивация к учебной </w:t>
            </w:r>
            <w:r w:rsidRPr="009A41DD">
              <w:rPr>
                <w:rFonts w:ascii="Times New Roman" w:eastAsia="Calibri" w:hAnsi="Times New Roman" w:cs="Times New Roman"/>
              </w:rPr>
              <w:lastRenderedPageBreak/>
              <w:t>деятельности</w:t>
            </w:r>
          </w:p>
        </w:tc>
        <w:tc>
          <w:tcPr>
            <w:tcW w:w="5103" w:type="dxa"/>
          </w:tcPr>
          <w:p w:rsidR="00EE5DDA" w:rsidRPr="009A41DD" w:rsidRDefault="00EE5DDA" w:rsidP="009A41DD">
            <w:pPr>
              <w:jc w:val="both"/>
              <w:rPr>
                <w:rFonts w:ascii="Times New Roman" w:hAnsi="Times New Roman" w:cs="Times New Roman"/>
              </w:rPr>
            </w:pPr>
            <w:r w:rsidRPr="009A41DD">
              <w:rPr>
                <w:rFonts w:ascii="Times New Roman" w:eastAsia="Calibri" w:hAnsi="Times New Roman" w:cs="Times New Roman"/>
              </w:rPr>
              <w:lastRenderedPageBreak/>
              <w:t xml:space="preserve">Стали все у парт красиво, поздоровались учтиво, девочки за парты сели, мальчики за парты сели, на меня посмотрели. Давайте, друзья, улыбнёмся друг другу, Улыбки подарим гостям! </w:t>
            </w:r>
            <w:r w:rsidRPr="009A41DD">
              <w:rPr>
                <w:rFonts w:ascii="Times New Roman" w:eastAsia="Calibri" w:hAnsi="Times New Roman" w:cs="Times New Roman"/>
              </w:rPr>
              <w:lastRenderedPageBreak/>
              <w:t xml:space="preserve">К уроку </w:t>
            </w:r>
            <w:proofErr w:type="gramStart"/>
            <w:r w:rsidRPr="009A41DD">
              <w:rPr>
                <w:rFonts w:ascii="Times New Roman" w:eastAsia="Calibri" w:hAnsi="Times New Roman" w:cs="Times New Roman"/>
              </w:rPr>
              <w:t>готовы</w:t>
            </w:r>
            <w:proofErr w:type="gramEnd"/>
            <w:r w:rsidRPr="009A41DD">
              <w:rPr>
                <w:rFonts w:ascii="Times New Roman" w:eastAsia="Calibri" w:hAnsi="Times New Roman" w:cs="Times New Roman"/>
              </w:rPr>
              <w:t>? Тогда - за работу! Удачи желаю всем вам!</w:t>
            </w:r>
          </w:p>
          <w:p w:rsidR="00EE5DDA" w:rsidRPr="009A41DD" w:rsidRDefault="00EE5DDA" w:rsidP="009A41DD">
            <w:pPr>
              <w:ind w:right="860"/>
              <w:rPr>
                <w:rFonts w:ascii="Times New Roman" w:hAnsi="Times New Roman" w:cs="Times New Roman"/>
              </w:rPr>
            </w:pPr>
            <w:r w:rsidRPr="009A41DD">
              <w:rPr>
                <w:rFonts w:ascii="Times New Roman" w:eastAsia="Calibri" w:hAnsi="Times New Roman" w:cs="Times New Roman"/>
              </w:rPr>
              <w:t>Итак, начинаем урок математика.</w:t>
            </w:r>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 xml:space="preserve">У нас сегодня очень </w:t>
            </w:r>
            <w:proofErr w:type="gramStart"/>
            <w:r w:rsidRPr="009A41DD">
              <w:rPr>
                <w:rFonts w:ascii="Times New Roman" w:eastAsia="Calibri" w:hAnsi="Times New Roman" w:cs="Times New Roman"/>
              </w:rPr>
              <w:t>ответственный</w:t>
            </w:r>
            <w:proofErr w:type="gramEnd"/>
          </w:p>
          <w:p w:rsidR="00EE5DDA" w:rsidRPr="009A41DD" w:rsidRDefault="00EE5DDA" w:rsidP="009A41DD">
            <w:pPr>
              <w:ind w:right="860"/>
              <w:rPr>
                <w:rFonts w:ascii="Times New Roman" w:hAnsi="Times New Roman" w:cs="Times New Roman"/>
              </w:rPr>
            </w:pPr>
            <w:r w:rsidRPr="009A41DD">
              <w:rPr>
                <w:rFonts w:ascii="Times New Roman" w:eastAsia="Calibri" w:hAnsi="Times New Roman" w:cs="Times New Roman"/>
                <w:w w:val="99"/>
              </w:rPr>
              <w:t>поэтому давайте поддержим друг</w:t>
            </w:r>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потрите ладошки.</w:t>
            </w:r>
          </w:p>
          <w:p w:rsidR="00EE5DDA" w:rsidRPr="009A41DD" w:rsidRDefault="00EE5DDA" w:rsidP="009A41DD">
            <w:pPr>
              <w:ind w:right="20"/>
              <w:rPr>
                <w:rFonts w:ascii="Times New Roman" w:hAnsi="Times New Roman" w:cs="Times New Roman"/>
              </w:rPr>
            </w:pPr>
            <w:r w:rsidRPr="009A41DD">
              <w:rPr>
                <w:rFonts w:ascii="Times New Roman" w:eastAsia="Calibri" w:hAnsi="Times New Roman" w:cs="Times New Roman"/>
              </w:rPr>
              <w:t>Что Вы почувствовали</w:t>
            </w:r>
            <w:proofErr w:type="gramStart"/>
            <w:r w:rsidRPr="009A41DD">
              <w:rPr>
                <w:rFonts w:ascii="Times New Roman" w:eastAsia="Calibri" w:hAnsi="Times New Roman" w:cs="Times New Roman"/>
              </w:rPr>
              <w:t xml:space="preserve"> ?</w:t>
            </w:r>
            <w:proofErr w:type="gramEnd"/>
            <w:r w:rsidRPr="009A41DD">
              <w:rPr>
                <w:rFonts w:ascii="Times New Roman" w:eastAsia="Calibri" w:hAnsi="Times New Roman" w:cs="Times New Roman"/>
              </w:rPr>
              <w:t xml:space="preserve"> Повернитесь</w:t>
            </w:r>
          </w:p>
          <w:p w:rsidR="00EE5DDA" w:rsidRPr="009A41DD" w:rsidRDefault="00EE5DDA" w:rsidP="009A41DD">
            <w:pPr>
              <w:ind w:right="40"/>
              <w:rPr>
                <w:rFonts w:ascii="Times New Roman" w:hAnsi="Times New Roman" w:cs="Times New Roman"/>
              </w:rPr>
            </w:pPr>
            <w:r w:rsidRPr="009A41DD">
              <w:rPr>
                <w:rFonts w:ascii="Times New Roman" w:eastAsia="Calibri" w:hAnsi="Times New Roman" w:cs="Times New Roman"/>
              </w:rPr>
              <w:t>друг к другу. Прикоснитесь ладонями,</w:t>
            </w:r>
          </w:p>
          <w:p w:rsidR="00EE5DDA" w:rsidRPr="009A41DD" w:rsidRDefault="00EE5DDA" w:rsidP="009A41DD">
            <w:pPr>
              <w:ind w:right="20"/>
              <w:rPr>
                <w:rFonts w:ascii="Times New Roman" w:hAnsi="Times New Roman" w:cs="Times New Roman"/>
              </w:rPr>
            </w:pPr>
            <w:r w:rsidRPr="009A41DD">
              <w:rPr>
                <w:rFonts w:ascii="Times New Roman" w:eastAsia="Calibri" w:hAnsi="Times New Roman" w:cs="Times New Roman"/>
                <w:w w:val="99"/>
              </w:rPr>
              <w:t>почувствуйте тепло и уверенность друг</w:t>
            </w:r>
          </w:p>
          <w:p w:rsidR="00EE5DDA" w:rsidRPr="009A41DD" w:rsidRDefault="00EE5DDA" w:rsidP="009A41DD">
            <w:pPr>
              <w:ind w:right="20"/>
              <w:rPr>
                <w:rFonts w:ascii="Times New Roman" w:hAnsi="Times New Roman" w:cs="Times New Roman"/>
              </w:rPr>
            </w:pPr>
            <w:r w:rsidRPr="009A41DD">
              <w:rPr>
                <w:rFonts w:ascii="Times New Roman" w:eastAsia="Calibri" w:hAnsi="Times New Roman" w:cs="Times New Roman"/>
              </w:rPr>
              <w:t>в друге. Пусть на уроке вам будет</w:t>
            </w:r>
          </w:p>
          <w:p w:rsidR="00EE5DDA" w:rsidRPr="009A41DD" w:rsidRDefault="00EE5DDA" w:rsidP="009A41DD">
            <w:pPr>
              <w:ind w:right="40"/>
              <w:rPr>
                <w:rFonts w:ascii="Times New Roman" w:hAnsi="Times New Roman" w:cs="Times New Roman"/>
              </w:rPr>
            </w:pPr>
            <w:r w:rsidRPr="009A41DD">
              <w:rPr>
                <w:rFonts w:ascii="Times New Roman" w:eastAsia="Calibri" w:hAnsi="Times New Roman" w:cs="Times New Roman"/>
              </w:rPr>
              <w:t>также тепло и уютно.</w:t>
            </w:r>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А теперь за работу! Вы готовы работать</w:t>
            </w:r>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е?</w:t>
            </w:r>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-Чем бы хотели заняться на уроке?</w:t>
            </w:r>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Работа будет успешно выполнена, если</w:t>
            </w:r>
          </w:p>
          <w:p w:rsidR="00EE5DDA" w:rsidRPr="009A41DD" w:rsidRDefault="00EE5DDA" w:rsidP="009A41DD">
            <w:pPr>
              <w:rPr>
                <w:rFonts w:ascii="Times New Roman" w:hAnsi="Times New Roman" w:cs="Times New Roman"/>
              </w:rPr>
            </w:pPr>
            <w:proofErr w:type="spellStart"/>
            <w:r w:rsidRPr="009A41DD">
              <w:rPr>
                <w:rFonts w:ascii="Times New Roman" w:eastAsia="Calibri" w:hAnsi="Times New Roman" w:cs="Times New Roman"/>
              </w:rPr>
              <w:t>ошо</w:t>
            </w:r>
            <w:proofErr w:type="spellEnd"/>
            <w:r w:rsidRPr="009A41DD">
              <w:rPr>
                <w:rFonts w:ascii="Times New Roman" w:eastAsia="Calibri" w:hAnsi="Times New Roman" w:cs="Times New Roman"/>
              </w:rPr>
              <w:t xml:space="preserve"> спланировать.</w:t>
            </w:r>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Учитывая  ваши пожелания, я вам</w:t>
            </w:r>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предлагаю следующий план.</w:t>
            </w:r>
          </w:p>
          <w:p w:rsidR="00EE5DDA" w:rsidRPr="009A41DD" w:rsidRDefault="00EE5DDA" w:rsidP="009A41DD">
            <w:pPr>
              <w:ind w:right="1780"/>
              <w:rPr>
                <w:rFonts w:ascii="Times New Roman" w:hAnsi="Times New Roman" w:cs="Times New Roman"/>
              </w:rPr>
            </w:pPr>
            <w:r w:rsidRPr="009A41DD">
              <w:rPr>
                <w:rFonts w:ascii="Times New Roman" w:eastAsia="Calibri" w:hAnsi="Times New Roman" w:cs="Times New Roman"/>
                <w:w w:val="99"/>
              </w:rPr>
              <w:t>План урока.</w:t>
            </w:r>
          </w:p>
          <w:p w:rsidR="00EE5DDA" w:rsidRPr="009A41DD" w:rsidRDefault="00EE5DDA" w:rsidP="009A41DD">
            <w:pPr>
              <w:ind w:right="880"/>
              <w:rPr>
                <w:rFonts w:ascii="Times New Roman" w:hAnsi="Times New Roman" w:cs="Times New Roman"/>
              </w:rPr>
            </w:pPr>
            <w:r w:rsidRPr="009A41DD">
              <w:rPr>
                <w:rFonts w:ascii="Times New Roman" w:eastAsia="Calibri" w:hAnsi="Times New Roman" w:cs="Times New Roman"/>
                <w:i/>
                <w:iCs/>
              </w:rPr>
              <w:t>Подготовимся</w:t>
            </w:r>
          </w:p>
          <w:p w:rsidR="00EE5DDA" w:rsidRPr="009A41DD" w:rsidRDefault="00EE5DDA" w:rsidP="009A41DD">
            <w:pPr>
              <w:ind w:right="880"/>
              <w:rPr>
                <w:rFonts w:ascii="Times New Roman" w:hAnsi="Times New Roman" w:cs="Times New Roman"/>
              </w:rPr>
            </w:pPr>
            <w:r w:rsidRPr="009A41DD">
              <w:rPr>
                <w:rFonts w:ascii="Times New Roman" w:eastAsia="Calibri" w:hAnsi="Times New Roman" w:cs="Times New Roman"/>
                <w:i/>
                <w:iCs/>
                <w:w w:val="99"/>
              </w:rPr>
              <w:t>Вспомним</w:t>
            </w:r>
          </w:p>
          <w:p w:rsidR="00EE5DDA" w:rsidRPr="009A41DD" w:rsidRDefault="00EE5DDA" w:rsidP="009A41DD">
            <w:pPr>
              <w:ind w:right="860"/>
              <w:rPr>
                <w:rFonts w:ascii="Times New Roman" w:hAnsi="Times New Roman" w:cs="Times New Roman"/>
              </w:rPr>
            </w:pPr>
            <w:r w:rsidRPr="009A41DD">
              <w:rPr>
                <w:rFonts w:ascii="Times New Roman" w:eastAsia="Calibri" w:hAnsi="Times New Roman" w:cs="Times New Roman"/>
                <w:i/>
                <w:iCs/>
                <w:w w:val="99"/>
              </w:rPr>
              <w:t>Узнаем</w:t>
            </w:r>
          </w:p>
          <w:p w:rsidR="00EE5DDA" w:rsidRPr="009A41DD" w:rsidRDefault="00EE5DDA" w:rsidP="009A41DD">
            <w:pPr>
              <w:ind w:right="880"/>
              <w:rPr>
                <w:rFonts w:ascii="Times New Roman" w:hAnsi="Times New Roman" w:cs="Times New Roman"/>
              </w:rPr>
            </w:pPr>
            <w:r w:rsidRPr="009A41DD">
              <w:rPr>
                <w:rFonts w:ascii="Times New Roman" w:eastAsia="Calibri" w:hAnsi="Times New Roman" w:cs="Times New Roman"/>
                <w:i/>
                <w:iCs/>
              </w:rPr>
              <w:t>Закрепим</w:t>
            </w:r>
          </w:p>
          <w:p w:rsidR="00EE5DDA" w:rsidRPr="009A41DD" w:rsidRDefault="00EE5DDA" w:rsidP="009A41DD">
            <w:pPr>
              <w:jc w:val="both"/>
              <w:rPr>
                <w:rFonts w:ascii="Times New Roman" w:hAnsi="Times New Roman" w:cs="Times New Roman"/>
              </w:rPr>
            </w:pPr>
            <w:r w:rsidRPr="009A41DD">
              <w:rPr>
                <w:rFonts w:ascii="Times New Roman" w:eastAsia="Calibri" w:hAnsi="Times New Roman" w:cs="Times New Roman"/>
                <w:i/>
                <w:iCs/>
              </w:rPr>
              <w:t>Подведём итог</w:t>
            </w:r>
          </w:p>
        </w:tc>
        <w:tc>
          <w:tcPr>
            <w:tcW w:w="2754" w:type="dxa"/>
          </w:tcPr>
          <w:p w:rsidR="00EE5DDA" w:rsidRPr="009A41DD" w:rsidRDefault="00EE5DDA" w:rsidP="009A41DD">
            <w:pPr>
              <w:jc w:val="both"/>
              <w:rPr>
                <w:rFonts w:ascii="Times New Roman" w:hAnsi="Times New Roman" w:cs="Times New Roman"/>
              </w:rPr>
            </w:pPr>
            <w:r w:rsidRPr="009A41DD">
              <w:rPr>
                <w:rFonts w:ascii="Times New Roman" w:eastAsia="Calibri" w:hAnsi="Times New Roman" w:cs="Times New Roman"/>
                <w:b/>
                <w:bCs/>
              </w:rPr>
              <w:lastRenderedPageBreak/>
              <w:t xml:space="preserve">Регулятивные: </w:t>
            </w:r>
            <w:r w:rsidRPr="009A41DD">
              <w:rPr>
                <w:rFonts w:ascii="Times New Roman" w:eastAsia="Calibri" w:hAnsi="Times New Roman" w:cs="Times New Roman"/>
              </w:rPr>
              <w:t xml:space="preserve">волевая </w:t>
            </w:r>
            <w:proofErr w:type="spellStart"/>
            <w:r w:rsidRPr="009A41DD">
              <w:rPr>
                <w:rFonts w:ascii="Times New Roman" w:eastAsia="Calibri" w:hAnsi="Times New Roman" w:cs="Times New Roman"/>
              </w:rPr>
              <w:t>саморегуляция</w:t>
            </w:r>
            <w:proofErr w:type="spellEnd"/>
            <w:r w:rsidRPr="009A41DD">
              <w:rPr>
                <w:rFonts w:ascii="Times New Roman" w:eastAsia="Calibri" w:hAnsi="Times New Roman" w:cs="Times New Roman"/>
              </w:rPr>
              <w:t>.</w:t>
            </w:r>
            <w:r w:rsidRPr="009A41DD">
              <w:rPr>
                <w:rFonts w:ascii="Times New Roman" w:eastAsia="Calibri" w:hAnsi="Times New Roman" w:cs="Times New Roman"/>
                <w:b/>
                <w:bCs/>
              </w:rPr>
              <w:t xml:space="preserve"> </w:t>
            </w:r>
            <w:proofErr w:type="gramStart"/>
            <w:r w:rsidRPr="009A41DD">
              <w:rPr>
                <w:rFonts w:ascii="Times New Roman" w:eastAsia="Calibri" w:hAnsi="Times New Roman" w:cs="Times New Roman"/>
                <w:b/>
                <w:bCs/>
              </w:rPr>
              <w:t>Личностные</w:t>
            </w:r>
            <w:r w:rsidRPr="009A41DD">
              <w:rPr>
                <w:rFonts w:ascii="Times New Roman" w:eastAsia="Calibri" w:hAnsi="Times New Roman" w:cs="Times New Roman"/>
              </w:rPr>
              <w:t>:</w:t>
            </w:r>
            <w:r w:rsidRPr="009A41DD">
              <w:rPr>
                <w:rFonts w:ascii="Times New Roman" w:eastAsia="Calibri" w:hAnsi="Times New Roman" w:cs="Times New Roman"/>
                <w:b/>
                <w:bCs/>
              </w:rPr>
              <w:t xml:space="preserve"> </w:t>
            </w:r>
            <w:r w:rsidRPr="009A41DD">
              <w:rPr>
                <w:rFonts w:ascii="Times New Roman" w:eastAsia="Calibri" w:hAnsi="Times New Roman" w:cs="Times New Roman"/>
              </w:rPr>
              <w:t xml:space="preserve">действие </w:t>
            </w:r>
            <w:proofErr w:type="spellStart"/>
            <w:r w:rsidRPr="009A41DD">
              <w:rPr>
                <w:rFonts w:ascii="Times New Roman" w:eastAsia="Calibri" w:hAnsi="Times New Roman" w:cs="Times New Roman"/>
              </w:rPr>
              <w:t>смыслообразования</w:t>
            </w:r>
            <w:proofErr w:type="spellEnd"/>
            <w:r w:rsidRPr="009A41DD">
              <w:rPr>
                <w:rFonts w:ascii="Times New Roman" w:eastAsia="Calibri" w:hAnsi="Times New Roman" w:cs="Times New Roman"/>
              </w:rPr>
              <w:t xml:space="preserve">; </w:t>
            </w:r>
            <w:r w:rsidRPr="009A41DD">
              <w:rPr>
                <w:rFonts w:ascii="Times New Roman" w:eastAsia="Calibri" w:hAnsi="Times New Roman" w:cs="Times New Roman"/>
              </w:rPr>
              <w:lastRenderedPageBreak/>
              <w:t>создание внутренней потребности включение в учебную деятельность.</w:t>
            </w:r>
            <w:proofErr w:type="gramEnd"/>
          </w:p>
        </w:tc>
      </w:tr>
      <w:tr w:rsidR="00EE5DDA" w:rsidTr="00EE5DDA">
        <w:trPr>
          <w:trHeight w:val="4776"/>
        </w:trPr>
        <w:tc>
          <w:tcPr>
            <w:tcW w:w="2093" w:type="dxa"/>
          </w:tcPr>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lastRenderedPageBreak/>
              <w:t xml:space="preserve">2. Подготовка </w:t>
            </w:r>
            <w:proofErr w:type="gramStart"/>
            <w:r w:rsidRPr="009A41DD">
              <w:rPr>
                <w:rFonts w:ascii="Times New Roman" w:eastAsia="Calibri" w:hAnsi="Times New Roman" w:cs="Times New Roman"/>
              </w:rPr>
              <w:t>к</w:t>
            </w:r>
            <w:proofErr w:type="gramEnd"/>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 xml:space="preserve">работе </w:t>
            </w:r>
            <w:proofErr w:type="gramStart"/>
            <w:r w:rsidRPr="009A41DD">
              <w:rPr>
                <w:rFonts w:ascii="Times New Roman" w:eastAsia="Calibri" w:hAnsi="Times New Roman" w:cs="Times New Roman"/>
              </w:rPr>
              <w:t>на</w:t>
            </w:r>
            <w:proofErr w:type="gramEnd"/>
          </w:p>
          <w:p w:rsidR="00EE5DDA" w:rsidRPr="009A41DD" w:rsidRDefault="00EE5DDA" w:rsidP="009A41DD">
            <w:pPr>
              <w:rPr>
                <w:rFonts w:ascii="Times New Roman" w:hAnsi="Times New Roman" w:cs="Times New Roman"/>
              </w:rPr>
            </w:pPr>
            <w:proofErr w:type="gramStart"/>
            <w:r w:rsidRPr="009A41DD">
              <w:rPr>
                <w:rFonts w:ascii="Times New Roman" w:eastAsia="Calibri" w:hAnsi="Times New Roman" w:cs="Times New Roman"/>
              </w:rPr>
              <w:t>основном</w:t>
            </w:r>
            <w:proofErr w:type="gramEnd"/>
          </w:p>
          <w:p w:rsidR="00EE5DDA" w:rsidRPr="009A41DD" w:rsidRDefault="00EE5DDA" w:rsidP="009A41DD">
            <w:pPr>
              <w:rPr>
                <w:rFonts w:ascii="Times New Roman" w:hAnsi="Times New Roman" w:cs="Times New Roman"/>
              </w:rPr>
            </w:pPr>
            <w:proofErr w:type="gramStart"/>
            <w:r w:rsidRPr="009A41DD">
              <w:rPr>
                <w:rFonts w:ascii="Times New Roman" w:eastAsia="Calibri" w:hAnsi="Times New Roman" w:cs="Times New Roman"/>
              </w:rPr>
              <w:t>этапе</w:t>
            </w:r>
            <w:proofErr w:type="gramEnd"/>
            <w:r w:rsidRPr="009A41DD">
              <w:rPr>
                <w:rFonts w:ascii="Times New Roman" w:eastAsia="Calibri" w:hAnsi="Times New Roman" w:cs="Times New Roman"/>
              </w:rPr>
              <w:t>. Устный</w:t>
            </w:r>
          </w:p>
          <w:p w:rsidR="00EE5DDA" w:rsidRPr="009A41DD" w:rsidRDefault="00EE5DDA" w:rsidP="009A41DD">
            <w:pPr>
              <w:jc w:val="both"/>
              <w:rPr>
                <w:rFonts w:ascii="Times New Roman" w:hAnsi="Times New Roman" w:cs="Times New Roman"/>
              </w:rPr>
            </w:pPr>
            <w:r w:rsidRPr="009A41DD">
              <w:rPr>
                <w:rFonts w:ascii="Times New Roman" w:eastAsia="Calibri" w:hAnsi="Times New Roman" w:cs="Times New Roman"/>
              </w:rPr>
              <w:t>счёт.</w:t>
            </w:r>
          </w:p>
        </w:tc>
        <w:tc>
          <w:tcPr>
            <w:tcW w:w="5103" w:type="dxa"/>
          </w:tcPr>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Самая лучшая подготовка на уроке</w:t>
            </w:r>
          </w:p>
          <w:p w:rsidR="00EE5DDA" w:rsidRPr="009A41DD" w:rsidRDefault="00EE5DDA" w:rsidP="009A41DD">
            <w:pPr>
              <w:ind w:right="880"/>
              <w:rPr>
                <w:rFonts w:ascii="Times New Roman" w:hAnsi="Times New Roman" w:cs="Times New Roman"/>
              </w:rPr>
            </w:pPr>
            <w:r w:rsidRPr="009A41DD">
              <w:rPr>
                <w:rFonts w:ascii="Times New Roman" w:eastAsia="Calibri" w:hAnsi="Times New Roman" w:cs="Times New Roman"/>
              </w:rPr>
              <w:t>математики – это устный счёт.</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1) Работа с лентой цифр:- сч</w:t>
            </w:r>
            <w:r w:rsidRPr="009A41DD">
              <w:rPr>
                <w:rFonts w:ascii="Cambria Math" w:eastAsia="Times New Roman" w:hAnsi="Cambria Math" w:cs="Times New Roman"/>
              </w:rPr>
              <w:t>ѐ</w:t>
            </w:r>
            <w:r w:rsidRPr="009A41DD">
              <w:rPr>
                <w:rFonts w:ascii="Times New Roman" w:eastAsia="Times New Roman" w:hAnsi="Times New Roman" w:cs="Times New Roman"/>
              </w:rPr>
              <w:t>т от 1 до</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20 и обратно (хором)</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 назовите числа, которые: - меньше</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11, - больше 14, - больше 12, но</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меньше 18;</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-Сосчитай от 1 до 10 через 1</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2) Работа с гласными буквами.</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Назовите гласные буквы, которые</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обозначают тв</w:t>
            </w:r>
            <w:r w:rsidRPr="009A41DD">
              <w:rPr>
                <w:rFonts w:ascii="Cambria Math" w:eastAsia="Times New Roman" w:hAnsi="Cambria Math" w:cs="Times New Roman"/>
              </w:rPr>
              <w:t>ѐ</w:t>
            </w:r>
            <w:r w:rsidRPr="009A41DD">
              <w:rPr>
                <w:rFonts w:ascii="Times New Roman" w:eastAsia="Times New Roman" w:hAnsi="Times New Roman" w:cs="Times New Roman"/>
              </w:rPr>
              <w:t>рдость согласных?</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Сколько их?</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Назовите гласные буквы, которые</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обозначают мягкость согласных?</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Сколько этих букв?</w:t>
            </w:r>
          </w:p>
          <w:p w:rsidR="00EE5DDA" w:rsidRPr="009A41DD" w:rsidRDefault="00EE5DDA" w:rsidP="009A41DD">
            <w:pPr>
              <w:rPr>
                <w:rFonts w:ascii="Times New Roman" w:hAnsi="Times New Roman" w:cs="Times New Roman"/>
              </w:rPr>
            </w:pPr>
            <w:r w:rsidRPr="009A41DD">
              <w:rPr>
                <w:rFonts w:ascii="Times New Roman" w:eastAsia="Times New Roman" w:hAnsi="Times New Roman" w:cs="Times New Roman"/>
              </w:rPr>
              <w:t>Сколько всего гласных?</w:t>
            </w:r>
          </w:p>
          <w:p w:rsidR="00EE5DDA" w:rsidRPr="009A41DD" w:rsidRDefault="00EE5DDA" w:rsidP="009A41DD">
            <w:pPr>
              <w:jc w:val="both"/>
              <w:rPr>
                <w:rFonts w:ascii="Times New Roman" w:hAnsi="Times New Roman" w:cs="Times New Roman"/>
              </w:rPr>
            </w:pPr>
          </w:p>
        </w:tc>
        <w:tc>
          <w:tcPr>
            <w:tcW w:w="2754" w:type="dxa"/>
          </w:tcPr>
          <w:p w:rsidR="00EE5DDA" w:rsidRPr="009A41DD" w:rsidRDefault="00EE5DDA" w:rsidP="009A41DD">
            <w:pPr>
              <w:rPr>
                <w:rFonts w:ascii="Times New Roman" w:hAnsi="Times New Roman" w:cs="Times New Roman"/>
              </w:rPr>
            </w:pPr>
            <w:r w:rsidRPr="009A41DD">
              <w:rPr>
                <w:rFonts w:ascii="Times New Roman" w:eastAsia="Calibri" w:hAnsi="Times New Roman" w:cs="Times New Roman"/>
                <w:b/>
                <w:bCs/>
              </w:rPr>
              <w:t>Коммуникативные:</w:t>
            </w:r>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 xml:space="preserve">планирование </w:t>
            </w:r>
            <w:proofErr w:type="gramStart"/>
            <w:r w:rsidRPr="009A41DD">
              <w:rPr>
                <w:rFonts w:ascii="Times New Roman" w:eastAsia="Calibri" w:hAnsi="Times New Roman" w:cs="Times New Roman"/>
              </w:rPr>
              <w:t>учебного</w:t>
            </w:r>
            <w:proofErr w:type="gramEnd"/>
          </w:p>
          <w:p w:rsidR="00EE5DDA" w:rsidRPr="009A41DD" w:rsidRDefault="00EE5DDA" w:rsidP="009A41DD">
            <w:pPr>
              <w:rPr>
                <w:rFonts w:ascii="Times New Roman" w:hAnsi="Times New Roman" w:cs="Times New Roman"/>
              </w:rPr>
            </w:pPr>
            <w:r w:rsidRPr="009A41DD">
              <w:rPr>
                <w:rFonts w:ascii="Times New Roman" w:eastAsia="Calibri" w:hAnsi="Times New Roman" w:cs="Times New Roman"/>
              </w:rPr>
              <w:t>сотрудничества с учителем</w:t>
            </w:r>
          </w:p>
          <w:p w:rsidR="00EE5DDA" w:rsidRPr="009A41DD" w:rsidRDefault="00EE5DDA" w:rsidP="009A41DD">
            <w:pPr>
              <w:jc w:val="both"/>
              <w:rPr>
                <w:rFonts w:ascii="Times New Roman" w:hAnsi="Times New Roman" w:cs="Times New Roman"/>
              </w:rPr>
            </w:pPr>
            <w:r w:rsidRPr="009A41DD">
              <w:rPr>
                <w:rFonts w:ascii="Times New Roman" w:eastAsia="Calibri" w:hAnsi="Times New Roman" w:cs="Times New Roman"/>
              </w:rPr>
              <w:t>и со сверстниками.</w:t>
            </w: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Сколько раз по пять взяли? Как</w:t>
      </w:r>
      <w:r w:rsidR="000A5587">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1996160" behindDoc="1" locked="0" layoutInCell="0" allowOverlap="1">
            <wp:simplePos x="0" y="0"/>
            <wp:positionH relativeFrom="column">
              <wp:posOffset>-608965</wp:posOffset>
            </wp:positionH>
            <wp:positionV relativeFrom="paragraph">
              <wp:posOffset>-144145</wp:posOffset>
            </wp:positionV>
            <wp:extent cx="38100" cy="219710"/>
            <wp:effectExtent l="0" t="0" r="0" b="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97184" behindDoc="1" locked="0" layoutInCell="0" allowOverlap="1">
            <wp:simplePos x="0" y="0"/>
            <wp:positionH relativeFrom="column">
              <wp:posOffset>6304915</wp:posOffset>
            </wp:positionH>
            <wp:positionV relativeFrom="paragraph">
              <wp:posOffset>-144145</wp:posOffset>
            </wp:positionV>
            <wp:extent cx="38100" cy="219710"/>
            <wp:effectExtent l="0" t="0" r="0" b="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sz w:val="24"/>
          <w:szCs w:val="24"/>
        </w:rPr>
        <w:t>записать умножением?</w:t>
      </w:r>
      <w:r w:rsidRPr="00DA3BC2">
        <w:rPr>
          <w:rFonts w:ascii="Times New Roman" w:hAnsi="Times New Roman" w:cs="Times New Roman"/>
          <w:noProof/>
          <w:sz w:val="24"/>
          <w:szCs w:val="24"/>
        </w:rPr>
        <w:drawing>
          <wp:anchor distT="0" distB="0" distL="114300" distR="114300" simplePos="0" relativeHeight="251998208" behindDoc="1" locked="0" layoutInCell="0" allowOverlap="1">
            <wp:simplePos x="0" y="0"/>
            <wp:positionH relativeFrom="column">
              <wp:posOffset>-608965</wp:posOffset>
            </wp:positionH>
            <wp:positionV relativeFrom="paragraph">
              <wp:posOffset>-128905</wp:posOffset>
            </wp:positionV>
            <wp:extent cx="38100" cy="219710"/>
            <wp:effectExtent l="0" t="0" r="0" b="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1999232" behindDoc="1" locked="0" layoutInCell="0" allowOverlap="1">
            <wp:simplePos x="0" y="0"/>
            <wp:positionH relativeFrom="column">
              <wp:posOffset>6304915</wp:posOffset>
            </wp:positionH>
            <wp:positionV relativeFrom="paragraph">
              <wp:posOffset>-128905</wp:posOffset>
            </wp:positionV>
            <wp:extent cx="38100" cy="219710"/>
            <wp:effectExtent l="0" t="0" r="0" b="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tbl>
      <w:tblPr>
        <w:tblW w:w="0" w:type="auto"/>
        <w:tblInd w:w="2000" w:type="dxa"/>
        <w:tblLayout w:type="fixed"/>
        <w:tblCellMar>
          <w:left w:w="0" w:type="dxa"/>
          <w:right w:w="0" w:type="dxa"/>
        </w:tblCellMar>
        <w:tblLook w:val="04A0"/>
      </w:tblPr>
      <w:tblGrid>
        <w:gridCol w:w="1620"/>
        <w:gridCol w:w="1460"/>
      </w:tblGrid>
      <w:tr w:rsidR="00896CF4" w:rsidRPr="00DA3BC2">
        <w:trPr>
          <w:trHeight w:val="342"/>
        </w:trPr>
        <w:tc>
          <w:tcPr>
            <w:tcW w:w="16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O </w:t>
            </w:r>
            <w:proofErr w:type="spellStart"/>
            <w:r w:rsidRPr="00DA3BC2">
              <w:rPr>
                <w:rFonts w:ascii="Times New Roman" w:eastAsia="Calibri" w:hAnsi="Times New Roman" w:cs="Times New Roman"/>
                <w:sz w:val="24"/>
                <w:szCs w:val="24"/>
              </w:rPr>
              <w:t>O</w:t>
            </w:r>
            <w:proofErr w:type="spellEnd"/>
            <w:r w:rsidRPr="00DA3BC2">
              <w:rPr>
                <w:rFonts w:ascii="Times New Roman" w:eastAsia="Calibri" w:hAnsi="Times New Roman" w:cs="Times New Roman"/>
                <w:sz w:val="24"/>
                <w:szCs w:val="24"/>
              </w:rPr>
              <w:t xml:space="preserve"> </w:t>
            </w:r>
            <w:proofErr w:type="spellStart"/>
            <w:r w:rsidRPr="00DA3BC2">
              <w:rPr>
                <w:rFonts w:ascii="Times New Roman" w:eastAsia="Calibri" w:hAnsi="Times New Roman" w:cs="Times New Roman"/>
                <w:sz w:val="24"/>
                <w:szCs w:val="24"/>
              </w:rPr>
              <w:t>O</w:t>
            </w:r>
            <w:proofErr w:type="spellEnd"/>
            <w:r w:rsidRPr="00DA3BC2">
              <w:rPr>
                <w:rFonts w:ascii="Times New Roman" w:eastAsia="Calibri" w:hAnsi="Times New Roman" w:cs="Times New Roman"/>
                <w:sz w:val="24"/>
                <w:szCs w:val="24"/>
              </w:rPr>
              <w:t xml:space="preserve"> </w:t>
            </w:r>
            <w:proofErr w:type="spellStart"/>
            <w:r w:rsidRPr="00DA3BC2">
              <w:rPr>
                <w:rFonts w:ascii="Times New Roman" w:eastAsia="Calibri" w:hAnsi="Times New Roman" w:cs="Times New Roman"/>
                <w:sz w:val="24"/>
                <w:szCs w:val="24"/>
              </w:rPr>
              <w:t>O</w:t>
            </w:r>
            <w:proofErr w:type="spellEnd"/>
            <w:r w:rsidRPr="00DA3BC2">
              <w:rPr>
                <w:rFonts w:ascii="Times New Roman" w:eastAsia="Calibri" w:hAnsi="Times New Roman" w:cs="Times New Roman"/>
                <w:sz w:val="24"/>
                <w:szCs w:val="24"/>
              </w:rPr>
              <w:t xml:space="preserve"> </w:t>
            </w:r>
            <w:proofErr w:type="spellStart"/>
            <w:r w:rsidRPr="00DA3BC2">
              <w:rPr>
                <w:rFonts w:ascii="Times New Roman" w:eastAsia="Calibri" w:hAnsi="Times New Roman" w:cs="Times New Roman"/>
                <w:sz w:val="24"/>
                <w:szCs w:val="24"/>
              </w:rPr>
              <w:t>O</w:t>
            </w:r>
            <w:proofErr w:type="spellEnd"/>
          </w:p>
        </w:tc>
        <w:tc>
          <w:tcPr>
            <w:tcW w:w="14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trPr>
          <w:trHeight w:val="343"/>
        </w:trPr>
        <w:tc>
          <w:tcPr>
            <w:tcW w:w="16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O </w:t>
            </w:r>
            <w:proofErr w:type="spellStart"/>
            <w:r w:rsidRPr="00DA3BC2">
              <w:rPr>
                <w:rFonts w:ascii="Times New Roman" w:eastAsia="Calibri" w:hAnsi="Times New Roman" w:cs="Times New Roman"/>
                <w:sz w:val="24"/>
                <w:szCs w:val="24"/>
              </w:rPr>
              <w:t>O</w:t>
            </w:r>
            <w:proofErr w:type="spellEnd"/>
            <w:r w:rsidRPr="00DA3BC2">
              <w:rPr>
                <w:rFonts w:ascii="Times New Roman" w:eastAsia="Calibri" w:hAnsi="Times New Roman" w:cs="Times New Roman"/>
                <w:sz w:val="24"/>
                <w:szCs w:val="24"/>
              </w:rPr>
              <w:t xml:space="preserve"> </w:t>
            </w:r>
            <w:proofErr w:type="spellStart"/>
            <w:r w:rsidRPr="00DA3BC2">
              <w:rPr>
                <w:rFonts w:ascii="Times New Roman" w:eastAsia="Calibri" w:hAnsi="Times New Roman" w:cs="Times New Roman"/>
                <w:sz w:val="24"/>
                <w:szCs w:val="24"/>
              </w:rPr>
              <w:t>O</w:t>
            </w:r>
            <w:proofErr w:type="spellEnd"/>
            <w:r w:rsidRPr="00DA3BC2">
              <w:rPr>
                <w:rFonts w:ascii="Times New Roman" w:eastAsia="Calibri" w:hAnsi="Times New Roman" w:cs="Times New Roman"/>
                <w:sz w:val="24"/>
                <w:szCs w:val="24"/>
              </w:rPr>
              <w:t xml:space="preserve"> </w:t>
            </w:r>
            <w:proofErr w:type="spellStart"/>
            <w:r w:rsidRPr="00DA3BC2">
              <w:rPr>
                <w:rFonts w:ascii="Times New Roman" w:eastAsia="Calibri" w:hAnsi="Times New Roman" w:cs="Times New Roman"/>
                <w:sz w:val="24"/>
                <w:szCs w:val="24"/>
              </w:rPr>
              <w:t>O</w:t>
            </w:r>
            <w:proofErr w:type="spellEnd"/>
            <w:r w:rsidRPr="00DA3BC2">
              <w:rPr>
                <w:rFonts w:ascii="Times New Roman" w:eastAsia="Calibri" w:hAnsi="Times New Roman" w:cs="Times New Roman"/>
                <w:sz w:val="24"/>
                <w:szCs w:val="24"/>
              </w:rPr>
              <w:t xml:space="preserve"> </w:t>
            </w:r>
            <w:proofErr w:type="spellStart"/>
            <w:r w:rsidRPr="00DA3BC2">
              <w:rPr>
                <w:rFonts w:ascii="Times New Roman" w:eastAsia="Calibri" w:hAnsi="Times New Roman" w:cs="Times New Roman"/>
                <w:sz w:val="24"/>
                <w:szCs w:val="24"/>
              </w:rPr>
              <w:t>O</w:t>
            </w:r>
            <w:proofErr w:type="spellEnd"/>
          </w:p>
        </w:tc>
        <w:tc>
          <w:tcPr>
            <w:tcW w:w="1460" w:type="dxa"/>
            <w:vAlign w:val="bottom"/>
          </w:tcPr>
          <w:p w:rsidR="00896CF4" w:rsidRPr="00EE5DDA" w:rsidRDefault="00896CF4" w:rsidP="008E07AE">
            <w:pPr>
              <w:pStyle w:val="a6"/>
              <w:numPr>
                <w:ilvl w:val="0"/>
                <w:numId w:val="51"/>
              </w:numPr>
              <w:spacing w:after="0" w:line="240" w:lineRule="auto"/>
              <w:jc w:val="both"/>
              <w:rPr>
                <w:rFonts w:ascii="Times New Roman" w:hAnsi="Times New Roman" w:cs="Times New Roman"/>
                <w:sz w:val="24"/>
                <w:szCs w:val="24"/>
              </w:rPr>
            </w:pPr>
            <w:r w:rsidRPr="00EE5DDA">
              <w:rPr>
                <w:rFonts w:ascii="Times New Roman" w:eastAsia="Calibri" w:hAnsi="Times New Roman" w:cs="Times New Roman"/>
                <w:w w:val="96"/>
                <w:sz w:val="24"/>
                <w:szCs w:val="24"/>
              </w:rPr>
              <w:t>· 2 = 10</w:t>
            </w: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000256" behindDoc="1" locked="0" layoutInCell="0" allowOverlap="1">
            <wp:simplePos x="0" y="0"/>
            <wp:positionH relativeFrom="column">
              <wp:posOffset>-608965</wp:posOffset>
            </wp:positionH>
            <wp:positionV relativeFrom="paragraph">
              <wp:posOffset>-345440</wp:posOffset>
            </wp:positionV>
            <wp:extent cx="38100" cy="365760"/>
            <wp:effectExtent l="0" t="0" r="0" b="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3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01280" behindDoc="1" locked="0" layoutInCell="0" allowOverlap="1">
            <wp:simplePos x="0" y="0"/>
            <wp:positionH relativeFrom="column">
              <wp:posOffset>6304915</wp:posOffset>
            </wp:positionH>
            <wp:positionV relativeFrom="paragraph">
              <wp:posOffset>-345440</wp:posOffset>
            </wp:positionV>
            <wp:extent cx="38100" cy="365760"/>
            <wp:effectExtent l="0" t="0" r="0" b="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3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00EE5DDA">
        <w:rPr>
          <w:rFonts w:ascii="Times New Roman" w:eastAsia="Times New Roman" w:hAnsi="Times New Roman" w:cs="Times New Roman"/>
          <w:sz w:val="24"/>
          <w:szCs w:val="24"/>
        </w:rPr>
        <w:t>4)</w:t>
      </w:r>
      <w:r w:rsidRPr="00DA3BC2">
        <w:rPr>
          <w:rFonts w:ascii="Times New Roman" w:eastAsia="Times New Roman" w:hAnsi="Times New Roman" w:cs="Times New Roman"/>
          <w:sz w:val="24"/>
          <w:szCs w:val="24"/>
        </w:rPr>
        <w:t>Закончить предложение</w:t>
      </w:r>
      <w:r w:rsidRPr="00DA3BC2">
        <w:rPr>
          <w:rFonts w:ascii="Times New Roman" w:hAnsi="Times New Roman" w:cs="Times New Roman"/>
          <w:noProof/>
          <w:sz w:val="24"/>
          <w:szCs w:val="24"/>
        </w:rPr>
        <w:drawing>
          <wp:anchor distT="0" distB="0" distL="114300" distR="114300" simplePos="0" relativeHeight="252002304" behindDoc="1" locked="0" layoutInCell="0" allowOverlap="1">
            <wp:simplePos x="0" y="0"/>
            <wp:positionH relativeFrom="column">
              <wp:posOffset>-608965</wp:posOffset>
            </wp:positionH>
            <wp:positionV relativeFrom="paragraph">
              <wp:posOffset>-181610</wp:posOffset>
            </wp:positionV>
            <wp:extent cx="38100" cy="219710"/>
            <wp:effectExtent l="0" t="0" r="0" b="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03328" behindDoc="1" locked="0" layoutInCell="0" allowOverlap="1">
            <wp:simplePos x="0" y="0"/>
            <wp:positionH relativeFrom="column">
              <wp:posOffset>6304915</wp:posOffset>
            </wp:positionH>
            <wp:positionV relativeFrom="paragraph">
              <wp:posOffset>-181610</wp:posOffset>
            </wp:positionV>
            <wp:extent cx="38100" cy="219710"/>
            <wp:effectExtent l="0" t="0" r="0" b="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а) Сколько девочек в нашем классе? 10</w:t>
      </w:r>
      <w:r w:rsidRPr="00DA3BC2">
        <w:rPr>
          <w:rFonts w:ascii="Times New Roman" w:hAnsi="Times New Roman" w:cs="Times New Roman"/>
          <w:noProof/>
          <w:sz w:val="24"/>
          <w:szCs w:val="24"/>
        </w:rPr>
        <w:drawing>
          <wp:anchor distT="0" distB="0" distL="114300" distR="114300" simplePos="0" relativeHeight="252004352" behindDoc="1" locked="0" layoutInCell="0" allowOverlap="1">
            <wp:simplePos x="0" y="0"/>
            <wp:positionH relativeFrom="column">
              <wp:posOffset>-608965</wp:posOffset>
            </wp:positionH>
            <wp:positionV relativeFrom="paragraph">
              <wp:posOffset>-167005</wp:posOffset>
            </wp:positionV>
            <wp:extent cx="38100" cy="219710"/>
            <wp:effectExtent l="0" t="0" r="0" b="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05376" behindDoc="1" locked="0" layoutInCell="0" allowOverlap="1">
            <wp:simplePos x="0" y="0"/>
            <wp:positionH relativeFrom="column">
              <wp:posOffset>6304915</wp:posOffset>
            </wp:positionH>
            <wp:positionV relativeFrom="paragraph">
              <wp:posOffset>-167005</wp:posOffset>
            </wp:positionV>
            <wp:extent cx="38100" cy="219710"/>
            <wp:effectExtent l="0" t="0" r="0" b="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Сколько мальчиков в нашем классе? 12</w:t>
      </w:r>
      <w:r w:rsidRPr="00DA3BC2">
        <w:rPr>
          <w:rFonts w:ascii="Times New Roman" w:hAnsi="Times New Roman" w:cs="Times New Roman"/>
          <w:noProof/>
          <w:sz w:val="24"/>
          <w:szCs w:val="24"/>
        </w:rPr>
        <w:drawing>
          <wp:anchor distT="0" distB="0" distL="114300" distR="114300" simplePos="0" relativeHeight="252006400" behindDoc="1" locked="0" layoutInCell="0" allowOverlap="1">
            <wp:simplePos x="0" y="0"/>
            <wp:positionH relativeFrom="column">
              <wp:posOffset>-608965</wp:posOffset>
            </wp:positionH>
            <wp:positionV relativeFrom="paragraph">
              <wp:posOffset>-153035</wp:posOffset>
            </wp:positionV>
            <wp:extent cx="38100" cy="219710"/>
            <wp:effectExtent l="0" t="0" r="0" b="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07424" behindDoc="1" locked="0" layoutInCell="0" allowOverlap="1">
            <wp:simplePos x="0" y="0"/>
            <wp:positionH relativeFrom="column">
              <wp:posOffset>6304915</wp:posOffset>
            </wp:positionH>
            <wp:positionV relativeFrom="paragraph">
              <wp:posOffset>-153035</wp:posOffset>
            </wp:positionV>
            <wp:extent cx="38100" cy="219710"/>
            <wp:effectExtent l="0" t="0" r="0" b="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находят уч-ся и показывают;</w:t>
      </w:r>
      <w:r w:rsidRPr="00DA3BC2">
        <w:rPr>
          <w:rFonts w:ascii="Times New Roman" w:hAnsi="Times New Roman" w:cs="Times New Roman"/>
          <w:noProof/>
          <w:sz w:val="24"/>
          <w:szCs w:val="24"/>
        </w:rPr>
        <w:drawing>
          <wp:anchor distT="0" distB="0" distL="114300" distR="114300" simplePos="0" relativeHeight="252008448" behindDoc="1" locked="0" layoutInCell="0" allowOverlap="1">
            <wp:simplePos x="0" y="0"/>
            <wp:positionH relativeFrom="column">
              <wp:posOffset>-608965</wp:posOffset>
            </wp:positionH>
            <wp:positionV relativeFrom="paragraph">
              <wp:posOffset>-138430</wp:posOffset>
            </wp:positionV>
            <wp:extent cx="38100" cy="219710"/>
            <wp:effectExtent l="0" t="0" r="0" b="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09472" behindDoc="1" locked="0" layoutInCell="0" allowOverlap="1">
            <wp:simplePos x="0" y="0"/>
            <wp:positionH relativeFrom="column">
              <wp:posOffset>6304915</wp:posOffset>
            </wp:positionH>
            <wp:positionV relativeFrom="paragraph">
              <wp:posOffset>-138430</wp:posOffset>
            </wp:positionV>
            <wp:extent cx="38100" cy="219710"/>
            <wp:effectExtent l="0" t="0" r="0" b="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Кого больше? Кого меньше? На</w:t>
      </w:r>
      <w:r w:rsidRPr="00DA3BC2">
        <w:rPr>
          <w:rFonts w:ascii="Times New Roman" w:hAnsi="Times New Roman" w:cs="Times New Roman"/>
          <w:noProof/>
          <w:sz w:val="24"/>
          <w:szCs w:val="24"/>
        </w:rPr>
        <w:drawing>
          <wp:anchor distT="0" distB="0" distL="114300" distR="114300" simplePos="0" relativeHeight="252010496" behindDoc="1" locked="0" layoutInCell="0" allowOverlap="1">
            <wp:simplePos x="0" y="0"/>
            <wp:positionH relativeFrom="column">
              <wp:posOffset>-608965</wp:posOffset>
            </wp:positionH>
            <wp:positionV relativeFrom="paragraph">
              <wp:posOffset>-123190</wp:posOffset>
            </wp:positionV>
            <wp:extent cx="38100" cy="146050"/>
            <wp:effectExtent l="0" t="0" r="0" b="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11520" behindDoc="1" locked="0" layoutInCell="0" allowOverlap="1">
            <wp:simplePos x="0" y="0"/>
            <wp:positionH relativeFrom="column">
              <wp:posOffset>6304915</wp:posOffset>
            </wp:positionH>
            <wp:positionV relativeFrom="paragraph">
              <wp:posOffset>-123190</wp:posOffset>
            </wp:positionV>
            <wp:extent cx="38100" cy="146050"/>
            <wp:effectExtent l="0" t="0" r="0" b="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сколько меньше?</w:t>
      </w:r>
      <w:r w:rsidRPr="00DA3BC2">
        <w:rPr>
          <w:rFonts w:ascii="Times New Roman" w:hAnsi="Times New Roman" w:cs="Times New Roman"/>
          <w:noProof/>
          <w:sz w:val="24"/>
          <w:szCs w:val="24"/>
        </w:rPr>
        <w:drawing>
          <wp:anchor distT="0" distB="0" distL="114300" distR="114300" simplePos="0" relativeHeight="252012544" behindDoc="1" locked="0" layoutInCell="0" allowOverlap="1">
            <wp:simplePos x="0" y="0"/>
            <wp:positionH relativeFrom="column">
              <wp:posOffset>-608965</wp:posOffset>
            </wp:positionH>
            <wp:positionV relativeFrom="paragraph">
              <wp:posOffset>-180340</wp:posOffset>
            </wp:positionV>
            <wp:extent cx="38100" cy="219710"/>
            <wp:effectExtent l="0" t="0" r="0" b="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13568" behindDoc="1" locked="0" layoutInCell="0" allowOverlap="1">
            <wp:simplePos x="0" y="0"/>
            <wp:positionH relativeFrom="column">
              <wp:posOffset>6304915</wp:posOffset>
            </wp:positionH>
            <wp:positionV relativeFrom="paragraph">
              <wp:posOffset>-180340</wp:posOffset>
            </wp:positionV>
            <wp:extent cx="38100" cy="219710"/>
            <wp:effectExtent l="0" t="0" r="0" b="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Закончить предложение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014592" behindDoc="1" locked="0" layoutInCell="0" allowOverlap="1">
            <wp:simplePos x="0" y="0"/>
            <wp:positionH relativeFrom="column">
              <wp:posOffset>-608965</wp:posOffset>
            </wp:positionH>
            <wp:positionV relativeFrom="paragraph">
              <wp:posOffset>-165735</wp:posOffset>
            </wp:positionV>
            <wp:extent cx="38100" cy="219710"/>
            <wp:effectExtent l="0" t="0" r="0" b="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15616" behindDoc="1" locked="0" layoutInCell="0" allowOverlap="1">
            <wp:simplePos x="0" y="0"/>
            <wp:positionH relativeFrom="column">
              <wp:posOffset>6304915</wp:posOffset>
            </wp:positionH>
            <wp:positionV relativeFrom="paragraph">
              <wp:posOffset>-165735</wp:posOffset>
            </wp:positionV>
            <wp:extent cx="38100" cy="219710"/>
            <wp:effectExtent l="0" t="0" r="0" b="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0A5587" w:rsidP="008D53CC">
      <w:pPr>
        <w:tabs>
          <w:tab w:val="left" w:pos="2209"/>
        </w:tabs>
        <w:spacing w:after="0" w:line="240" w:lineRule="auto"/>
        <w:ind w:right="254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896CF4" w:rsidRPr="00DA3BC2">
        <w:rPr>
          <w:rFonts w:ascii="Times New Roman" w:eastAsia="Times New Roman" w:hAnsi="Times New Roman" w:cs="Times New Roman"/>
          <w:sz w:val="24"/>
          <w:szCs w:val="24"/>
        </w:rPr>
        <w:t>Если девочек на 2 меньше, чем мальчиков, то мальчиков на 2 ….» б</w:t>
      </w:r>
      <w:proofErr w:type="gramStart"/>
      <w:r w:rsidR="00896CF4" w:rsidRPr="00DA3BC2">
        <w:rPr>
          <w:rFonts w:ascii="Times New Roman" w:eastAsia="Times New Roman" w:hAnsi="Times New Roman" w:cs="Times New Roman"/>
          <w:sz w:val="24"/>
          <w:szCs w:val="24"/>
        </w:rPr>
        <w:t>)Д</w:t>
      </w:r>
      <w:proofErr w:type="gramEnd"/>
      <w:r w:rsidR="00896CF4" w:rsidRPr="00DA3BC2">
        <w:rPr>
          <w:rFonts w:ascii="Times New Roman" w:eastAsia="Times New Roman" w:hAnsi="Times New Roman" w:cs="Times New Roman"/>
          <w:sz w:val="24"/>
          <w:szCs w:val="24"/>
        </w:rPr>
        <w:t>ва ученика встают. Кто выше Аня или Вова?</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«Если Аня выше Вовы, то Вова …….»</w:t>
      </w:r>
    </w:p>
    <w:p w:rsidR="00896CF4" w:rsidRPr="00DA3BC2"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Calibri" w:hAnsi="Times New Roman" w:cs="Times New Roman"/>
          <w:sz w:val="24"/>
          <w:szCs w:val="24"/>
        </w:rPr>
        <w:lastRenderedPageBreak/>
        <w:t xml:space="preserve">4) </w:t>
      </w:r>
      <w:proofErr w:type="spellStart"/>
      <w:r w:rsidRPr="00DA3BC2">
        <w:rPr>
          <w:rFonts w:ascii="Times New Roman" w:eastAsia="Calibri" w:hAnsi="Times New Roman" w:cs="Times New Roman"/>
          <w:i/>
          <w:iCs/>
          <w:sz w:val="24"/>
          <w:szCs w:val="24"/>
        </w:rPr>
        <w:t>Сериация</w:t>
      </w:r>
      <w:proofErr w:type="spellEnd"/>
    </w:p>
    <w:p w:rsidR="00896CF4" w:rsidRPr="000A5587"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Calibri" w:hAnsi="Times New Roman" w:cs="Times New Roman"/>
          <w:sz w:val="24"/>
          <w:szCs w:val="24"/>
        </w:rPr>
        <w:t>Как называются эти геометрические</w:t>
      </w:r>
      <w:r w:rsidRPr="00DA3BC2">
        <w:rPr>
          <w:rFonts w:ascii="Times New Roman" w:hAnsi="Times New Roman" w:cs="Times New Roman"/>
          <w:noProof/>
          <w:sz w:val="24"/>
          <w:szCs w:val="24"/>
        </w:rPr>
        <w:drawing>
          <wp:anchor distT="0" distB="0" distL="114300" distR="114300" simplePos="0" relativeHeight="252016640" behindDoc="1" locked="0" layoutInCell="0" allowOverlap="1">
            <wp:simplePos x="0" y="0"/>
            <wp:positionH relativeFrom="column">
              <wp:posOffset>-608965</wp:posOffset>
            </wp:positionH>
            <wp:positionV relativeFrom="paragraph">
              <wp:posOffset>-1404620</wp:posOffset>
            </wp:positionV>
            <wp:extent cx="38100" cy="1463040"/>
            <wp:effectExtent l="0" t="0" r="0" b="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27" cstate="print">
                      <a:extLst>
                        <a:ext uri="{28A0092B-C50C-407E-A947-70E740481C1C}"/>
                      </a:extLst>
                    </a:blip>
                    <a:srcRect/>
                    <a:stretch>
                      <a:fillRect/>
                    </a:stretch>
                  </pic:blipFill>
                  <pic:spPr bwMode="auto">
                    <a:xfrm>
                      <a:off x="0" y="0"/>
                      <a:ext cx="38100" cy="146304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17664" behindDoc="1" locked="0" layoutInCell="0" allowOverlap="1">
            <wp:simplePos x="0" y="0"/>
            <wp:positionH relativeFrom="column">
              <wp:posOffset>6304915</wp:posOffset>
            </wp:positionH>
            <wp:positionV relativeFrom="paragraph">
              <wp:posOffset>-1404620</wp:posOffset>
            </wp:positionV>
            <wp:extent cx="38100" cy="1463040"/>
            <wp:effectExtent l="0" t="0" r="0" b="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27" cstate="print">
                      <a:extLst>
                        <a:ext uri="{28A0092B-C50C-407E-A947-70E740481C1C}"/>
                      </a:extLst>
                    </a:blip>
                    <a:srcRect/>
                    <a:stretch>
                      <a:fillRect/>
                    </a:stretch>
                  </pic:blipFill>
                  <pic:spPr bwMode="auto">
                    <a:xfrm>
                      <a:off x="0" y="0"/>
                      <a:ext cx="38100" cy="1463040"/>
                    </a:xfrm>
                    <a:prstGeom prst="rect">
                      <a:avLst/>
                    </a:prstGeom>
                    <a:noFill/>
                  </pic:spPr>
                </pic:pic>
              </a:graphicData>
            </a:graphic>
          </wp:anchor>
        </w:drawing>
      </w:r>
      <w:r w:rsidR="000A5587">
        <w:rPr>
          <w:rFonts w:ascii="Times New Roman" w:eastAsia="Times New Roman" w:hAnsi="Times New Roman" w:cs="Times New Roman"/>
          <w:sz w:val="24"/>
          <w:szCs w:val="24"/>
        </w:rPr>
        <w:t xml:space="preserve"> </w:t>
      </w:r>
      <w:r w:rsidRPr="00DA3BC2">
        <w:rPr>
          <w:rFonts w:ascii="Times New Roman" w:eastAsia="Calibri" w:hAnsi="Times New Roman" w:cs="Times New Roman"/>
          <w:sz w:val="24"/>
          <w:szCs w:val="24"/>
        </w:rPr>
        <w:t>фигуры?</w:t>
      </w:r>
      <w:r w:rsidRPr="00DA3BC2">
        <w:rPr>
          <w:rFonts w:ascii="Times New Roman" w:hAnsi="Times New Roman" w:cs="Times New Roman"/>
          <w:noProof/>
          <w:sz w:val="24"/>
          <w:szCs w:val="24"/>
        </w:rPr>
        <w:drawing>
          <wp:anchor distT="0" distB="0" distL="114300" distR="114300" simplePos="0" relativeHeight="252018688" behindDoc="1" locked="0" layoutInCell="0" allowOverlap="1">
            <wp:simplePos x="0" y="0"/>
            <wp:positionH relativeFrom="column">
              <wp:posOffset>-608965</wp:posOffset>
            </wp:positionH>
            <wp:positionV relativeFrom="paragraph">
              <wp:posOffset>-158750</wp:posOffset>
            </wp:positionV>
            <wp:extent cx="38100" cy="219710"/>
            <wp:effectExtent l="0" t="0" r="0" b="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19712" behindDoc="1" locked="0" layoutInCell="0" allowOverlap="1">
            <wp:simplePos x="0" y="0"/>
            <wp:positionH relativeFrom="column">
              <wp:posOffset>6304915</wp:posOffset>
            </wp:positionH>
            <wp:positionV relativeFrom="paragraph">
              <wp:posOffset>-158750</wp:posOffset>
            </wp:positionV>
            <wp:extent cx="38100" cy="219710"/>
            <wp:effectExtent l="0" t="0" r="0" b="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0A5587" w:rsidRDefault="000A5587" w:rsidP="008D53CC">
      <w:pPr>
        <w:tabs>
          <w:tab w:val="left" w:pos="2720"/>
        </w:tabs>
        <w:spacing w:after="0" w:line="240" w:lineRule="auto"/>
        <w:ind w:right="2506"/>
        <w:jc w:val="both"/>
        <w:rPr>
          <w:rFonts w:ascii="Times New Roman" w:eastAsia="Wingdings" w:hAnsi="Times New Roman" w:cs="Times New Roman"/>
          <w:sz w:val="24"/>
          <w:szCs w:val="24"/>
          <w:vertAlign w:val="superscript"/>
        </w:rPr>
      </w:pPr>
      <w:r>
        <w:rPr>
          <w:rFonts w:ascii="Times New Roman" w:eastAsia="Times New Roman" w:hAnsi="Times New Roman" w:cs="Times New Roman"/>
          <w:sz w:val="24"/>
          <w:szCs w:val="24"/>
        </w:rPr>
        <w:t>-</w:t>
      </w:r>
      <w:r w:rsidR="00896CF4" w:rsidRPr="00DA3BC2">
        <w:rPr>
          <w:rFonts w:ascii="Times New Roman" w:eastAsia="Times New Roman" w:hAnsi="Times New Roman" w:cs="Times New Roman"/>
          <w:sz w:val="24"/>
          <w:szCs w:val="24"/>
        </w:rPr>
        <w:t>назвать цве</w:t>
      </w:r>
      <w:r>
        <w:rPr>
          <w:rFonts w:ascii="Times New Roman" w:eastAsia="Times New Roman" w:hAnsi="Times New Roman" w:cs="Times New Roman"/>
          <w:sz w:val="24"/>
          <w:szCs w:val="24"/>
        </w:rPr>
        <w:t xml:space="preserve">т каждого треугольника, начиная </w:t>
      </w:r>
      <w:r w:rsidR="00896CF4" w:rsidRPr="00DA3BC2">
        <w:rPr>
          <w:rFonts w:ascii="Times New Roman" w:eastAsia="Times New Roman" w:hAnsi="Times New Roman" w:cs="Times New Roman"/>
          <w:sz w:val="24"/>
          <w:szCs w:val="24"/>
        </w:rPr>
        <w:t>с самого большого</w:t>
      </w:r>
      <w:r w:rsidR="00896CF4" w:rsidRPr="00DA3BC2">
        <w:rPr>
          <w:rFonts w:ascii="Times New Roman" w:hAnsi="Times New Roman" w:cs="Times New Roman"/>
          <w:noProof/>
          <w:sz w:val="24"/>
          <w:szCs w:val="24"/>
        </w:rPr>
        <w:drawing>
          <wp:anchor distT="0" distB="0" distL="114300" distR="114300" simplePos="0" relativeHeight="252020736" behindDoc="1" locked="0" layoutInCell="0" allowOverlap="1">
            <wp:simplePos x="0" y="0"/>
            <wp:positionH relativeFrom="column">
              <wp:posOffset>-608965</wp:posOffset>
            </wp:positionH>
            <wp:positionV relativeFrom="paragraph">
              <wp:posOffset>-551180</wp:posOffset>
            </wp:positionV>
            <wp:extent cx="38100" cy="2268220"/>
            <wp:effectExtent l="0" t="0" r="0" b="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39" cstate="print">
                      <a:extLst>
                        <a:ext uri="{28A0092B-C50C-407E-A947-70E740481C1C}"/>
                      </a:extLst>
                    </a:blip>
                    <a:srcRect/>
                    <a:stretch>
                      <a:fillRect/>
                    </a:stretch>
                  </pic:blipFill>
                  <pic:spPr bwMode="auto">
                    <a:xfrm>
                      <a:off x="0" y="0"/>
                      <a:ext cx="38100" cy="226822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021760" behindDoc="1" locked="0" layoutInCell="0" allowOverlap="1">
            <wp:simplePos x="0" y="0"/>
            <wp:positionH relativeFrom="column">
              <wp:posOffset>6304915</wp:posOffset>
            </wp:positionH>
            <wp:positionV relativeFrom="paragraph">
              <wp:posOffset>-551180</wp:posOffset>
            </wp:positionV>
            <wp:extent cx="38100" cy="2268220"/>
            <wp:effectExtent l="0" t="0" r="0" b="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39" cstate="print">
                      <a:extLst>
                        <a:ext uri="{28A0092B-C50C-407E-A947-70E740481C1C}"/>
                      </a:extLst>
                    </a:blip>
                    <a:srcRect/>
                    <a:stretch>
                      <a:fillRect/>
                    </a:stretch>
                  </pic:blipFill>
                  <pic:spPr bwMode="auto">
                    <a:xfrm>
                      <a:off x="0" y="0"/>
                      <a:ext cx="38100" cy="226822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-Что знаете о треугольниках?</w:t>
      </w:r>
      <w:r w:rsidRPr="00DA3BC2">
        <w:rPr>
          <w:rFonts w:ascii="Times New Roman" w:hAnsi="Times New Roman" w:cs="Times New Roman"/>
          <w:noProof/>
          <w:sz w:val="24"/>
          <w:szCs w:val="24"/>
        </w:rPr>
        <w:drawing>
          <wp:anchor distT="0" distB="0" distL="114300" distR="114300" simplePos="0" relativeHeight="252022784" behindDoc="1" locked="0" layoutInCell="0" allowOverlap="1">
            <wp:simplePos x="0" y="0"/>
            <wp:positionH relativeFrom="column">
              <wp:posOffset>-608965</wp:posOffset>
            </wp:positionH>
            <wp:positionV relativeFrom="paragraph">
              <wp:posOffset>-162560</wp:posOffset>
            </wp:positionV>
            <wp:extent cx="38100" cy="219710"/>
            <wp:effectExtent l="0" t="0" r="0" b="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23808" behindDoc="1" locked="0" layoutInCell="0" allowOverlap="1">
            <wp:simplePos x="0" y="0"/>
            <wp:positionH relativeFrom="column">
              <wp:posOffset>6304915</wp:posOffset>
            </wp:positionH>
            <wp:positionV relativeFrom="paragraph">
              <wp:posOffset>-162560</wp:posOffset>
            </wp:positionV>
            <wp:extent cx="38100" cy="219710"/>
            <wp:effectExtent l="0" t="0" r="0" b="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roofErr w:type="spellStart"/>
      <w:r w:rsidRPr="00DA3BC2">
        <w:rPr>
          <w:rFonts w:ascii="Times New Roman" w:eastAsia="Calibri" w:hAnsi="Times New Roman" w:cs="Times New Roman"/>
          <w:i/>
          <w:iCs/>
          <w:sz w:val="24"/>
          <w:szCs w:val="24"/>
        </w:rPr>
        <w:t>оотнесение</w:t>
      </w:r>
      <w:proofErr w:type="spellEnd"/>
      <w:r w:rsidRPr="00DA3BC2">
        <w:rPr>
          <w:rFonts w:ascii="Times New Roman" w:eastAsia="Calibri" w:hAnsi="Times New Roman" w:cs="Times New Roman"/>
          <w:i/>
          <w:iCs/>
          <w:sz w:val="24"/>
          <w:szCs w:val="24"/>
        </w:rPr>
        <w:t xml:space="preserve"> ответов с примерами (</w:t>
      </w:r>
      <w:r w:rsidRPr="00DA3BC2">
        <w:rPr>
          <w:rFonts w:ascii="Times New Roman" w:hAnsi="Times New Roman" w:cs="Times New Roman"/>
          <w:noProof/>
          <w:sz w:val="24"/>
          <w:szCs w:val="24"/>
        </w:rPr>
        <w:drawing>
          <wp:anchor distT="0" distB="0" distL="114300" distR="114300" simplePos="0" relativeHeight="252024832" behindDoc="1" locked="0" layoutInCell="0" allowOverlap="1">
            <wp:simplePos x="0" y="0"/>
            <wp:positionH relativeFrom="column">
              <wp:posOffset>-608965</wp:posOffset>
            </wp:positionH>
            <wp:positionV relativeFrom="paragraph">
              <wp:posOffset>-160020</wp:posOffset>
            </wp:positionV>
            <wp:extent cx="38100" cy="219710"/>
            <wp:effectExtent l="0" t="0" r="0" b="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25856" behindDoc="1" locked="0" layoutInCell="0" allowOverlap="1">
            <wp:simplePos x="0" y="0"/>
            <wp:positionH relativeFrom="column">
              <wp:posOffset>6304915</wp:posOffset>
            </wp:positionH>
            <wp:positionV relativeFrom="paragraph">
              <wp:posOffset>-160020</wp:posOffset>
            </wp:positionV>
            <wp:extent cx="38100" cy="219710"/>
            <wp:effectExtent l="0" t="0" r="0" b="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Calibri" w:hAnsi="Times New Roman" w:cs="Times New Roman"/>
          <w:i/>
          <w:iCs/>
          <w:sz w:val="24"/>
          <w:szCs w:val="24"/>
        </w:rPr>
        <w:t>назови правильный пример)</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026880" behindDoc="1" locked="0" layoutInCell="0" allowOverlap="1">
            <wp:simplePos x="0" y="0"/>
            <wp:positionH relativeFrom="column">
              <wp:posOffset>-608965</wp:posOffset>
            </wp:positionH>
            <wp:positionV relativeFrom="paragraph">
              <wp:posOffset>-156210</wp:posOffset>
            </wp:positionV>
            <wp:extent cx="38100" cy="219710"/>
            <wp:effectExtent l="0" t="0" r="0" b="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27904" behindDoc="1" locked="0" layoutInCell="0" allowOverlap="1">
            <wp:simplePos x="0" y="0"/>
            <wp:positionH relativeFrom="column">
              <wp:posOffset>6304915</wp:posOffset>
            </wp:positionH>
            <wp:positionV relativeFrom="paragraph">
              <wp:posOffset>-156210</wp:posOffset>
            </wp:positionV>
            <wp:extent cx="38100" cy="219710"/>
            <wp:effectExtent l="0" t="0" r="0" b="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Calibri" w:hAnsi="Times New Roman" w:cs="Times New Roman"/>
          <w:i/>
          <w:iCs/>
          <w:sz w:val="24"/>
          <w:szCs w:val="24"/>
        </w:rPr>
        <w:t>В ПАРЕ</w:t>
      </w:r>
      <w:r w:rsidRPr="00DA3BC2">
        <w:rPr>
          <w:rFonts w:ascii="Times New Roman" w:hAnsi="Times New Roman" w:cs="Times New Roman"/>
          <w:noProof/>
          <w:sz w:val="24"/>
          <w:szCs w:val="24"/>
        </w:rPr>
        <w:drawing>
          <wp:anchor distT="0" distB="0" distL="114300" distR="114300" simplePos="0" relativeHeight="252028928" behindDoc="1" locked="0" layoutInCell="0" allowOverlap="1">
            <wp:simplePos x="0" y="0"/>
            <wp:positionH relativeFrom="column">
              <wp:posOffset>-608965</wp:posOffset>
            </wp:positionH>
            <wp:positionV relativeFrom="paragraph">
              <wp:posOffset>-154940</wp:posOffset>
            </wp:positionV>
            <wp:extent cx="38100" cy="219710"/>
            <wp:effectExtent l="0" t="0" r="0" b="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29952" behindDoc="1" locked="0" layoutInCell="0" allowOverlap="1">
            <wp:simplePos x="0" y="0"/>
            <wp:positionH relativeFrom="column">
              <wp:posOffset>6304915</wp:posOffset>
            </wp:positionH>
            <wp:positionV relativeFrom="paragraph">
              <wp:posOffset>-154940</wp:posOffset>
            </wp:positionV>
            <wp:extent cx="38100" cy="219710"/>
            <wp:effectExtent l="0" t="0" r="0" b="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tabs>
          <w:tab w:val="left" w:pos="300"/>
          <w:tab w:val="left" w:pos="300"/>
          <w:tab w:val="left" w:pos="240"/>
          <w:tab w:val="left" w:pos="240"/>
        </w:tabs>
        <w:spacing w:after="0" w:line="240" w:lineRule="auto"/>
        <w:ind w:right="1166"/>
        <w:jc w:val="both"/>
        <w:rPr>
          <w:rFonts w:ascii="Times New Roman" w:hAnsi="Times New Roman" w:cs="Times New Roman"/>
          <w:sz w:val="24"/>
          <w:szCs w:val="24"/>
        </w:rPr>
      </w:pPr>
      <w:r w:rsidRPr="00DA3BC2">
        <w:rPr>
          <w:rFonts w:ascii="Times New Roman" w:eastAsia="Calibri" w:hAnsi="Times New Roman" w:cs="Times New Roman"/>
          <w:i/>
          <w:iCs/>
          <w:sz w:val="24"/>
          <w:szCs w:val="24"/>
        </w:rPr>
        <w:t>3</w:t>
      </w:r>
      <w:r w:rsidRPr="00DA3BC2">
        <w:rPr>
          <w:rFonts w:ascii="Times New Roman" w:eastAsia="Calibri" w:hAnsi="Times New Roman" w:cs="Times New Roman"/>
          <w:i/>
          <w:iCs/>
          <w:sz w:val="24"/>
          <w:szCs w:val="24"/>
        </w:rPr>
        <w:tab/>
        <w:t>6</w:t>
      </w:r>
      <w:r w:rsidRPr="00DA3BC2">
        <w:rPr>
          <w:rFonts w:ascii="Times New Roman" w:eastAsia="Calibri" w:hAnsi="Times New Roman" w:cs="Times New Roman"/>
          <w:i/>
          <w:iCs/>
          <w:sz w:val="24"/>
          <w:szCs w:val="24"/>
        </w:rPr>
        <w:tab/>
        <w:t>9</w:t>
      </w:r>
      <w:r w:rsidRPr="00DA3BC2">
        <w:rPr>
          <w:rFonts w:ascii="Times New Roman" w:eastAsia="Calibri" w:hAnsi="Times New Roman" w:cs="Times New Roman"/>
          <w:i/>
          <w:iCs/>
          <w:sz w:val="24"/>
          <w:szCs w:val="24"/>
        </w:rPr>
        <w:tab/>
        <w:t>11</w:t>
      </w:r>
      <w:r w:rsidRPr="00DA3BC2">
        <w:rPr>
          <w:rFonts w:ascii="Times New Roman" w:eastAsia="Calibri" w:hAnsi="Times New Roman" w:cs="Times New Roman"/>
          <w:i/>
          <w:iCs/>
          <w:sz w:val="24"/>
          <w:szCs w:val="24"/>
        </w:rPr>
        <w:tab/>
        <w:t>12  15</w:t>
      </w:r>
      <w:r w:rsidRPr="00DA3BC2">
        <w:rPr>
          <w:rFonts w:ascii="Times New Roman" w:hAnsi="Times New Roman" w:cs="Times New Roman"/>
          <w:noProof/>
          <w:sz w:val="24"/>
          <w:szCs w:val="24"/>
        </w:rPr>
        <w:drawing>
          <wp:anchor distT="0" distB="0" distL="114300" distR="114300" simplePos="0" relativeHeight="252030976" behindDoc="1" locked="0" layoutInCell="0" allowOverlap="1">
            <wp:simplePos x="0" y="0"/>
            <wp:positionH relativeFrom="column">
              <wp:posOffset>-608965</wp:posOffset>
            </wp:positionH>
            <wp:positionV relativeFrom="paragraph">
              <wp:posOffset>-152400</wp:posOffset>
            </wp:positionV>
            <wp:extent cx="38100" cy="219710"/>
            <wp:effectExtent l="0" t="0" r="0" b="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32000" behindDoc="1" locked="0" layoutInCell="0" allowOverlap="1">
            <wp:simplePos x="0" y="0"/>
            <wp:positionH relativeFrom="column">
              <wp:posOffset>6304915</wp:posOffset>
            </wp:positionH>
            <wp:positionV relativeFrom="paragraph">
              <wp:posOffset>-152400</wp:posOffset>
            </wp:positionV>
            <wp:extent cx="38100" cy="219710"/>
            <wp:effectExtent l="0" t="0" r="0" b="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ind w:right="1126"/>
        <w:jc w:val="both"/>
        <w:rPr>
          <w:rFonts w:ascii="Times New Roman" w:hAnsi="Times New Roman" w:cs="Times New Roman"/>
          <w:sz w:val="24"/>
          <w:szCs w:val="24"/>
        </w:rPr>
      </w:pPr>
      <w:r w:rsidRPr="00DA3BC2">
        <w:rPr>
          <w:rFonts w:ascii="Times New Roman" w:eastAsia="Calibri" w:hAnsi="Times New Roman" w:cs="Times New Roman"/>
          <w:i/>
          <w:iCs/>
          <w:sz w:val="24"/>
          <w:szCs w:val="24"/>
        </w:rPr>
        <w:t>5-2  10-1  4+5 10+1  10+4 4-1 8+1</w:t>
      </w:r>
      <w:r w:rsidRPr="00DA3BC2">
        <w:rPr>
          <w:rFonts w:ascii="Times New Roman" w:hAnsi="Times New Roman" w:cs="Times New Roman"/>
          <w:noProof/>
          <w:sz w:val="24"/>
          <w:szCs w:val="24"/>
        </w:rPr>
        <w:drawing>
          <wp:anchor distT="0" distB="0" distL="114300" distR="114300" simplePos="0" relativeHeight="252033024" behindDoc="1" locked="0" layoutInCell="0" allowOverlap="1">
            <wp:simplePos x="0" y="0"/>
            <wp:positionH relativeFrom="column">
              <wp:posOffset>-608965</wp:posOffset>
            </wp:positionH>
            <wp:positionV relativeFrom="paragraph">
              <wp:posOffset>-150495</wp:posOffset>
            </wp:positionV>
            <wp:extent cx="38100" cy="219710"/>
            <wp:effectExtent l="0" t="0" r="0" b="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34048" behindDoc="1" locked="0" layoutInCell="0" allowOverlap="1">
            <wp:simplePos x="0" y="0"/>
            <wp:positionH relativeFrom="column">
              <wp:posOffset>6304915</wp:posOffset>
            </wp:positionH>
            <wp:positionV relativeFrom="paragraph">
              <wp:posOffset>-150495</wp:posOffset>
            </wp:positionV>
            <wp:extent cx="38100" cy="219710"/>
            <wp:effectExtent l="0" t="0" r="0" b="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i/>
          <w:iCs/>
          <w:sz w:val="24"/>
          <w:szCs w:val="24"/>
        </w:rPr>
        <w:t>6+3  8-2 4 + 2</w:t>
      </w:r>
      <w:r w:rsidRPr="00DA3BC2">
        <w:rPr>
          <w:rFonts w:ascii="Times New Roman" w:hAnsi="Times New Roman" w:cs="Times New Roman"/>
          <w:noProof/>
          <w:sz w:val="24"/>
          <w:szCs w:val="24"/>
        </w:rPr>
        <w:drawing>
          <wp:anchor distT="0" distB="0" distL="114300" distR="114300" simplePos="0" relativeHeight="252035072" behindDoc="1" locked="0" layoutInCell="0" allowOverlap="1">
            <wp:simplePos x="0" y="0"/>
            <wp:positionH relativeFrom="column">
              <wp:posOffset>-608965</wp:posOffset>
            </wp:positionH>
            <wp:positionV relativeFrom="paragraph">
              <wp:posOffset>-147955</wp:posOffset>
            </wp:positionV>
            <wp:extent cx="38100" cy="219710"/>
            <wp:effectExtent l="0" t="0" r="0" b="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36096" behindDoc="1" locked="0" layoutInCell="0" allowOverlap="1">
            <wp:simplePos x="0" y="0"/>
            <wp:positionH relativeFrom="column">
              <wp:posOffset>6304915</wp:posOffset>
            </wp:positionH>
            <wp:positionV relativeFrom="paragraph">
              <wp:posOffset>-147955</wp:posOffset>
            </wp:positionV>
            <wp:extent cx="38100" cy="219710"/>
            <wp:effectExtent l="0" t="0" r="0" b="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i/>
          <w:iCs/>
          <w:sz w:val="24"/>
          <w:szCs w:val="24"/>
        </w:rPr>
        <w:t>Работа с числами</w:t>
      </w:r>
      <w:r w:rsidRPr="00DA3BC2">
        <w:rPr>
          <w:rFonts w:ascii="Times New Roman" w:hAnsi="Times New Roman" w:cs="Times New Roman"/>
          <w:noProof/>
          <w:sz w:val="24"/>
          <w:szCs w:val="24"/>
        </w:rPr>
        <w:drawing>
          <wp:anchor distT="0" distB="0" distL="114300" distR="114300" simplePos="0" relativeHeight="252037120" behindDoc="1" locked="0" layoutInCell="0" allowOverlap="1">
            <wp:simplePos x="0" y="0"/>
            <wp:positionH relativeFrom="column">
              <wp:posOffset>-608965</wp:posOffset>
            </wp:positionH>
            <wp:positionV relativeFrom="paragraph">
              <wp:posOffset>-144145</wp:posOffset>
            </wp:positionV>
            <wp:extent cx="38100" cy="219710"/>
            <wp:effectExtent l="0" t="0" r="0" b="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38144" behindDoc="1" locked="0" layoutInCell="0" allowOverlap="1">
            <wp:simplePos x="0" y="0"/>
            <wp:positionH relativeFrom="column">
              <wp:posOffset>6304915</wp:posOffset>
            </wp:positionH>
            <wp:positionV relativeFrom="paragraph">
              <wp:posOffset>-144145</wp:posOffset>
            </wp:positionV>
            <wp:extent cx="38100" cy="219710"/>
            <wp:effectExtent l="0" t="0" r="0" b="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tbl>
      <w:tblPr>
        <w:tblpPr w:leftFromText="180" w:rightFromText="180" w:vertAnchor="text" w:horzAnchor="margin" w:tblpY="-96"/>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0" w:type="dxa"/>
          <w:right w:w="0" w:type="dxa"/>
        </w:tblCellMar>
        <w:tblLook w:val="04A0"/>
      </w:tblPr>
      <w:tblGrid>
        <w:gridCol w:w="1740"/>
        <w:gridCol w:w="1420"/>
        <w:gridCol w:w="800"/>
        <w:gridCol w:w="1580"/>
        <w:gridCol w:w="380"/>
        <w:gridCol w:w="760"/>
        <w:gridCol w:w="2920"/>
        <w:gridCol w:w="30"/>
      </w:tblGrid>
      <w:tr w:rsidR="008D53CC" w:rsidRPr="00DA3BC2" w:rsidTr="009A41DD">
        <w:trPr>
          <w:trHeight w:val="329"/>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3. Построение</w:t>
            </w:r>
          </w:p>
        </w:tc>
        <w:tc>
          <w:tcPr>
            <w:tcW w:w="4940" w:type="dxa"/>
            <w:gridSpan w:val="5"/>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 xml:space="preserve">1) Какой пример лишний </w:t>
            </w:r>
            <w:r w:rsidRPr="00DA3BC2">
              <w:rPr>
                <w:rFonts w:ascii="Times New Roman" w:eastAsia="Calibri" w:hAnsi="Times New Roman" w:cs="Times New Roman"/>
                <w:sz w:val="24"/>
                <w:szCs w:val="24"/>
              </w:rPr>
              <w:t>(на карточке</w:t>
            </w: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Познавательные:</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17"/>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проекта выхода</w:t>
            </w:r>
          </w:p>
        </w:tc>
        <w:tc>
          <w:tcPr>
            <w:tcW w:w="2220" w:type="dxa"/>
            <w:gridSpan w:val="2"/>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у каждого уч-ся)</w:t>
            </w: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spellStart"/>
            <w:r w:rsidRPr="00DA3BC2">
              <w:rPr>
                <w:rFonts w:ascii="Times New Roman" w:eastAsia="Calibri" w:hAnsi="Times New Roman" w:cs="Times New Roman"/>
                <w:i/>
                <w:iCs/>
                <w:sz w:val="24"/>
                <w:szCs w:val="24"/>
              </w:rPr>
              <w:t>общеучебные</w:t>
            </w:r>
            <w:proofErr w:type="spellEnd"/>
            <w:r w:rsidRPr="00DA3BC2">
              <w:rPr>
                <w:rFonts w:ascii="Times New Roman" w:eastAsia="Calibri" w:hAnsi="Times New Roman" w:cs="Times New Roman"/>
                <w:i/>
                <w:iCs/>
                <w:sz w:val="24"/>
                <w:szCs w:val="24"/>
              </w:rPr>
              <w:t xml:space="preserve">: </w:t>
            </w:r>
            <w:r w:rsidRPr="00DA3BC2">
              <w:rPr>
                <w:rFonts w:ascii="Times New Roman" w:eastAsia="Calibri" w:hAnsi="Times New Roman" w:cs="Times New Roman"/>
                <w:sz w:val="24"/>
                <w:szCs w:val="24"/>
              </w:rPr>
              <w:t>умение</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50"/>
        </w:trPr>
        <w:tc>
          <w:tcPr>
            <w:tcW w:w="174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из затруднения.</w:t>
            </w:r>
          </w:p>
        </w:tc>
        <w:tc>
          <w:tcPr>
            <w:tcW w:w="2220" w:type="dxa"/>
            <w:gridSpan w:val="2"/>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структурировать знания,</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18"/>
        </w:trPr>
        <w:tc>
          <w:tcPr>
            <w:tcW w:w="174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4+3</w:t>
            </w:r>
          </w:p>
        </w:tc>
        <w:tc>
          <w:tcPr>
            <w:tcW w:w="80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2+3</w:t>
            </w:r>
          </w:p>
        </w:tc>
        <w:tc>
          <w:tcPr>
            <w:tcW w:w="1580" w:type="dxa"/>
            <w:vMerge w:val="restart"/>
            <w:vAlign w:val="bottom"/>
          </w:tcPr>
          <w:p w:rsidR="008D53CC" w:rsidRPr="00DA3BC2" w:rsidRDefault="008D53CC" w:rsidP="008D53CC">
            <w:pPr>
              <w:spacing w:after="0" w:line="240" w:lineRule="auto"/>
              <w:ind w:right="433"/>
              <w:jc w:val="both"/>
              <w:rPr>
                <w:rFonts w:ascii="Times New Roman" w:hAnsi="Times New Roman" w:cs="Times New Roman"/>
                <w:sz w:val="24"/>
                <w:szCs w:val="24"/>
              </w:rPr>
            </w:pPr>
            <w:r w:rsidRPr="00DA3BC2">
              <w:rPr>
                <w:rFonts w:ascii="Times New Roman" w:eastAsia="Times New Roman" w:hAnsi="Times New Roman" w:cs="Times New Roman"/>
                <w:sz w:val="24"/>
                <w:szCs w:val="24"/>
              </w:rPr>
              <w:t>6+3</w:t>
            </w:r>
          </w:p>
        </w:tc>
        <w:tc>
          <w:tcPr>
            <w:tcW w:w="38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6"/>
                <w:sz w:val="24"/>
                <w:szCs w:val="24"/>
              </w:rPr>
              <w:t>5-3</w:t>
            </w: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77"/>
        </w:trPr>
        <w:tc>
          <w:tcPr>
            <w:tcW w:w="174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spellStart"/>
            <w:r w:rsidRPr="00DA3BC2">
              <w:rPr>
                <w:rFonts w:ascii="Times New Roman" w:eastAsia="Calibri" w:hAnsi="Times New Roman" w:cs="Times New Roman"/>
                <w:sz w:val="24"/>
                <w:szCs w:val="24"/>
              </w:rPr>
              <w:t>Целепологание</w:t>
            </w:r>
            <w:proofErr w:type="spellEnd"/>
          </w:p>
        </w:tc>
        <w:tc>
          <w:tcPr>
            <w:tcW w:w="14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80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контроль и оценка процесса</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3"/>
        </w:trPr>
        <w:tc>
          <w:tcPr>
            <w:tcW w:w="174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80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320"/>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1+3</w:t>
            </w: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и результатов</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308"/>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Кто догадается, каков будет тема</w:t>
            </w: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деятельности;</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78"/>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урока? О </w:t>
            </w:r>
            <w:proofErr w:type="gramStart"/>
            <w:r w:rsidRPr="00DA3BC2">
              <w:rPr>
                <w:rFonts w:ascii="Times New Roman" w:eastAsia="Times New Roman" w:hAnsi="Times New Roman" w:cs="Times New Roman"/>
                <w:sz w:val="24"/>
                <w:szCs w:val="24"/>
              </w:rPr>
              <w:t>ч</w:t>
            </w:r>
            <w:proofErr w:type="gramEnd"/>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м сегодня будем говорить</w:t>
            </w: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spellStart"/>
            <w:r w:rsidRPr="00DA3BC2">
              <w:rPr>
                <w:rFonts w:ascii="Times New Roman" w:eastAsia="Calibri" w:hAnsi="Times New Roman" w:cs="Times New Roman"/>
                <w:i/>
                <w:iCs/>
                <w:sz w:val="24"/>
                <w:szCs w:val="24"/>
              </w:rPr>
              <w:t>общеучебные</w:t>
            </w:r>
            <w:proofErr w:type="spellEnd"/>
            <w:r w:rsidRPr="00DA3BC2">
              <w:rPr>
                <w:rFonts w:ascii="Times New Roman" w:eastAsia="Calibri" w:hAnsi="Times New Roman" w:cs="Times New Roman"/>
                <w:i/>
                <w:iCs/>
                <w:sz w:val="24"/>
                <w:szCs w:val="24"/>
              </w:rPr>
              <w:t xml:space="preserve">: </w:t>
            </w:r>
            <w:proofErr w:type="spellStart"/>
            <w:r w:rsidRPr="00DA3BC2">
              <w:rPr>
                <w:rFonts w:ascii="Times New Roman" w:eastAsia="Calibri" w:hAnsi="Times New Roman" w:cs="Times New Roman"/>
                <w:sz w:val="24"/>
                <w:szCs w:val="24"/>
              </w:rPr>
              <w:t>знаково</w:t>
            </w:r>
            <w:proofErr w:type="spellEnd"/>
            <w:r w:rsidRPr="00DA3BC2">
              <w:rPr>
                <w:rFonts w:ascii="Times New Roman" w:eastAsia="Calibri" w:hAnsi="Times New Roman" w:cs="Times New Roman"/>
                <w:sz w:val="24"/>
                <w:szCs w:val="24"/>
              </w:rPr>
              <w:t>-</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20"/>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на уроке?</w:t>
            </w:r>
          </w:p>
        </w:tc>
        <w:tc>
          <w:tcPr>
            <w:tcW w:w="3520" w:type="dxa"/>
            <w:gridSpan w:val="4"/>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Вычитание числа 3</w:t>
            </w: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символические –</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48"/>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520" w:type="dxa"/>
            <w:gridSpan w:val="4"/>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моделирование;</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21"/>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Чему вы должны научиться сегодня </w:t>
            </w:r>
            <w:proofErr w:type="gramStart"/>
            <w:r w:rsidRPr="00DA3BC2">
              <w:rPr>
                <w:rFonts w:ascii="Times New Roman" w:eastAsia="Times New Roman" w:hAnsi="Times New Roman" w:cs="Times New Roman"/>
                <w:sz w:val="24"/>
                <w:szCs w:val="24"/>
              </w:rPr>
              <w:t>на</w:t>
            </w:r>
            <w:proofErr w:type="gramEnd"/>
          </w:p>
        </w:tc>
        <w:tc>
          <w:tcPr>
            <w:tcW w:w="29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00"/>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i/>
                <w:iCs/>
                <w:sz w:val="24"/>
                <w:szCs w:val="24"/>
              </w:rPr>
              <w:t>логические</w:t>
            </w:r>
            <w:proofErr w:type="gramEnd"/>
            <w:r w:rsidRPr="00DA3BC2">
              <w:rPr>
                <w:rFonts w:ascii="Times New Roman" w:eastAsia="Calibri" w:hAnsi="Times New Roman" w:cs="Times New Roman"/>
                <w:i/>
                <w:iCs/>
                <w:sz w:val="24"/>
                <w:szCs w:val="24"/>
              </w:rPr>
              <w:t xml:space="preserve">: </w:t>
            </w:r>
            <w:r w:rsidRPr="00DA3BC2">
              <w:rPr>
                <w:rFonts w:ascii="Times New Roman" w:eastAsia="Calibri" w:hAnsi="Times New Roman" w:cs="Times New Roman"/>
                <w:sz w:val="24"/>
                <w:szCs w:val="24"/>
              </w:rPr>
              <w:t>анализ,</w:t>
            </w:r>
            <w:r w:rsidRPr="00DA3BC2">
              <w:rPr>
                <w:rFonts w:ascii="Times New Roman" w:eastAsia="Calibri" w:hAnsi="Times New Roman" w:cs="Times New Roman"/>
                <w:i/>
                <w:iCs/>
                <w:sz w:val="24"/>
                <w:szCs w:val="24"/>
              </w:rPr>
              <w:t xml:space="preserve"> </w:t>
            </w:r>
            <w:r w:rsidRPr="00DA3BC2">
              <w:rPr>
                <w:rFonts w:ascii="Times New Roman" w:eastAsia="Calibri" w:hAnsi="Times New Roman" w:cs="Times New Roman"/>
                <w:sz w:val="24"/>
                <w:szCs w:val="24"/>
              </w:rPr>
              <w:t>синтез,</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68"/>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уроке</w:t>
            </w:r>
            <w:proofErr w:type="gramEnd"/>
            <w:r w:rsidRPr="00DA3BC2">
              <w:rPr>
                <w:rFonts w:ascii="Times New Roman" w:eastAsia="Times New Roman" w:hAnsi="Times New Roman" w:cs="Times New Roman"/>
                <w:sz w:val="24"/>
                <w:szCs w:val="24"/>
              </w:rPr>
              <w:t>?</w:t>
            </w: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66"/>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выбор оснований </w:t>
            </w:r>
            <w:proofErr w:type="gramStart"/>
            <w:r w:rsidRPr="00DA3BC2">
              <w:rPr>
                <w:rFonts w:ascii="Times New Roman" w:eastAsia="Calibri" w:hAnsi="Times New Roman" w:cs="Times New Roman"/>
                <w:sz w:val="24"/>
                <w:szCs w:val="24"/>
              </w:rPr>
              <w:t>для</w:t>
            </w:r>
            <w:proofErr w:type="gramEnd"/>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308"/>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(важные моменты нашего урока</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 xml:space="preserve"> я</w:t>
            </w: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сравнения.</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81"/>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предлагаю фиксировать на этом</w:t>
            </w: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Регулятивные:</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20"/>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плакате</w:t>
            </w:r>
            <w:proofErr w:type="gramEnd"/>
            <w:r w:rsidRPr="00DA3BC2">
              <w:rPr>
                <w:rFonts w:ascii="Times New Roman" w:eastAsia="Times New Roman" w:hAnsi="Times New Roman" w:cs="Times New Roman"/>
                <w:sz w:val="24"/>
                <w:szCs w:val="24"/>
              </w:rPr>
              <w:t>)</w:t>
            </w: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контроль, коррекция</w:t>
            </w:r>
            <w:proofErr w:type="gramStart"/>
            <w:r w:rsidRPr="00DA3BC2">
              <w:rPr>
                <w:rFonts w:ascii="Times New Roman" w:eastAsia="Calibri" w:hAnsi="Times New Roman" w:cs="Times New Roman"/>
                <w:sz w:val="24"/>
                <w:szCs w:val="24"/>
              </w:rPr>
              <w:t xml:space="preserve"> ;</w:t>
            </w:r>
            <w:proofErr w:type="gramEnd"/>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43"/>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spellStart"/>
            <w:r w:rsidRPr="00DA3BC2">
              <w:rPr>
                <w:rFonts w:ascii="Times New Roman" w:eastAsia="Calibri" w:hAnsi="Times New Roman" w:cs="Times New Roman"/>
                <w:sz w:val="24"/>
                <w:szCs w:val="24"/>
              </w:rPr>
              <w:t>целеполагание</w:t>
            </w:r>
            <w:proofErr w:type="spellEnd"/>
            <w:r w:rsidRPr="00DA3BC2">
              <w:rPr>
                <w:rFonts w:ascii="Times New Roman" w:eastAsia="Calibri" w:hAnsi="Times New Roman" w:cs="Times New Roman"/>
                <w:sz w:val="24"/>
                <w:szCs w:val="24"/>
              </w:rPr>
              <w:t>;</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26"/>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ПРОЕКТ</w:t>
            </w:r>
          </w:p>
        </w:tc>
        <w:tc>
          <w:tcPr>
            <w:tcW w:w="3520" w:type="dxa"/>
            <w:gridSpan w:val="4"/>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«Вычитание числа 3»</w:t>
            </w:r>
          </w:p>
        </w:tc>
        <w:tc>
          <w:tcPr>
            <w:tcW w:w="29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05"/>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520" w:type="dxa"/>
            <w:gridSpan w:val="4"/>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sz w:val="24"/>
                <w:szCs w:val="24"/>
              </w:rPr>
              <w:t>прогнозирование (при</w:t>
            </w:r>
            <w:proofErr w:type="gramEnd"/>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64"/>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Что видите на доске? (экологическое</w:t>
            </w:r>
            <w:proofErr w:type="gramEnd"/>
          </w:p>
        </w:tc>
        <w:tc>
          <w:tcPr>
            <w:tcW w:w="29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64"/>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sz w:val="24"/>
                <w:szCs w:val="24"/>
              </w:rPr>
              <w:t>анализе</w:t>
            </w:r>
            <w:proofErr w:type="gramEnd"/>
            <w:r w:rsidRPr="00DA3BC2">
              <w:rPr>
                <w:rFonts w:ascii="Times New Roman" w:eastAsia="Calibri" w:hAnsi="Times New Roman" w:cs="Times New Roman"/>
                <w:sz w:val="24"/>
                <w:szCs w:val="24"/>
              </w:rPr>
              <w:t xml:space="preserve"> пробного действия</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308"/>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панно)</w:t>
            </w: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перед его выполнением).</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81"/>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Чем они похожи, чем отличаются?</w:t>
            </w: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b/>
                <w:bCs/>
                <w:sz w:val="24"/>
                <w:szCs w:val="24"/>
              </w:rPr>
              <w:t>Личностные</w:t>
            </w:r>
            <w:proofErr w:type="gramEnd"/>
            <w:r w:rsidRPr="00DA3BC2">
              <w:rPr>
                <w:rFonts w:ascii="Times New Roman" w:eastAsia="Calibri" w:hAnsi="Times New Roman" w:cs="Times New Roman"/>
                <w:sz w:val="24"/>
                <w:szCs w:val="24"/>
              </w:rPr>
              <w:t>:</w:t>
            </w:r>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sz w:val="24"/>
                <w:szCs w:val="24"/>
              </w:rPr>
              <w:t>действие</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20"/>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ПАННО</w:t>
            </w: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spellStart"/>
            <w:r w:rsidRPr="00DA3BC2">
              <w:rPr>
                <w:rFonts w:ascii="Times New Roman" w:eastAsia="Calibri" w:hAnsi="Times New Roman" w:cs="Times New Roman"/>
                <w:sz w:val="24"/>
                <w:szCs w:val="24"/>
              </w:rPr>
              <w:t>смыслообразования</w:t>
            </w:r>
            <w:proofErr w:type="spellEnd"/>
            <w:r w:rsidRPr="00DA3BC2">
              <w:rPr>
                <w:rFonts w:ascii="Times New Roman" w:eastAsia="Calibri" w:hAnsi="Times New Roman" w:cs="Times New Roman"/>
                <w:sz w:val="24"/>
                <w:szCs w:val="24"/>
              </w:rPr>
              <w:t>.</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43"/>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Коммуникативные:</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26"/>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Какая схема подходит к </w:t>
            </w:r>
            <w:proofErr w:type="gramStart"/>
            <w:r w:rsidRPr="00DA3BC2">
              <w:rPr>
                <w:rFonts w:ascii="Times New Roman" w:eastAsia="Times New Roman" w:hAnsi="Times New Roman" w:cs="Times New Roman"/>
                <w:sz w:val="24"/>
                <w:szCs w:val="24"/>
              </w:rPr>
              <w:t>нашему</w:t>
            </w:r>
            <w:proofErr w:type="gramEnd"/>
          </w:p>
        </w:tc>
        <w:tc>
          <w:tcPr>
            <w:tcW w:w="29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196"/>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планирование </w:t>
            </w:r>
            <w:proofErr w:type="gramStart"/>
            <w:r w:rsidRPr="00DA3BC2">
              <w:rPr>
                <w:rFonts w:ascii="Times New Roman" w:eastAsia="Calibri" w:hAnsi="Times New Roman" w:cs="Times New Roman"/>
                <w:sz w:val="24"/>
                <w:szCs w:val="24"/>
              </w:rPr>
              <w:t>учебного</w:t>
            </w:r>
            <w:proofErr w:type="gramEnd"/>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73"/>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Merge w:val="restart"/>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примеру и к нашей теме урока?</w:t>
            </w:r>
          </w:p>
        </w:tc>
        <w:tc>
          <w:tcPr>
            <w:tcW w:w="2920" w:type="dxa"/>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264"/>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Merge/>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сотрудничества с учителем</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308"/>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+ 3 =</w:t>
            </w: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и со сверстниками.</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643"/>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- 3 =</w:t>
            </w: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(ПРОЕКТ)</w:t>
            </w: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350"/>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4940" w:type="dxa"/>
            <w:gridSpan w:val="5"/>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308"/>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4. Усвоение</w:t>
            </w:r>
          </w:p>
        </w:tc>
        <w:tc>
          <w:tcPr>
            <w:tcW w:w="4940" w:type="dxa"/>
            <w:gridSpan w:val="5"/>
            <w:vAlign w:val="bottom"/>
          </w:tcPr>
          <w:p w:rsidR="008D53CC" w:rsidRPr="00DA3BC2" w:rsidRDefault="008D53CC"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1) Разложить на две тарелки 3</w:t>
            </w: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b/>
                <w:bCs/>
                <w:sz w:val="24"/>
                <w:szCs w:val="24"/>
              </w:rPr>
              <w:t>Личностные</w:t>
            </w:r>
            <w:proofErr w:type="gramEnd"/>
            <w:r w:rsidRPr="00DA3BC2">
              <w:rPr>
                <w:rFonts w:ascii="Times New Roman" w:eastAsia="Calibri" w:hAnsi="Times New Roman" w:cs="Times New Roman"/>
                <w:sz w:val="24"/>
                <w:szCs w:val="24"/>
              </w:rPr>
              <w:t>:</w:t>
            </w:r>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sz w:val="24"/>
                <w:szCs w:val="24"/>
              </w:rPr>
              <w:t>действие</w:t>
            </w: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r w:rsidR="008D53CC" w:rsidRPr="00DA3BC2" w:rsidTr="009A41DD">
        <w:trPr>
          <w:trHeight w:val="355"/>
        </w:trPr>
        <w:tc>
          <w:tcPr>
            <w:tcW w:w="174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42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80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1580" w:type="dxa"/>
            <w:vAlign w:val="bottom"/>
          </w:tcPr>
          <w:p w:rsidR="008D53CC" w:rsidRPr="00DA3BC2" w:rsidRDefault="008D53CC" w:rsidP="008D53CC">
            <w:pPr>
              <w:spacing w:after="0" w:line="240" w:lineRule="auto"/>
              <w:ind w:right="513"/>
              <w:jc w:val="both"/>
              <w:rPr>
                <w:rFonts w:ascii="Times New Roman" w:hAnsi="Times New Roman" w:cs="Times New Roman"/>
                <w:sz w:val="24"/>
                <w:szCs w:val="24"/>
              </w:rPr>
            </w:pPr>
            <w:r w:rsidRPr="00DA3BC2">
              <w:rPr>
                <w:rFonts w:ascii="Times New Roman" w:eastAsia="Arial" w:hAnsi="Times New Roman" w:cs="Times New Roman"/>
                <w:sz w:val="24"/>
                <w:szCs w:val="24"/>
              </w:rPr>
              <w:t>17</w:t>
            </w:r>
          </w:p>
        </w:tc>
        <w:tc>
          <w:tcPr>
            <w:tcW w:w="38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76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292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c>
          <w:tcPr>
            <w:tcW w:w="30" w:type="dxa"/>
            <w:vAlign w:val="bottom"/>
          </w:tcPr>
          <w:p w:rsidR="008D53CC" w:rsidRPr="00DA3BC2" w:rsidRDefault="008D53CC" w:rsidP="008D53CC">
            <w:pPr>
              <w:spacing w:after="0" w:line="240" w:lineRule="auto"/>
              <w:jc w:val="both"/>
              <w:rPr>
                <w:rFonts w:ascii="Times New Roman" w:hAnsi="Times New Roman" w:cs="Times New Roman"/>
                <w:sz w:val="24"/>
                <w:szCs w:val="24"/>
              </w:rPr>
            </w:pP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На какие группы можно разделить</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039168" behindDoc="1" locked="0" layoutInCell="0" allowOverlap="1">
            <wp:simplePos x="0" y="0"/>
            <wp:positionH relativeFrom="column">
              <wp:posOffset>-608965</wp:posOffset>
            </wp:positionH>
            <wp:positionV relativeFrom="paragraph">
              <wp:posOffset>-142875</wp:posOffset>
            </wp:positionV>
            <wp:extent cx="38100" cy="439420"/>
            <wp:effectExtent l="0" t="0" r="0" b="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40192" behindDoc="1" locked="0" layoutInCell="0" allowOverlap="1">
            <wp:simplePos x="0" y="0"/>
            <wp:positionH relativeFrom="column">
              <wp:posOffset>6304915</wp:posOffset>
            </wp:positionH>
            <wp:positionV relativeFrom="paragraph">
              <wp:posOffset>-142875</wp:posOffset>
            </wp:positionV>
            <wp:extent cx="38100" cy="439420"/>
            <wp:effectExtent l="0" t="0" r="0" b="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r w:rsidRPr="00DA3BC2">
        <w:rPr>
          <w:rFonts w:ascii="Times New Roman" w:eastAsia="Calibri" w:hAnsi="Times New Roman" w:cs="Times New Roman"/>
          <w:sz w:val="24"/>
          <w:szCs w:val="24"/>
        </w:rPr>
        <w:t>Назовите однозначные числа?</w:t>
      </w:r>
      <w:r w:rsidR="000A5587">
        <w:rPr>
          <w:rFonts w:ascii="Times New Roman" w:hAnsi="Times New Roman" w:cs="Times New Roman"/>
          <w:sz w:val="24"/>
          <w:szCs w:val="24"/>
        </w:rPr>
        <w:t xml:space="preserve"> </w:t>
      </w:r>
      <w:proofErr w:type="gramStart"/>
      <w:r w:rsidR="000A5587">
        <w:rPr>
          <w:rFonts w:ascii="Times New Roman" w:hAnsi="Times New Roman" w:cs="Times New Roman"/>
          <w:sz w:val="24"/>
          <w:szCs w:val="24"/>
        </w:rPr>
        <w:t>двуз</w:t>
      </w:r>
      <w:r w:rsidRPr="00DA3BC2">
        <w:rPr>
          <w:rFonts w:ascii="Times New Roman" w:hAnsi="Times New Roman" w:cs="Times New Roman"/>
          <w:noProof/>
          <w:sz w:val="24"/>
          <w:szCs w:val="24"/>
        </w:rPr>
        <w:drawing>
          <wp:anchor distT="0" distB="0" distL="114300" distR="114300" simplePos="0" relativeHeight="252041216" behindDoc="1" locked="0" layoutInCell="0" allowOverlap="1">
            <wp:simplePos x="0" y="0"/>
            <wp:positionH relativeFrom="column">
              <wp:posOffset>-608965</wp:posOffset>
            </wp:positionH>
            <wp:positionV relativeFrom="paragraph">
              <wp:posOffset>-138430</wp:posOffset>
            </wp:positionV>
            <wp:extent cx="38100" cy="219710"/>
            <wp:effectExtent l="0" t="0" r="0" b="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42240" behindDoc="1" locked="0" layoutInCell="0" allowOverlap="1">
            <wp:simplePos x="0" y="0"/>
            <wp:positionH relativeFrom="column">
              <wp:posOffset>6304915</wp:posOffset>
            </wp:positionH>
            <wp:positionV relativeFrom="paragraph">
              <wp:posOffset>-138430</wp:posOffset>
            </wp:positionV>
            <wp:extent cx="38100" cy="219710"/>
            <wp:effectExtent l="0" t="0" r="0" b="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8D53CC">
        <w:rPr>
          <w:rFonts w:ascii="Times New Roman" w:hAnsi="Times New Roman" w:cs="Times New Roman"/>
          <w:sz w:val="24"/>
          <w:szCs w:val="24"/>
        </w:rPr>
        <w:t>н</w:t>
      </w:r>
      <w:r w:rsidRPr="00DA3BC2">
        <w:rPr>
          <w:rFonts w:ascii="Times New Roman" w:eastAsia="Calibri" w:hAnsi="Times New Roman" w:cs="Times New Roman"/>
          <w:sz w:val="24"/>
          <w:szCs w:val="24"/>
        </w:rPr>
        <w:t>ачные</w:t>
      </w:r>
      <w:proofErr w:type="gramEnd"/>
      <w:r w:rsidRPr="00DA3BC2">
        <w:rPr>
          <w:rFonts w:ascii="Times New Roman" w:eastAsia="Calibri" w:hAnsi="Times New Roman" w:cs="Times New Roman"/>
          <w:sz w:val="24"/>
          <w:szCs w:val="24"/>
        </w:rPr>
        <w:t>?</w:t>
      </w:r>
    </w:p>
    <w:p w:rsidR="008D53CC" w:rsidRDefault="00896CF4" w:rsidP="008D53CC">
      <w:pPr>
        <w:spacing w:after="0" w:line="240" w:lineRule="auto"/>
        <w:jc w:val="both"/>
        <w:rPr>
          <w:rFonts w:ascii="Times New Roman" w:eastAsia="Calibri" w:hAnsi="Times New Roman" w:cs="Times New Roman"/>
          <w:i/>
          <w:iCs/>
          <w:sz w:val="24"/>
          <w:szCs w:val="24"/>
        </w:rPr>
      </w:pPr>
      <w:r w:rsidRPr="00DA3BC2">
        <w:rPr>
          <w:rFonts w:ascii="Times New Roman" w:hAnsi="Times New Roman" w:cs="Times New Roman"/>
          <w:noProof/>
          <w:sz w:val="24"/>
          <w:szCs w:val="24"/>
        </w:rPr>
        <w:drawing>
          <wp:anchor distT="0" distB="0" distL="114300" distR="114300" simplePos="0" relativeHeight="252043264" behindDoc="1" locked="0" layoutInCell="0" allowOverlap="1">
            <wp:simplePos x="0" y="0"/>
            <wp:positionH relativeFrom="column">
              <wp:posOffset>-608965</wp:posOffset>
            </wp:positionH>
            <wp:positionV relativeFrom="paragraph">
              <wp:posOffset>-135890</wp:posOffset>
            </wp:positionV>
            <wp:extent cx="38100" cy="219710"/>
            <wp:effectExtent l="0" t="0" r="0" b="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44288" behindDoc="1" locked="0" layoutInCell="0" allowOverlap="1">
            <wp:simplePos x="0" y="0"/>
            <wp:positionH relativeFrom="column">
              <wp:posOffset>6304915</wp:posOffset>
            </wp:positionH>
            <wp:positionV relativeFrom="paragraph">
              <wp:posOffset>-135890</wp:posOffset>
            </wp:positionV>
            <wp:extent cx="38100" cy="219710"/>
            <wp:effectExtent l="0" t="0" r="0" b="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Calibri" w:hAnsi="Times New Roman" w:cs="Times New Roman"/>
          <w:sz w:val="24"/>
          <w:szCs w:val="24"/>
        </w:rPr>
        <w:t xml:space="preserve">Назовите интересное число? </w:t>
      </w:r>
      <w:r w:rsidRPr="00DA3BC2">
        <w:rPr>
          <w:rFonts w:ascii="Times New Roman" w:eastAsia="Calibri" w:hAnsi="Times New Roman" w:cs="Times New Roman"/>
          <w:i/>
          <w:iCs/>
          <w:sz w:val="24"/>
          <w:szCs w:val="24"/>
        </w:rPr>
        <w:t>(11)</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Что можете о нём рассказать?</w:t>
      </w:r>
      <w:r w:rsidRPr="00DA3BC2">
        <w:rPr>
          <w:rFonts w:ascii="Times New Roman" w:hAnsi="Times New Roman" w:cs="Times New Roman"/>
          <w:noProof/>
          <w:sz w:val="24"/>
          <w:szCs w:val="24"/>
        </w:rPr>
        <w:drawing>
          <wp:anchor distT="0" distB="0" distL="114300" distR="114300" simplePos="0" relativeHeight="252049408" behindDoc="1" locked="0" layoutInCell="0" allowOverlap="1">
            <wp:simplePos x="0" y="0"/>
            <wp:positionH relativeFrom="column">
              <wp:posOffset>-608965</wp:posOffset>
            </wp:positionH>
            <wp:positionV relativeFrom="paragraph">
              <wp:posOffset>-158115</wp:posOffset>
            </wp:positionV>
            <wp:extent cx="38100" cy="219710"/>
            <wp:effectExtent l="0" t="0" r="0" b="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50432" behindDoc="1" locked="0" layoutInCell="0" allowOverlap="1">
            <wp:simplePos x="0" y="0"/>
            <wp:positionH relativeFrom="column">
              <wp:posOffset>6304915</wp:posOffset>
            </wp:positionH>
            <wp:positionV relativeFrom="paragraph">
              <wp:posOffset>-158115</wp:posOffset>
            </wp:positionV>
            <wp:extent cx="38100" cy="219710"/>
            <wp:effectExtent l="0" t="0" r="0" b="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D53CC" w:rsidP="008D53CC">
      <w:pPr>
        <w:tabs>
          <w:tab w:val="left" w:pos="240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i/>
          <w:iCs/>
          <w:sz w:val="24"/>
          <w:szCs w:val="24"/>
        </w:rPr>
        <w:t>2)</w:t>
      </w:r>
      <w:r w:rsidR="00896CF4" w:rsidRPr="00DA3BC2">
        <w:rPr>
          <w:rFonts w:ascii="Times New Roman" w:eastAsia="Calibri" w:hAnsi="Times New Roman" w:cs="Times New Roman"/>
          <w:i/>
          <w:iCs/>
          <w:sz w:val="24"/>
          <w:szCs w:val="24"/>
        </w:rPr>
        <w:t>Запишем число: 11 февраля</w:t>
      </w:r>
    </w:p>
    <w:p w:rsidR="00896CF4" w:rsidRPr="008D53CC" w:rsidRDefault="00896CF4" w:rsidP="008D53CC">
      <w:pPr>
        <w:spacing w:after="0" w:line="240" w:lineRule="auto"/>
        <w:jc w:val="both"/>
        <w:rPr>
          <w:rFonts w:ascii="Times New Roman" w:eastAsia="Calibri" w:hAnsi="Times New Roman" w:cs="Times New Roman"/>
          <w:sz w:val="24"/>
          <w:szCs w:val="24"/>
        </w:rPr>
      </w:pPr>
      <w:r w:rsidRPr="00DA3BC2">
        <w:rPr>
          <w:rFonts w:ascii="Times New Roman" w:eastAsia="Times New Roman" w:hAnsi="Times New Roman" w:cs="Times New Roman"/>
          <w:sz w:val="24"/>
          <w:szCs w:val="24"/>
        </w:rPr>
        <w:lastRenderedPageBreak/>
        <w:t>Повторим правила посадки:</w:t>
      </w:r>
      <w:r w:rsidRPr="00DA3BC2">
        <w:rPr>
          <w:rFonts w:ascii="Times New Roman" w:hAnsi="Times New Roman" w:cs="Times New Roman"/>
          <w:noProof/>
          <w:sz w:val="24"/>
          <w:szCs w:val="24"/>
        </w:rPr>
        <w:drawing>
          <wp:anchor distT="0" distB="0" distL="114300" distR="114300" simplePos="0" relativeHeight="252051456" behindDoc="1" locked="0" layoutInCell="0" allowOverlap="1">
            <wp:simplePos x="0" y="0"/>
            <wp:positionH relativeFrom="column">
              <wp:posOffset>-608965</wp:posOffset>
            </wp:positionH>
            <wp:positionV relativeFrom="paragraph">
              <wp:posOffset>-359410</wp:posOffset>
            </wp:positionV>
            <wp:extent cx="38100" cy="365760"/>
            <wp:effectExtent l="0" t="0" r="0" b="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52480" behindDoc="1" locked="0" layoutInCell="0" allowOverlap="1">
            <wp:simplePos x="0" y="0"/>
            <wp:positionH relativeFrom="column">
              <wp:posOffset>6304915</wp:posOffset>
            </wp:positionH>
            <wp:positionV relativeFrom="paragraph">
              <wp:posOffset>-359410</wp:posOffset>
            </wp:positionV>
            <wp:extent cx="38100" cy="365760"/>
            <wp:effectExtent l="0" t="0" r="0" b="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Тетрадь – на бочок!</w:t>
      </w:r>
      <w:r w:rsidRPr="00DA3BC2">
        <w:rPr>
          <w:rFonts w:ascii="Times New Roman" w:hAnsi="Times New Roman" w:cs="Times New Roman"/>
          <w:noProof/>
          <w:sz w:val="24"/>
          <w:szCs w:val="24"/>
        </w:rPr>
        <w:drawing>
          <wp:anchor distT="0" distB="0" distL="114300" distR="114300" simplePos="0" relativeHeight="252053504" behindDoc="1" locked="0" layoutInCell="0" allowOverlap="1">
            <wp:simplePos x="0" y="0"/>
            <wp:positionH relativeFrom="column">
              <wp:posOffset>-608965</wp:posOffset>
            </wp:positionH>
            <wp:positionV relativeFrom="paragraph">
              <wp:posOffset>-166370</wp:posOffset>
            </wp:positionV>
            <wp:extent cx="38100" cy="219710"/>
            <wp:effectExtent l="0" t="0" r="0" b="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54528" behindDoc="1" locked="0" layoutInCell="0" allowOverlap="1">
            <wp:simplePos x="0" y="0"/>
            <wp:positionH relativeFrom="column">
              <wp:posOffset>6304915</wp:posOffset>
            </wp:positionH>
            <wp:positionV relativeFrom="paragraph">
              <wp:posOffset>-166370</wp:posOffset>
            </wp:positionV>
            <wp:extent cx="38100" cy="219710"/>
            <wp:effectExtent l="0" t="0" r="0" b="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Спинка - прямая!</w:t>
      </w:r>
      <w:r w:rsidRPr="00DA3BC2">
        <w:rPr>
          <w:rFonts w:ascii="Times New Roman" w:hAnsi="Times New Roman" w:cs="Times New Roman"/>
          <w:noProof/>
          <w:sz w:val="24"/>
          <w:szCs w:val="24"/>
        </w:rPr>
        <w:drawing>
          <wp:anchor distT="0" distB="0" distL="114300" distR="114300" simplePos="0" relativeHeight="252055552" behindDoc="1" locked="0" layoutInCell="0" allowOverlap="1">
            <wp:simplePos x="0" y="0"/>
            <wp:positionH relativeFrom="column">
              <wp:posOffset>-608965</wp:posOffset>
            </wp:positionH>
            <wp:positionV relativeFrom="paragraph">
              <wp:posOffset>-122555</wp:posOffset>
            </wp:positionV>
            <wp:extent cx="38100" cy="146050"/>
            <wp:effectExtent l="0" t="0" r="0" b="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56576" behindDoc="1" locked="0" layoutInCell="0" allowOverlap="1">
            <wp:simplePos x="0" y="0"/>
            <wp:positionH relativeFrom="column">
              <wp:posOffset>6304915</wp:posOffset>
            </wp:positionH>
            <wp:positionV relativeFrom="paragraph">
              <wp:posOffset>-122555</wp:posOffset>
            </wp:positionV>
            <wp:extent cx="38100" cy="146050"/>
            <wp:effectExtent l="0" t="0" r="0" b="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Ножки - рядом!</w:t>
      </w:r>
      <w:r w:rsidRPr="00DA3BC2">
        <w:rPr>
          <w:rFonts w:ascii="Times New Roman" w:hAnsi="Times New Roman" w:cs="Times New Roman"/>
          <w:noProof/>
          <w:sz w:val="24"/>
          <w:szCs w:val="24"/>
        </w:rPr>
        <w:drawing>
          <wp:anchor distT="0" distB="0" distL="114300" distR="114300" simplePos="0" relativeHeight="252057600" behindDoc="1" locked="0" layoutInCell="0" allowOverlap="1">
            <wp:simplePos x="0" y="0"/>
            <wp:positionH relativeFrom="column">
              <wp:posOffset>-608965</wp:posOffset>
            </wp:positionH>
            <wp:positionV relativeFrom="paragraph">
              <wp:posOffset>-151765</wp:posOffset>
            </wp:positionV>
            <wp:extent cx="38100" cy="219710"/>
            <wp:effectExtent l="0" t="0" r="0" b="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58624" behindDoc="1" locked="0" layoutInCell="0" allowOverlap="1">
            <wp:simplePos x="0" y="0"/>
            <wp:positionH relativeFrom="column">
              <wp:posOffset>6304915</wp:posOffset>
            </wp:positionH>
            <wp:positionV relativeFrom="paragraph">
              <wp:posOffset>-151765</wp:posOffset>
            </wp:positionV>
            <wp:extent cx="38100" cy="219710"/>
            <wp:effectExtent l="0" t="0" r="0" b="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Ручка - на себя!</w:t>
      </w:r>
      <w:r w:rsidRPr="00DA3BC2">
        <w:rPr>
          <w:rFonts w:ascii="Times New Roman" w:hAnsi="Times New Roman" w:cs="Times New Roman"/>
          <w:noProof/>
          <w:sz w:val="24"/>
          <w:szCs w:val="24"/>
        </w:rPr>
        <w:drawing>
          <wp:anchor distT="0" distB="0" distL="114300" distR="114300" simplePos="0" relativeHeight="252059648" behindDoc="1" locked="0" layoutInCell="0" allowOverlap="1">
            <wp:simplePos x="0" y="0"/>
            <wp:positionH relativeFrom="column">
              <wp:posOffset>-608965</wp:posOffset>
            </wp:positionH>
            <wp:positionV relativeFrom="paragraph">
              <wp:posOffset>-107315</wp:posOffset>
            </wp:positionV>
            <wp:extent cx="38100" cy="146050"/>
            <wp:effectExtent l="0" t="0" r="0" b="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60672" behindDoc="1" locked="0" layoutInCell="0" allowOverlap="1">
            <wp:simplePos x="0" y="0"/>
            <wp:positionH relativeFrom="column">
              <wp:posOffset>6304915</wp:posOffset>
            </wp:positionH>
            <wp:positionV relativeFrom="paragraph">
              <wp:posOffset>-107315</wp:posOffset>
            </wp:positionV>
            <wp:extent cx="38100" cy="146050"/>
            <wp:effectExtent l="0" t="0" r="0" b="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Гимнастика для пальчиков.</w:t>
      </w:r>
      <w:r w:rsidRPr="00DA3BC2">
        <w:rPr>
          <w:rFonts w:ascii="Times New Roman" w:hAnsi="Times New Roman" w:cs="Times New Roman"/>
          <w:noProof/>
          <w:sz w:val="24"/>
          <w:szCs w:val="24"/>
        </w:rPr>
        <w:drawing>
          <wp:anchor distT="0" distB="0" distL="114300" distR="114300" simplePos="0" relativeHeight="252061696" behindDoc="1" locked="0" layoutInCell="0" allowOverlap="1">
            <wp:simplePos x="0" y="0"/>
            <wp:positionH relativeFrom="column">
              <wp:posOffset>-608965</wp:posOffset>
            </wp:positionH>
            <wp:positionV relativeFrom="paragraph">
              <wp:posOffset>-139065</wp:posOffset>
            </wp:positionV>
            <wp:extent cx="38100" cy="219710"/>
            <wp:effectExtent l="0" t="0" r="0" b="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62720" behindDoc="1" locked="0" layoutInCell="0" allowOverlap="1">
            <wp:simplePos x="0" y="0"/>
            <wp:positionH relativeFrom="column">
              <wp:posOffset>6304915</wp:posOffset>
            </wp:positionH>
            <wp:positionV relativeFrom="paragraph">
              <wp:posOffset>-139065</wp:posOffset>
            </wp:positionV>
            <wp:extent cx="38100" cy="219710"/>
            <wp:effectExtent l="0" t="0" r="0" b="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Этот пальчик хочет спать.</w:t>
      </w:r>
      <w:r w:rsidRPr="00DA3BC2">
        <w:rPr>
          <w:rFonts w:ascii="Times New Roman" w:hAnsi="Times New Roman" w:cs="Times New Roman"/>
          <w:noProof/>
          <w:sz w:val="24"/>
          <w:szCs w:val="24"/>
        </w:rPr>
        <w:drawing>
          <wp:anchor distT="0" distB="0" distL="114300" distR="114300" simplePos="0" relativeHeight="252063744" behindDoc="1" locked="0" layoutInCell="0" allowOverlap="1">
            <wp:simplePos x="0" y="0"/>
            <wp:positionH relativeFrom="column">
              <wp:posOffset>-608965</wp:posOffset>
            </wp:positionH>
            <wp:positionV relativeFrom="paragraph">
              <wp:posOffset>-122555</wp:posOffset>
            </wp:positionV>
            <wp:extent cx="38100" cy="146050"/>
            <wp:effectExtent l="0" t="0" r="0" b="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64768" behindDoc="1" locked="0" layoutInCell="0" allowOverlap="1">
            <wp:simplePos x="0" y="0"/>
            <wp:positionH relativeFrom="column">
              <wp:posOffset>6304915</wp:posOffset>
            </wp:positionH>
            <wp:positionV relativeFrom="paragraph">
              <wp:posOffset>-122555</wp:posOffset>
            </wp:positionV>
            <wp:extent cx="38100" cy="146050"/>
            <wp:effectExtent l="0" t="0" r="0" b="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Этот пальчи</w:t>
      </w:r>
      <w:proofErr w:type="gramStart"/>
      <w:r w:rsidRPr="00DA3BC2">
        <w:rPr>
          <w:rFonts w:ascii="Times New Roman" w:eastAsia="Times New Roman" w:hAnsi="Times New Roman" w:cs="Times New Roman"/>
          <w:sz w:val="24"/>
          <w:szCs w:val="24"/>
        </w:rPr>
        <w:t>к-</w:t>
      </w:r>
      <w:proofErr w:type="gramEnd"/>
      <w:r w:rsidRPr="00DA3BC2">
        <w:rPr>
          <w:rFonts w:ascii="Times New Roman" w:eastAsia="Times New Roman" w:hAnsi="Times New Roman" w:cs="Times New Roman"/>
          <w:sz w:val="24"/>
          <w:szCs w:val="24"/>
        </w:rPr>
        <w:t xml:space="preserve"> прыг в кровать!</w:t>
      </w:r>
      <w:r w:rsidRPr="00DA3BC2">
        <w:rPr>
          <w:rFonts w:ascii="Times New Roman" w:hAnsi="Times New Roman" w:cs="Times New Roman"/>
          <w:noProof/>
          <w:sz w:val="24"/>
          <w:szCs w:val="24"/>
        </w:rPr>
        <w:drawing>
          <wp:anchor distT="0" distB="0" distL="114300" distR="114300" simplePos="0" relativeHeight="252065792" behindDoc="1" locked="0" layoutInCell="0" allowOverlap="1">
            <wp:simplePos x="0" y="0"/>
            <wp:positionH relativeFrom="column">
              <wp:posOffset>-608965</wp:posOffset>
            </wp:positionH>
            <wp:positionV relativeFrom="paragraph">
              <wp:posOffset>-180975</wp:posOffset>
            </wp:positionV>
            <wp:extent cx="38100" cy="219710"/>
            <wp:effectExtent l="0" t="0" r="0" b="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66816" behindDoc="1" locked="0" layoutInCell="0" allowOverlap="1">
            <wp:simplePos x="0" y="0"/>
            <wp:positionH relativeFrom="column">
              <wp:posOffset>6304915</wp:posOffset>
            </wp:positionH>
            <wp:positionV relativeFrom="paragraph">
              <wp:posOffset>-180975</wp:posOffset>
            </wp:positionV>
            <wp:extent cx="38100" cy="219710"/>
            <wp:effectExtent l="0" t="0" r="0" b="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Этот пальчик прикорнул.</w:t>
      </w:r>
      <w:r w:rsidRPr="00DA3BC2">
        <w:rPr>
          <w:rFonts w:ascii="Times New Roman" w:hAnsi="Times New Roman" w:cs="Times New Roman"/>
          <w:noProof/>
          <w:sz w:val="24"/>
          <w:szCs w:val="24"/>
        </w:rPr>
        <w:drawing>
          <wp:anchor distT="0" distB="0" distL="114300" distR="114300" simplePos="0" relativeHeight="252067840" behindDoc="1" locked="0" layoutInCell="0" allowOverlap="1">
            <wp:simplePos x="0" y="0"/>
            <wp:positionH relativeFrom="column">
              <wp:posOffset>-608965</wp:posOffset>
            </wp:positionH>
            <wp:positionV relativeFrom="paragraph">
              <wp:posOffset>-165735</wp:posOffset>
            </wp:positionV>
            <wp:extent cx="38100" cy="219710"/>
            <wp:effectExtent l="0" t="0" r="0" b="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68864" behindDoc="1" locked="0" layoutInCell="0" allowOverlap="1">
            <wp:simplePos x="0" y="0"/>
            <wp:positionH relativeFrom="column">
              <wp:posOffset>6304915</wp:posOffset>
            </wp:positionH>
            <wp:positionV relativeFrom="paragraph">
              <wp:posOffset>-165735</wp:posOffset>
            </wp:positionV>
            <wp:extent cx="38100" cy="219710"/>
            <wp:effectExtent l="0" t="0" r="0" b="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Этот пальчик уж заснул.</w:t>
      </w:r>
      <w:r w:rsidRPr="00DA3BC2">
        <w:rPr>
          <w:rFonts w:ascii="Times New Roman" w:hAnsi="Times New Roman" w:cs="Times New Roman"/>
          <w:noProof/>
          <w:sz w:val="24"/>
          <w:szCs w:val="24"/>
        </w:rPr>
        <w:drawing>
          <wp:anchor distT="0" distB="0" distL="114300" distR="114300" simplePos="0" relativeHeight="252069888" behindDoc="1" locked="0" layoutInCell="0" allowOverlap="1">
            <wp:simplePos x="0" y="0"/>
            <wp:positionH relativeFrom="column">
              <wp:posOffset>-608965</wp:posOffset>
            </wp:positionH>
            <wp:positionV relativeFrom="paragraph">
              <wp:posOffset>-150495</wp:posOffset>
            </wp:positionV>
            <wp:extent cx="38100" cy="219710"/>
            <wp:effectExtent l="0" t="0" r="0" b="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70912" behindDoc="1" locked="0" layoutInCell="0" allowOverlap="1">
            <wp:simplePos x="0" y="0"/>
            <wp:positionH relativeFrom="column">
              <wp:posOffset>6304915</wp:posOffset>
            </wp:positionH>
            <wp:positionV relativeFrom="paragraph">
              <wp:posOffset>-150495</wp:posOffset>
            </wp:positionV>
            <wp:extent cx="38100" cy="219710"/>
            <wp:effectExtent l="0" t="0" r="0" b="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Встали пальчики. Ура!</w:t>
      </w:r>
      <w:r w:rsidRPr="00DA3BC2">
        <w:rPr>
          <w:rFonts w:ascii="Times New Roman" w:hAnsi="Times New Roman" w:cs="Times New Roman"/>
          <w:noProof/>
          <w:sz w:val="24"/>
          <w:szCs w:val="24"/>
        </w:rPr>
        <w:drawing>
          <wp:anchor distT="0" distB="0" distL="114300" distR="114300" simplePos="0" relativeHeight="252071936" behindDoc="1" locked="0" layoutInCell="0" allowOverlap="1">
            <wp:simplePos x="0" y="0"/>
            <wp:positionH relativeFrom="column">
              <wp:posOffset>-608965</wp:posOffset>
            </wp:positionH>
            <wp:positionV relativeFrom="paragraph">
              <wp:posOffset>-136525</wp:posOffset>
            </wp:positionV>
            <wp:extent cx="38100" cy="146050"/>
            <wp:effectExtent l="0" t="0" r="0" b="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72960" behindDoc="1" locked="0" layoutInCell="0" allowOverlap="1">
            <wp:simplePos x="0" y="0"/>
            <wp:positionH relativeFrom="column">
              <wp:posOffset>6304915</wp:posOffset>
            </wp:positionH>
            <wp:positionV relativeFrom="paragraph">
              <wp:posOffset>-136525</wp:posOffset>
            </wp:positionV>
            <wp:extent cx="38100" cy="146050"/>
            <wp:effectExtent l="0" t="0" r="0" b="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8D53CC"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Поработать им пора.</w:t>
      </w:r>
      <w:r w:rsidRPr="00DA3BC2">
        <w:rPr>
          <w:rFonts w:ascii="Times New Roman" w:hAnsi="Times New Roman" w:cs="Times New Roman"/>
          <w:noProof/>
          <w:sz w:val="24"/>
          <w:szCs w:val="24"/>
        </w:rPr>
        <w:drawing>
          <wp:anchor distT="0" distB="0" distL="114300" distR="114300" simplePos="0" relativeHeight="252073984" behindDoc="1" locked="0" layoutInCell="0" allowOverlap="1">
            <wp:simplePos x="0" y="0"/>
            <wp:positionH relativeFrom="column">
              <wp:posOffset>-608965</wp:posOffset>
            </wp:positionH>
            <wp:positionV relativeFrom="paragraph">
              <wp:posOffset>-194945</wp:posOffset>
            </wp:positionV>
            <wp:extent cx="38100" cy="219710"/>
            <wp:effectExtent l="0" t="0" r="0" b="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75008" behindDoc="1" locked="0" layoutInCell="0" allowOverlap="1">
            <wp:simplePos x="0" y="0"/>
            <wp:positionH relativeFrom="column">
              <wp:posOffset>6304915</wp:posOffset>
            </wp:positionH>
            <wp:positionV relativeFrom="paragraph">
              <wp:posOffset>-194945</wp:posOffset>
            </wp:positionV>
            <wp:extent cx="38100" cy="219710"/>
            <wp:effectExtent l="0" t="0" r="0" b="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8D53CC">
        <w:rPr>
          <w:rFonts w:ascii="Times New Roman" w:eastAsia="Times New Roman" w:hAnsi="Times New Roman" w:cs="Times New Roman"/>
          <w:i/>
          <w:iCs/>
          <w:sz w:val="24"/>
          <w:szCs w:val="24"/>
        </w:rPr>
        <w:t>3)</w:t>
      </w:r>
      <w:r w:rsidRPr="00DA3BC2">
        <w:rPr>
          <w:rFonts w:ascii="Times New Roman" w:eastAsia="Times New Roman" w:hAnsi="Times New Roman" w:cs="Times New Roman"/>
          <w:i/>
          <w:iCs/>
          <w:sz w:val="24"/>
          <w:szCs w:val="24"/>
        </w:rPr>
        <w:t xml:space="preserve">Минутка чистописания </w:t>
      </w:r>
      <w:proofErr w:type="gramStart"/>
      <w:r w:rsidRPr="00DA3BC2">
        <w:rPr>
          <w:rFonts w:ascii="Times New Roman" w:eastAsia="Times New Roman" w:hAnsi="Times New Roman" w:cs="Times New Roman"/>
          <w:i/>
          <w:iCs/>
          <w:sz w:val="24"/>
          <w:szCs w:val="24"/>
        </w:rPr>
        <w:t xml:space="preserve">( </w:t>
      </w:r>
      <w:proofErr w:type="gramEnd"/>
      <w:r w:rsidRPr="00DA3BC2">
        <w:rPr>
          <w:rFonts w:ascii="Times New Roman" w:eastAsia="Times New Roman" w:hAnsi="Times New Roman" w:cs="Times New Roman"/>
          <w:i/>
          <w:iCs/>
          <w:sz w:val="24"/>
          <w:szCs w:val="24"/>
        </w:rPr>
        <w:t>Будем писать цифру, которая обозначает число сторон треугольника)</w:t>
      </w:r>
    </w:p>
    <w:p w:rsidR="00896CF4" w:rsidRPr="00DA3BC2" w:rsidRDefault="00896CF4" w:rsidP="008D53CC">
      <w:pPr>
        <w:spacing w:after="0" w:line="240" w:lineRule="auto"/>
        <w:jc w:val="both"/>
        <w:rPr>
          <w:rFonts w:ascii="Times New Roman" w:eastAsia="Times New Roman" w:hAnsi="Times New Roman" w:cs="Times New Roman"/>
          <w:i/>
          <w:iCs/>
          <w:sz w:val="24"/>
          <w:szCs w:val="24"/>
        </w:rPr>
      </w:pPr>
      <w:r w:rsidRPr="00DA3BC2">
        <w:rPr>
          <w:rFonts w:ascii="Times New Roman" w:eastAsia="Times New Roman" w:hAnsi="Times New Roman" w:cs="Times New Roman"/>
          <w:sz w:val="24"/>
          <w:szCs w:val="24"/>
        </w:rPr>
        <w:t>-Какая это цифра?</w:t>
      </w:r>
    </w:p>
    <w:p w:rsidR="00896CF4" w:rsidRPr="008D53CC" w:rsidRDefault="00896CF4" w:rsidP="008E07AE">
      <w:pPr>
        <w:pStyle w:val="a6"/>
        <w:numPr>
          <w:ilvl w:val="0"/>
          <w:numId w:val="18"/>
        </w:numPr>
        <w:tabs>
          <w:tab w:val="left" w:pos="9639"/>
        </w:tabs>
        <w:spacing w:after="0" w:line="240" w:lineRule="auto"/>
        <w:jc w:val="both"/>
        <w:rPr>
          <w:rFonts w:ascii="Times New Roman" w:eastAsia="Times New Roman" w:hAnsi="Times New Roman" w:cs="Times New Roman"/>
          <w:i/>
          <w:iCs/>
          <w:sz w:val="24"/>
          <w:szCs w:val="24"/>
        </w:rPr>
      </w:pPr>
      <w:r w:rsidRPr="008D53CC">
        <w:rPr>
          <w:rFonts w:ascii="Times New Roman" w:eastAsia="Times New Roman" w:hAnsi="Times New Roman" w:cs="Times New Roman"/>
          <w:i/>
          <w:iCs/>
          <w:sz w:val="24"/>
          <w:szCs w:val="24"/>
        </w:rPr>
        <w:t xml:space="preserve">  3   </w:t>
      </w:r>
      <w:proofErr w:type="spellStart"/>
      <w:r w:rsidRPr="008D53CC">
        <w:rPr>
          <w:rFonts w:ascii="Times New Roman" w:eastAsia="Times New Roman" w:hAnsi="Times New Roman" w:cs="Times New Roman"/>
          <w:i/>
          <w:iCs/>
          <w:sz w:val="24"/>
          <w:szCs w:val="24"/>
        </w:rPr>
        <w:t>3</w:t>
      </w:r>
      <w:proofErr w:type="spellEnd"/>
      <w:r w:rsidRPr="008D53CC">
        <w:rPr>
          <w:rFonts w:ascii="Times New Roman" w:eastAsia="Times New Roman" w:hAnsi="Times New Roman" w:cs="Times New Roman"/>
          <w:i/>
          <w:iCs/>
          <w:sz w:val="24"/>
          <w:szCs w:val="24"/>
        </w:rPr>
        <w:t xml:space="preserve">   </w:t>
      </w:r>
      <w:proofErr w:type="spellStart"/>
      <w:r w:rsidRPr="008D53CC">
        <w:rPr>
          <w:rFonts w:ascii="Times New Roman" w:eastAsia="Times New Roman" w:hAnsi="Times New Roman" w:cs="Times New Roman"/>
          <w:i/>
          <w:iCs/>
          <w:sz w:val="24"/>
          <w:szCs w:val="24"/>
        </w:rPr>
        <w:t>3</w:t>
      </w:r>
      <w:proofErr w:type="spellEnd"/>
    </w:p>
    <w:p w:rsidR="00896CF4" w:rsidRPr="008D53CC" w:rsidRDefault="008D53CC" w:rsidP="008D53CC">
      <w:pPr>
        <w:tabs>
          <w:tab w:val="left" w:pos="2305"/>
          <w:tab w:val="left" w:pos="9639"/>
        </w:tabs>
        <w:spacing w:after="0" w:line="240" w:lineRule="auto"/>
        <w:ind w:right="34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896CF4" w:rsidRPr="00DA3BC2">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остав числа 3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у доски открыть </w:t>
      </w:r>
      <w:r w:rsidR="00896CF4" w:rsidRPr="00DA3BC2">
        <w:rPr>
          <w:rFonts w:ascii="Times New Roman" w:eastAsia="Times New Roman" w:hAnsi="Times New Roman" w:cs="Times New Roman"/>
          <w:sz w:val="24"/>
          <w:szCs w:val="24"/>
        </w:rPr>
        <w:t>окошки)</w:t>
      </w:r>
      <w:r w:rsidR="00896CF4" w:rsidRPr="00DA3BC2">
        <w:rPr>
          <w:rFonts w:ascii="Times New Roman" w:hAnsi="Times New Roman" w:cs="Times New Roman"/>
          <w:noProof/>
          <w:sz w:val="24"/>
          <w:szCs w:val="24"/>
        </w:rPr>
        <w:drawing>
          <wp:anchor distT="0" distB="0" distL="114300" distR="114300" simplePos="0" relativeHeight="252076032" behindDoc="1" locked="0" layoutInCell="0" allowOverlap="1">
            <wp:simplePos x="0" y="0"/>
            <wp:positionH relativeFrom="column">
              <wp:posOffset>-608965</wp:posOffset>
            </wp:positionH>
            <wp:positionV relativeFrom="paragraph">
              <wp:posOffset>-1404620</wp:posOffset>
            </wp:positionV>
            <wp:extent cx="38100" cy="1536700"/>
            <wp:effectExtent l="0" t="0" r="0" b="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132" cstate="print">
                      <a:extLst>
                        <a:ext uri="{28A0092B-C50C-407E-A947-70E740481C1C}"/>
                      </a:extLst>
                    </a:blip>
                    <a:srcRect/>
                    <a:stretch>
                      <a:fillRect/>
                    </a:stretch>
                  </pic:blipFill>
                  <pic:spPr bwMode="auto">
                    <a:xfrm>
                      <a:off x="0" y="0"/>
                      <a:ext cx="38100" cy="153670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077056" behindDoc="1" locked="0" layoutInCell="0" allowOverlap="1">
            <wp:simplePos x="0" y="0"/>
            <wp:positionH relativeFrom="column">
              <wp:posOffset>6304915</wp:posOffset>
            </wp:positionH>
            <wp:positionV relativeFrom="paragraph">
              <wp:posOffset>-1404620</wp:posOffset>
            </wp:positionV>
            <wp:extent cx="38100" cy="1536700"/>
            <wp:effectExtent l="0" t="0" r="0" b="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132" cstate="print">
                      <a:extLst>
                        <a:ext uri="{28A0092B-C50C-407E-A947-70E740481C1C}"/>
                      </a:extLst>
                    </a:blip>
                    <a:srcRect/>
                    <a:stretch>
                      <a:fillRect/>
                    </a:stretch>
                  </pic:blipFill>
                  <pic:spPr bwMode="auto">
                    <a:xfrm>
                      <a:off x="0" y="0"/>
                      <a:ext cx="38100" cy="153670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078080" behindDoc="1" locked="0" layoutInCell="0" allowOverlap="1">
            <wp:simplePos x="0" y="0"/>
            <wp:positionH relativeFrom="column">
              <wp:posOffset>5271135</wp:posOffset>
            </wp:positionH>
            <wp:positionV relativeFrom="paragraph">
              <wp:posOffset>-4017010</wp:posOffset>
            </wp:positionV>
            <wp:extent cx="30480" cy="8890"/>
            <wp:effectExtent l="0" t="0" r="0" b="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40" cstate="print">
                      <a:extLst>
                        <a:ext uri="{28A0092B-C50C-407E-A947-70E740481C1C}"/>
                      </a:extLst>
                    </a:blip>
                    <a:srcRect/>
                    <a:stretch>
                      <a:fillRect/>
                    </a:stretch>
                  </pic:blipFill>
                  <pic:spPr bwMode="auto">
                    <a:xfrm>
                      <a:off x="0" y="0"/>
                      <a:ext cx="30480" cy="8890"/>
                    </a:xfrm>
                    <a:prstGeom prst="rect">
                      <a:avLst/>
                    </a:prstGeom>
                    <a:noFill/>
                  </pic:spPr>
                </pic:pic>
              </a:graphicData>
            </a:graphic>
          </wp:anchor>
        </w:drawing>
      </w:r>
    </w:p>
    <w:tbl>
      <w:tblPr>
        <w:tblW w:w="0" w:type="auto"/>
        <w:tblInd w:w="260" w:type="dxa"/>
        <w:tblLayout w:type="fixed"/>
        <w:tblCellMar>
          <w:left w:w="0" w:type="dxa"/>
          <w:right w:w="0" w:type="dxa"/>
        </w:tblCellMar>
        <w:tblLook w:val="04A0"/>
      </w:tblPr>
      <w:tblGrid>
        <w:gridCol w:w="1300"/>
        <w:gridCol w:w="1700"/>
        <w:gridCol w:w="1060"/>
        <w:gridCol w:w="940"/>
        <w:gridCol w:w="1060"/>
        <w:gridCol w:w="3220"/>
        <w:gridCol w:w="20"/>
      </w:tblGrid>
      <w:tr w:rsidR="00896CF4" w:rsidRPr="00DA3BC2" w:rsidTr="009A41DD">
        <w:trPr>
          <w:trHeight w:val="328"/>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знаний и</w:t>
            </w:r>
          </w:p>
        </w:tc>
        <w:tc>
          <w:tcPr>
            <w:tcW w:w="4760" w:type="dxa"/>
            <w:gridSpan w:val="4"/>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конфеты </w:t>
            </w:r>
            <w:proofErr w:type="gramStart"/>
            <w:r w:rsidRPr="00DA3BC2">
              <w:rPr>
                <w:rFonts w:ascii="Times New Roman" w:eastAsia="Times New Roman" w:hAnsi="Times New Roman" w:cs="Times New Roman"/>
                <w:b/>
                <w:bCs/>
                <w:i/>
                <w:iCs/>
                <w:sz w:val="24"/>
                <w:szCs w:val="24"/>
              </w:rPr>
              <w:t>(</w:t>
            </w:r>
            <w:r w:rsidRPr="00DA3BC2">
              <w:rPr>
                <w:rFonts w:ascii="Times New Roman" w:eastAsia="Times New Roman" w:hAnsi="Times New Roman" w:cs="Times New Roman"/>
                <w:i/>
                <w:iCs/>
                <w:sz w:val="24"/>
                <w:szCs w:val="24"/>
              </w:rPr>
              <w:t xml:space="preserve"> </w:t>
            </w:r>
            <w:proofErr w:type="gramEnd"/>
            <w:r w:rsidRPr="00DA3BC2">
              <w:rPr>
                <w:rFonts w:ascii="Times New Roman" w:eastAsia="Times New Roman" w:hAnsi="Times New Roman" w:cs="Times New Roman"/>
                <w:b/>
                <w:bCs/>
                <w:i/>
                <w:iCs/>
                <w:sz w:val="24"/>
                <w:szCs w:val="24"/>
              </w:rPr>
              <w:t>работа в паре)</w:t>
            </w:r>
          </w:p>
        </w:tc>
        <w:tc>
          <w:tcPr>
            <w:tcW w:w="3220" w:type="dxa"/>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spellStart"/>
            <w:r w:rsidRPr="00DA3BC2">
              <w:rPr>
                <w:rFonts w:ascii="Times New Roman" w:eastAsia="Calibri" w:hAnsi="Times New Roman" w:cs="Times New Roman"/>
                <w:sz w:val="24"/>
                <w:szCs w:val="24"/>
              </w:rPr>
              <w:t>смыслообразования</w:t>
            </w:r>
            <w:proofErr w:type="spellEnd"/>
            <w:r w:rsidRPr="00DA3BC2">
              <w:rPr>
                <w:rFonts w:ascii="Times New Roman" w:eastAsia="Calibri" w:hAnsi="Times New Roman" w:cs="Times New Roman"/>
                <w:sz w:val="24"/>
                <w:szCs w:val="24"/>
              </w:rPr>
              <w:t>.</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18"/>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способов</w:t>
            </w:r>
          </w:p>
        </w:tc>
        <w:tc>
          <w:tcPr>
            <w:tcW w:w="17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9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Коммуникативные: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69"/>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действий</w:t>
            </w:r>
          </w:p>
        </w:tc>
        <w:tc>
          <w:tcPr>
            <w:tcW w:w="17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9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планирование </w:t>
            </w:r>
            <w:proofErr w:type="gramStart"/>
            <w:r w:rsidRPr="00DA3BC2">
              <w:rPr>
                <w:rFonts w:ascii="Times New Roman" w:eastAsia="Calibri" w:hAnsi="Times New Roman" w:cs="Times New Roman"/>
                <w:sz w:val="24"/>
                <w:szCs w:val="24"/>
              </w:rPr>
              <w:t>учебного</w:t>
            </w:r>
            <w:proofErr w:type="gram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69"/>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70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2+1 = 3</w:t>
            </w: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0" w:type="dxa"/>
            <w:gridSpan w:val="2"/>
            <w:vMerge w:val="restart"/>
            <w:vAlign w:val="bottom"/>
          </w:tcPr>
          <w:p w:rsidR="00896CF4" w:rsidRPr="00DA3BC2" w:rsidRDefault="00896CF4" w:rsidP="008D53CC">
            <w:pPr>
              <w:spacing w:after="0" w:line="240" w:lineRule="auto"/>
              <w:ind w:right="84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1 +2 = 3</w:t>
            </w:r>
          </w:p>
        </w:tc>
        <w:tc>
          <w:tcPr>
            <w:tcW w:w="32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сотрудничества с учителем</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28"/>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70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0" w:type="dxa"/>
            <w:gridSpan w:val="2"/>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и со сверстниками.</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10"/>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760" w:type="dxa"/>
            <w:gridSpan w:val="4"/>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1+1+1= 3  (ПРОЕКТ)</w:t>
            </w:r>
          </w:p>
        </w:tc>
        <w:tc>
          <w:tcPr>
            <w:tcW w:w="32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Регулятивные: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16"/>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760" w:type="dxa"/>
            <w:gridSpan w:val="4"/>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2)Что можно использовать для</w:t>
            </w:r>
          </w:p>
        </w:tc>
        <w:tc>
          <w:tcPr>
            <w:tcW w:w="32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контроль, коррекция</w:t>
            </w:r>
            <w:proofErr w:type="gramStart"/>
            <w:r w:rsidRPr="00DA3BC2">
              <w:rPr>
                <w:rFonts w:ascii="Times New Roman" w:eastAsia="Calibri" w:hAnsi="Times New Roman" w:cs="Times New Roman"/>
                <w:sz w:val="24"/>
                <w:szCs w:val="24"/>
              </w:rPr>
              <w:t xml:space="preserve"> ;</w:t>
            </w:r>
            <w:proofErr w:type="gram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20"/>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60" w:type="dxa"/>
            <w:gridSpan w:val="2"/>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вычитание чисел?</w:t>
            </w:r>
          </w:p>
        </w:tc>
        <w:tc>
          <w:tcPr>
            <w:tcW w:w="9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20" w:type="dxa"/>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sz w:val="24"/>
                <w:szCs w:val="24"/>
              </w:rPr>
              <w:t>прогнозирование (при</w:t>
            </w:r>
            <w:proofErr w:type="gram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48"/>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60" w:type="dxa"/>
            <w:gridSpan w:val="2"/>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9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2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w w:val="98"/>
                <w:sz w:val="24"/>
                <w:szCs w:val="24"/>
              </w:rPr>
              <w:t>анализе</w:t>
            </w:r>
            <w:proofErr w:type="gramEnd"/>
            <w:r w:rsidRPr="00DA3BC2">
              <w:rPr>
                <w:rFonts w:ascii="Times New Roman" w:eastAsia="Calibri" w:hAnsi="Times New Roman" w:cs="Times New Roman"/>
                <w:w w:val="98"/>
                <w:sz w:val="24"/>
                <w:szCs w:val="24"/>
              </w:rPr>
              <w:t xml:space="preserve"> пробного действия</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21"/>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60" w:type="dxa"/>
            <w:gridSpan w:val="2"/>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1)ФИШКИ</w:t>
            </w:r>
          </w:p>
        </w:tc>
        <w:tc>
          <w:tcPr>
            <w:tcW w:w="9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2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46"/>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60" w:type="dxa"/>
            <w:gridSpan w:val="2"/>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9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2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перед его выполнением).</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22"/>
        </w:trPr>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7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9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2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081152" behindDoc="1" locked="0" layoutInCell="0" allowOverlap="1">
            <wp:simplePos x="0" y="0"/>
            <wp:positionH relativeFrom="column">
              <wp:posOffset>-608965</wp:posOffset>
            </wp:positionH>
            <wp:positionV relativeFrom="paragraph">
              <wp:posOffset>-1644650</wp:posOffset>
            </wp:positionV>
            <wp:extent cx="38100" cy="1975485"/>
            <wp:effectExtent l="0" t="0" r="0" b="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141" cstate="print">
                      <a:extLst>
                        <a:ext uri="{28A0092B-C50C-407E-A947-70E740481C1C}"/>
                      </a:extLst>
                    </a:blip>
                    <a:srcRect/>
                    <a:stretch>
                      <a:fillRect/>
                    </a:stretch>
                  </pic:blipFill>
                  <pic:spPr bwMode="auto">
                    <a:xfrm>
                      <a:off x="0" y="0"/>
                      <a:ext cx="38100" cy="19754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82176" behindDoc="1" locked="0" layoutInCell="0" allowOverlap="1">
            <wp:simplePos x="0" y="0"/>
            <wp:positionH relativeFrom="column">
              <wp:posOffset>6304915</wp:posOffset>
            </wp:positionH>
            <wp:positionV relativeFrom="paragraph">
              <wp:posOffset>-1644650</wp:posOffset>
            </wp:positionV>
            <wp:extent cx="38100" cy="1975485"/>
            <wp:effectExtent l="0" t="0" r="0" b="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141" cstate="print">
                      <a:extLst>
                        <a:ext uri="{28A0092B-C50C-407E-A947-70E740481C1C}"/>
                      </a:extLst>
                    </a:blip>
                    <a:srcRect/>
                    <a:stretch>
                      <a:fillRect/>
                    </a:stretch>
                  </pic:blipFill>
                  <pic:spPr bwMode="auto">
                    <a:xfrm>
                      <a:off x="0" y="0"/>
                      <a:ext cx="38100" cy="19754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Как будем вычитать? (устно у доски)</w:t>
      </w:r>
      <w:r w:rsidRPr="00DA3BC2">
        <w:rPr>
          <w:rFonts w:ascii="Times New Roman" w:hAnsi="Times New Roman" w:cs="Times New Roman"/>
          <w:noProof/>
          <w:sz w:val="24"/>
          <w:szCs w:val="24"/>
        </w:rPr>
        <w:drawing>
          <wp:anchor distT="0" distB="0" distL="114300" distR="114300" simplePos="0" relativeHeight="252083200" behindDoc="1" locked="0" layoutInCell="0" allowOverlap="1">
            <wp:simplePos x="0" y="0"/>
            <wp:positionH relativeFrom="column">
              <wp:posOffset>-608965</wp:posOffset>
            </wp:positionH>
            <wp:positionV relativeFrom="paragraph">
              <wp:posOffset>-150495</wp:posOffset>
            </wp:positionV>
            <wp:extent cx="38100" cy="219710"/>
            <wp:effectExtent l="0" t="0" r="0" b="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84224" behindDoc="1" locked="0" layoutInCell="0" allowOverlap="1">
            <wp:simplePos x="0" y="0"/>
            <wp:positionH relativeFrom="column">
              <wp:posOffset>6304915</wp:posOffset>
            </wp:positionH>
            <wp:positionV relativeFrom="paragraph">
              <wp:posOffset>-150495</wp:posOffset>
            </wp:positionV>
            <wp:extent cx="38100" cy="219710"/>
            <wp:effectExtent l="0" t="0" r="0" b="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8D75BE" w:rsidRDefault="00896CF4" w:rsidP="008E07AE">
      <w:pPr>
        <w:numPr>
          <w:ilvl w:val="0"/>
          <w:numId w:val="34"/>
        </w:numPr>
        <w:tabs>
          <w:tab w:val="left" w:pos="230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ЛИНЕЙКА</w:t>
      </w:r>
      <w:r w:rsidRPr="00DA3BC2">
        <w:rPr>
          <w:rFonts w:ascii="Times New Roman" w:hAnsi="Times New Roman" w:cs="Times New Roman"/>
          <w:noProof/>
          <w:sz w:val="24"/>
          <w:szCs w:val="24"/>
        </w:rPr>
        <w:drawing>
          <wp:anchor distT="0" distB="0" distL="114300" distR="114300" simplePos="0" relativeHeight="252085248" behindDoc="1" locked="0" layoutInCell="0" allowOverlap="1">
            <wp:simplePos x="0" y="0"/>
            <wp:positionH relativeFrom="column">
              <wp:posOffset>-608965</wp:posOffset>
            </wp:positionH>
            <wp:positionV relativeFrom="paragraph">
              <wp:posOffset>-135255</wp:posOffset>
            </wp:positionV>
            <wp:extent cx="38100" cy="439420"/>
            <wp:effectExtent l="0" t="0" r="0" b="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86272" behindDoc="1" locked="0" layoutInCell="0" allowOverlap="1">
            <wp:simplePos x="0" y="0"/>
            <wp:positionH relativeFrom="column">
              <wp:posOffset>6304915</wp:posOffset>
            </wp:positionH>
            <wp:positionV relativeFrom="paragraph">
              <wp:posOffset>-135255</wp:posOffset>
            </wp:positionV>
            <wp:extent cx="38100" cy="439420"/>
            <wp:effectExtent l="0" t="0" r="0" b="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.__</w:t>
      </w:r>
      <w:r w:rsidRPr="00DA3BC2">
        <w:rPr>
          <w:rFonts w:ascii="Times New Roman" w:hAnsi="Times New Roman" w:cs="Times New Roman"/>
          <w:noProof/>
          <w:sz w:val="24"/>
          <w:szCs w:val="24"/>
        </w:rPr>
        <w:drawing>
          <wp:anchor distT="0" distB="0" distL="114300" distR="114300" simplePos="0" relativeHeight="252087296" behindDoc="1" locked="0" layoutInCell="0" allowOverlap="1">
            <wp:simplePos x="0" y="0"/>
            <wp:positionH relativeFrom="column">
              <wp:posOffset>-608965</wp:posOffset>
            </wp:positionH>
            <wp:positionV relativeFrom="paragraph">
              <wp:posOffset>-118745</wp:posOffset>
            </wp:positionV>
            <wp:extent cx="38100" cy="219710"/>
            <wp:effectExtent l="0" t="0" r="0" b="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88320" behindDoc="1" locked="0" layoutInCell="0" allowOverlap="1">
            <wp:simplePos x="0" y="0"/>
            <wp:positionH relativeFrom="column">
              <wp:posOffset>6304915</wp:posOffset>
            </wp:positionH>
            <wp:positionV relativeFrom="paragraph">
              <wp:posOffset>-118745</wp:posOffset>
            </wp:positionV>
            <wp:extent cx="38100" cy="219710"/>
            <wp:effectExtent l="0" t="0" r="0" b="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75BE">
      <w:pPr>
        <w:spacing w:after="0" w:line="240" w:lineRule="auto"/>
        <w:ind w:right="3240"/>
        <w:jc w:val="both"/>
        <w:rPr>
          <w:rFonts w:ascii="Times New Roman" w:hAnsi="Times New Roman" w:cs="Times New Roman"/>
          <w:sz w:val="24"/>
          <w:szCs w:val="24"/>
        </w:rPr>
      </w:pPr>
      <w:r w:rsidRPr="00DA3BC2">
        <w:rPr>
          <w:rFonts w:ascii="Times New Roman" w:eastAsia="Calibri" w:hAnsi="Times New Roman" w:cs="Times New Roman"/>
          <w:b/>
          <w:bCs/>
          <w:sz w:val="24"/>
          <w:szCs w:val="24"/>
        </w:rPr>
        <w:t>.___.___.___.___.___.___.___.___.___.</w:t>
      </w:r>
      <w:r w:rsidRPr="00DA3BC2">
        <w:rPr>
          <w:rFonts w:ascii="Times New Roman" w:hAnsi="Times New Roman" w:cs="Times New Roman"/>
          <w:noProof/>
          <w:sz w:val="24"/>
          <w:szCs w:val="24"/>
        </w:rPr>
        <w:drawing>
          <wp:anchor distT="0" distB="0" distL="114300" distR="114300" simplePos="0" relativeHeight="252089344" behindDoc="1" locked="0" layoutInCell="0" allowOverlap="1">
            <wp:simplePos x="0" y="0"/>
            <wp:positionH relativeFrom="column">
              <wp:posOffset>-608965</wp:posOffset>
            </wp:positionH>
            <wp:positionV relativeFrom="paragraph">
              <wp:posOffset>-116840</wp:posOffset>
            </wp:positionV>
            <wp:extent cx="38100" cy="219710"/>
            <wp:effectExtent l="0" t="0" r="0" b="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90368" behindDoc="1" locked="0" layoutInCell="0" allowOverlap="1">
            <wp:simplePos x="0" y="0"/>
            <wp:positionH relativeFrom="column">
              <wp:posOffset>6304915</wp:posOffset>
            </wp:positionH>
            <wp:positionV relativeFrom="paragraph">
              <wp:posOffset>-116840</wp:posOffset>
            </wp:positionV>
            <wp:extent cx="38100" cy="219710"/>
            <wp:effectExtent l="0" t="0" r="0" b="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75BE">
      <w:pPr>
        <w:tabs>
          <w:tab w:val="left" w:pos="6900"/>
          <w:tab w:val="left" w:pos="6360"/>
          <w:tab w:val="left" w:pos="5840"/>
          <w:tab w:val="left" w:pos="5320"/>
          <w:tab w:val="left" w:pos="4860"/>
          <w:tab w:val="left" w:pos="4340"/>
          <w:tab w:val="left" w:pos="3880"/>
          <w:tab w:val="left" w:pos="3360"/>
        </w:tabs>
        <w:spacing w:after="0" w:line="240" w:lineRule="auto"/>
        <w:ind w:right="3240"/>
        <w:jc w:val="both"/>
        <w:rPr>
          <w:rFonts w:ascii="Times New Roman" w:hAnsi="Times New Roman" w:cs="Times New Roman"/>
          <w:sz w:val="24"/>
          <w:szCs w:val="24"/>
        </w:rPr>
      </w:pPr>
      <w:r w:rsidRPr="00DA3BC2">
        <w:rPr>
          <w:rFonts w:ascii="Times New Roman" w:eastAsia="Calibri" w:hAnsi="Times New Roman" w:cs="Times New Roman"/>
          <w:sz w:val="24"/>
          <w:szCs w:val="24"/>
        </w:rPr>
        <w:t>0</w:t>
      </w:r>
      <w:r w:rsidRPr="00DA3BC2">
        <w:rPr>
          <w:rFonts w:ascii="Times New Roman" w:eastAsia="Calibri" w:hAnsi="Times New Roman" w:cs="Times New Roman"/>
          <w:sz w:val="24"/>
          <w:szCs w:val="24"/>
        </w:rPr>
        <w:tab/>
        <w:t>1</w:t>
      </w:r>
      <w:r w:rsidRPr="00DA3BC2">
        <w:rPr>
          <w:rFonts w:ascii="Times New Roman" w:eastAsia="Calibri" w:hAnsi="Times New Roman" w:cs="Times New Roman"/>
          <w:sz w:val="24"/>
          <w:szCs w:val="24"/>
        </w:rPr>
        <w:tab/>
        <w:t>2</w:t>
      </w:r>
      <w:r w:rsidRPr="00DA3BC2">
        <w:rPr>
          <w:rFonts w:ascii="Times New Roman" w:eastAsia="Calibri" w:hAnsi="Times New Roman" w:cs="Times New Roman"/>
          <w:sz w:val="24"/>
          <w:szCs w:val="24"/>
        </w:rPr>
        <w:tab/>
        <w:t>3</w:t>
      </w:r>
      <w:r w:rsidRPr="00DA3BC2">
        <w:rPr>
          <w:rFonts w:ascii="Times New Roman" w:eastAsia="Calibri" w:hAnsi="Times New Roman" w:cs="Times New Roman"/>
          <w:sz w:val="24"/>
          <w:szCs w:val="24"/>
        </w:rPr>
        <w:tab/>
        <w:t>4</w:t>
      </w:r>
      <w:r w:rsidRPr="00DA3BC2">
        <w:rPr>
          <w:rFonts w:ascii="Times New Roman" w:eastAsia="Calibri" w:hAnsi="Times New Roman" w:cs="Times New Roman"/>
          <w:sz w:val="24"/>
          <w:szCs w:val="24"/>
        </w:rPr>
        <w:tab/>
        <w:t>5</w:t>
      </w:r>
      <w:r w:rsidRPr="00DA3BC2">
        <w:rPr>
          <w:rFonts w:ascii="Times New Roman" w:eastAsia="Calibri" w:hAnsi="Times New Roman" w:cs="Times New Roman"/>
          <w:sz w:val="24"/>
          <w:szCs w:val="24"/>
        </w:rPr>
        <w:tab/>
        <w:t>6</w:t>
      </w:r>
      <w:r w:rsidRPr="00DA3BC2">
        <w:rPr>
          <w:rFonts w:ascii="Times New Roman" w:eastAsia="Calibri" w:hAnsi="Times New Roman" w:cs="Times New Roman"/>
          <w:sz w:val="24"/>
          <w:szCs w:val="24"/>
        </w:rPr>
        <w:tab/>
        <w:t>7</w:t>
      </w:r>
      <w:r w:rsidRPr="00DA3BC2">
        <w:rPr>
          <w:rFonts w:ascii="Times New Roman" w:hAnsi="Times New Roman" w:cs="Times New Roman"/>
          <w:sz w:val="24"/>
          <w:szCs w:val="24"/>
        </w:rPr>
        <w:tab/>
      </w:r>
      <w:r w:rsidRPr="00DA3BC2">
        <w:rPr>
          <w:rFonts w:ascii="Times New Roman" w:eastAsia="Calibri" w:hAnsi="Times New Roman" w:cs="Times New Roman"/>
          <w:sz w:val="24"/>
          <w:szCs w:val="24"/>
        </w:rPr>
        <w:t>8</w:t>
      </w:r>
      <w:r w:rsidRPr="00DA3BC2">
        <w:rPr>
          <w:rFonts w:ascii="Times New Roman" w:hAnsi="Times New Roman" w:cs="Times New Roman"/>
          <w:noProof/>
          <w:sz w:val="24"/>
          <w:szCs w:val="24"/>
        </w:rPr>
        <w:drawing>
          <wp:anchor distT="0" distB="0" distL="114300" distR="114300" simplePos="0" relativeHeight="252091392" behindDoc="1" locked="0" layoutInCell="0" allowOverlap="1">
            <wp:simplePos x="0" y="0"/>
            <wp:positionH relativeFrom="column">
              <wp:posOffset>-608965</wp:posOffset>
            </wp:positionH>
            <wp:positionV relativeFrom="paragraph">
              <wp:posOffset>-114300</wp:posOffset>
            </wp:positionV>
            <wp:extent cx="38100" cy="219710"/>
            <wp:effectExtent l="0" t="0" r="0" b="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92416" behindDoc="1" locked="0" layoutInCell="0" allowOverlap="1">
            <wp:simplePos x="0" y="0"/>
            <wp:positionH relativeFrom="column">
              <wp:posOffset>6304915</wp:posOffset>
            </wp:positionH>
            <wp:positionV relativeFrom="paragraph">
              <wp:posOffset>-114300</wp:posOffset>
            </wp:positionV>
            <wp:extent cx="38100" cy="219710"/>
            <wp:effectExtent l="0" t="0" r="0" b="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8D75BE" w:rsidRDefault="00896CF4" w:rsidP="00487D49">
      <w:pPr>
        <w:pStyle w:val="a6"/>
        <w:numPr>
          <w:ilvl w:val="1"/>
          <w:numId w:val="4"/>
        </w:numPr>
        <w:tabs>
          <w:tab w:val="left" w:pos="2360"/>
        </w:tabs>
        <w:spacing w:after="0" w:line="240" w:lineRule="auto"/>
        <w:jc w:val="both"/>
        <w:rPr>
          <w:rFonts w:ascii="Times New Roman" w:hAnsi="Times New Roman" w:cs="Times New Roman"/>
          <w:sz w:val="24"/>
          <w:szCs w:val="24"/>
        </w:rPr>
      </w:pPr>
      <w:r w:rsidRPr="008D75BE">
        <w:rPr>
          <w:rFonts w:ascii="Times New Roman" w:eastAsia="Calibri" w:hAnsi="Times New Roman" w:cs="Times New Roman"/>
          <w:sz w:val="24"/>
          <w:szCs w:val="24"/>
        </w:rPr>
        <w:t>10</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093440" behindDoc="1" locked="0" layoutInCell="0" allowOverlap="1">
            <wp:simplePos x="0" y="0"/>
            <wp:positionH relativeFrom="column">
              <wp:posOffset>-608965</wp:posOffset>
            </wp:positionH>
            <wp:positionV relativeFrom="paragraph">
              <wp:posOffset>-110490</wp:posOffset>
            </wp:positionV>
            <wp:extent cx="38100" cy="146050"/>
            <wp:effectExtent l="0" t="0" r="0" b="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94464" behindDoc="1" locked="0" layoutInCell="0" allowOverlap="1">
            <wp:simplePos x="0" y="0"/>
            <wp:positionH relativeFrom="column">
              <wp:posOffset>6304915</wp:posOffset>
            </wp:positionH>
            <wp:positionV relativeFrom="paragraph">
              <wp:posOffset>-110490</wp:posOffset>
            </wp:positionV>
            <wp:extent cx="38100" cy="146050"/>
            <wp:effectExtent l="0" t="0" r="0" b="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D75BE" w:rsidP="008D75BE">
      <w:pPr>
        <w:tabs>
          <w:tab w:val="left" w:pos="2230"/>
        </w:tabs>
        <w:spacing w:after="0" w:line="240" w:lineRule="auto"/>
        <w:ind w:right="3820"/>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896CF4" w:rsidRPr="00DA3BC2">
        <w:rPr>
          <w:rFonts w:ascii="Times New Roman" w:eastAsia="Calibri" w:hAnsi="Times New Roman" w:cs="Times New Roman"/>
          <w:sz w:val="24"/>
          <w:szCs w:val="24"/>
        </w:rPr>
        <w:t>Используя состав чисел, объясните, как выполнено вычитание?</w:t>
      </w:r>
    </w:p>
    <w:p w:rsidR="00896CF4" w:rsidRPr="00DA3BC2" w:rsidRDefault="00896CF4" w:rsidP="008D53CC">
      <w:pPr>
        <w:spacing w:after="0" w:line="240" w:lineRule="auto"/>
        <w:jc w:val="both"/>
        <w:rPr>
          <w:rFonts w:ascii="Times New Roman" w:eastAsia="Calibri" w:hAnsi="Times New Roman" w:cs="Times New Roman"/>
          <w:sz w:val="24"/>
          <w:szCs w:val="24"/>
        </w:rPr>
      </w:pPr>
      <w:r w:rsidRPr="00DA3BC2">
        <w:rPr>
          <w:rFonts w:ascii="Times New Roman" w:eastAsia="Calibri" w:hAnsi="Times New Roman" w:cs="Times New Roman"/>
          <w:sz w:val="24"/>
          <w:szCs w:val="24"/>
        </w:rPr>
        <w:t>ПО ЧАСТЯМ: как ты отнимал (по частям).</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095488" behindDoc="1" locked="0" layoutInCell="0" allowOverlap="1">
            <wp:simplePos x="0" y="0"/>
            <wp:positionH relativeFrom="column">
              <wp:posOffset>-608965</wp:posOffset>
            </wp:positionH>
            <wp:positionV relativeFrom="paragraph">
              <wp:posOffset>-475615</wp:posOffset>
            </wp:positionV>
            <wp:extent cx="38100" cy="585470"/>
            <wp:effectExtent l="0" t="0" r="0" b="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096512" behindDoc="1" locked="0" layoutInCell="0" allowOverlap="1">
            <wp:simplePos x="0" y="0"/>
            <wp:positionH relativeFrom="column">
              <wp:posOffset>6304915</wp:posOffset>
            </wp:positionH>
            <wp:positionV relativeFrom="paragraph">
              <wp:posOffset>-475615</wp:posOffset>
            </wp:positionV>
            <wp:extent cx="38100" cy="585470"/>
            <wp:effectExtent l="0" t="0" r="0" b="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tbl>
      <w:tblPr>
        <w:tblW w:w="9620" w:type="dxa"/>
        <w:tblInd w:w="140" w:type="dxa"/>
        <w:tblLayout w:type="fixed"/>
        <w:tblCellMar>
          <w:left w:w="0" w:type="dxa"/>
          <w:right w:w="0" w:type="dxa"/>
        </w:tblCellMar>
        <w:tblLook w:val="04A0"/>
      </w:tblPr>
      <w:tblGrid>
        <w:gridCol w:w="1860"/>
        <w:gridCol w:w="840"/>
        <w:gridCol w:w="1260"/>
        <w:gridCol w:w="2720"/>
        <w:gridCol w:w="2920"/>
        <w:gridCol w:w="20"/>
      </w:tblGrid>
      <w:tr w:rsidR="00896CF4" w:rsidRPr="00DA3BC2" w:rsidTr="009A41DD">
        <w:trPr>
          <w:trHeight w:val="342"/>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4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5-3=2</w:t>
            </w:r>
          </w:p>
        </w:tc>
        <w:tc>
          <w:tcPr>
            <w:tcW w:w="12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44"/>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10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3 это 2 и 2</w:t>
            </w:r>
          </w:p>
        </w:tc>
        <w:tc>
          <w:tcPr>
            <w:tcW w:w="2720" w:type="dxa"/>
            <w:vAlign w:val="bottom"/>
          </w:tcPr>
          <w:p w:rsidR="00896CF4" w:rsidRPr="00DA3BC2" w:rsidRDefault="00896CF4" w:rsidP="008D53CC">
            <w:pPr>
              <w:spacing w:after="0" w:line="240" w:lineRule="auto"/>
              <w:ind w:right="1525"/>
              <w:jc w:val="both"/>
              <w:rPr>
                <w:rFonts w:ascii="Times New Roman" w:hAnsi="Times New Roman" w:cs="Times New Roman"/>
                <w:sz w:val="24"/>
                <w:szCs w:val="24"/>
              </w:rPr>
            </w:pPr>
            <w:r w:rsidRPr="00DA3BC2">
              <w:rPr>
                <w:rFonts w:ascii="Times New Roman" w:eastAsia="Calibri" w:hAnsi="Times New Roman" w:cs="Times New Roman"/>
                <w:sz w:val="24"/>
                <w:szCs w:val="24"/>
              </w:rPr>
              <w:t>5-2-1=2</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41"/>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10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3 – это 1 и 2</w:t>
            </w:r>
          </w:p>
        </w:tc>
        <w:tc>
          <w:tcPr>
            <w:tcW w:w="2720" w:type="dxa"/>
            <w:vAlign w:val="bottom"/>
          </w:tcPr>
          <w:p w:rsidR="00896CF4" w:rsidRPr="00DA3BC2" w:rsidRDefault="00896CF4" w:rsidP="008D53CC">
            <w:pPr>
              <w:spacing w:after="0" w:line="240" w:lineRule="auto"/>
              <w:ind w:right="385"/>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5-1-2=2 - Кто </w:t>
            </w:r>
            <w:proofErr w:type="gramStart"/>
            <w:r w:rsidRPr="00DA3BC2">
              <w:rPr>
                <w:rFonts w:ascii="Times New Roman" w:eastAsia="Calibri" w:hAnsi="Times New Roman" w:cs="Times New Roman"/>
                <w:sz w:val="24"/>
                <w:szCs w:val="24"/>
              </w:rPr>
              <w:t>по</w:t>
            </w:r>
            <w:proofErr w:type="gramEnd"/>
            <w:r w:rsidRPr="00DA3BC2">
              <w:rPr>
                <w:rFonts w:ascii="Times New Roman" w:eastAsia="Calibri" w:hAnsi="Times New Roman" w:cs="Times New Roman"/>
                <w:sz w:val="24"/>
                <w:szCs w:val="24"/>
              </w:rPr>
              <w:t>-</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43"/>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sz w:val="24"/>
                <w:szCs w:val="24"/>
              </w:rPr>
              <w:t>другому</w:t>
            </w:r>
            <w:proofErr w:type="gramEnd"/>
            <w:r w:rsidRPr="00DA3BC2">
              <w:rPr>
                <w:rFonts w:ascii="Times New Roman" w:eastAsia="Calibri" w:hAnsi="Times New Roman" w:cs="Times New Roman"/>
                <w:sz w:val="24"/>
                <w:szCs w:val="24"/>
              </w:rPr>
              <w:t xml:space="preserve"> сделал? Расскажи</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41"/>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10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3 – это 1и1и1</w:t>
            </w:r>
          </w:p>
        </w:tc>
        <w:tc>
          <w:tcPr>
            <w:tcW w:w="2720" w:type="dxa"/>
            <w:vAlign w:val="bottom"/>
          </w:tcPr>
          <w:p w:rsidR="00896CF4" w:rsidRPr="00DA3BC2" w:rsidRDefault="00896CF4" w:rsidP="008D53CC">
            <w:pPr>
              <w:spacing w:after="0" w:line="240" w:lineRule="auto"/>
              <w:ind w:right="1245"/>
              <w:jc w:val="both"/>
              <w:rPr>
                <w:rFonts w:ascii="Times New Roman" w:hAnsi="Times New Roman" w:cs="Times New Roman"/>
                <w:sz w:val="24"/>
                <w:szCs w:val="24"/>
              </w:rPr>
            </w:pPr>
            <w:r w:rsidRPr="00DA3BC2">
              <w:rPr>
                <w:rFonts w:ascii="Times New Roman" w:eastAsia="Calibri" w:hAnsi="Times New Roman" w:cs="Times New Roman"/>
                <w:sz w:val="24"/>
                <w:szCs w:val="24"/>
              </w:rPr>
              <w:t>5-1-1-1=2</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04"/>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Вывод: теперь вы знаете, как можно</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60"/>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10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отнять число 3.</w:t>
            </w:r>
          </w:p>
        </w:tc>
        <w:tc>
          <w:tcPr>
            <w:tcW w:w="27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41"/>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Какой способ вам больше понравился?</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43"/>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Какой способ вы будете использовать</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41"/>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10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при вычитании?</w:t>
            </w:r>
          </w:p>
        </w:tc>
        <w:tc>
          <w:tcPr>
            <w:tcW w:w="27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46"/>
        </w:trPr>
        <w:tc>
          <w:tcPr>
            <w:tcW w:w="186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Давайте закрепим полученные знания.</w:t>
            </w:r>
          </w:p>
        </w:tc>
        <w:tc>
          <w:tcPr>
            <w:tcW w:w="292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01"/>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5. Закрепление</w:t>
            </w:r>
          </w:p>
        </w:tc>
        <w:tc>
          <w:tcPr>
            <w:tcW w:w="48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1) Как называются числа </w:t>
            </w:r>
            <w:proofErr w:type="gramStart"/>
            <w:r w:rsidRPr="00DA3BC2">
              <w:rPr>
                <w:rFonts w:ascii="Times New Roman" w:eastAsia="Calibri" w:hAnsi="Times New Roman" w:cs="Times New Roman"/>
                <w:sz w:val="24"/>
                <w:szCs w:val="24"/>
              </w:rPr>
              <w:t>при</w:t>
            </w:r>
            <w:proofErr w:type="gramEnd"/>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b/>
                <w:bCs/>
                <w:sz w:val="24"/>
                <w:szCs w:val="24"/>
              </w:rPr>
              <w:t>Регулятивные</w:t>
            </w:r>
            <w:proofErr w:type="gramEnd"/>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sz w:val="24"/>
                <w:szCs w:val="24"/>
              </w:rPr>
              <w:t>контроль в</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20"/>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знаний и</w:t>
            </w:r>
          </w:p>
        </w:tc>
        <w:tc>
          <w:tcPr>
            <w:tcW w:w="2100" w:type="dxa"/>
            <w:gridSpan w:val="2"/>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sz w:val="24"/>
                <w:szCs w:val="24"/>
              </w:rPr>
              <w:t>вычитании</w:t>
            </w:r>
            <w:proofErr w:type="gramEnd"/>
            <w:r w:rsidRPr="00DA3BC2">
              <w:rPr>
                <w:rFonts w:ascii="Times New Roman" w:eastAsia="Calibri" w:hAnsi="Times New Roman" w:cs="Times New Roman"/>
                <w:sz w:val="24"/>
                <w:szCs w:val="24"/>
              </w:rPr>
              <w:t>?</w:t>
            </w:r>
          </w:p>
        </w:tc>
        <w:tc>
          <w:tcPr>
            <w:tcW w:w="27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форме сличения способа</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50"/>
        </w:trPr>
        <w:tc>
          <w:tcPr>
            <w:tcW w:w="186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способов</w:t>
            </w:r>
          </w:p>
        </w:tc>
        <w:tc>
          <w:tcPr>
            <w:tcW w:w="2100" w:type="dxa"/>
            <w:gridSpan w:val="2"/>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действия и его результата </w:t>
            </w:r>
            <w:proofErr w:type="gramStart"/>
            <w:r w:rsidRPr="00DA3BC2">
              <w:rPr>
                <w:rFonts w:ascii="Times New Roman" w:eastAsia="Calibri" w:hAnsi="Times New Roman" w:cs="Times New Roman"/>
                <w:sz w:val="24"/>
                <w:szCs w:val="24"/>
              </w:rPr>
              <w:t>с</w:t>
            </w:r>
            <w:proofErr w:type="gram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18"/>
        </w:trPr>
        <w:tc>
          <w:tcPr>
            <w:tcW w:w="186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Составьте и запишите разности, </w:t>
            </w:r>
            <w:proofErr w:type="gramStart"/>
            <w:r w:rsidRPr="00DA3BC2">
              <w:rPr>
                <w:rFonts w:ascii="Times New Roman" w:eastAsia="Calibri" w:hAnsi="Times New Roman" w:cs="Times New Roman"/>
                <w:sz w:val="24"/>
                <w:szCs w:val="24"/>
              </w:rPr>
              <w:t>в</w:t>
            </w:r>
            <w:proofErr w:type="gramEnd"/>
          </w:p>
        </w:tc>
        <w:tc>
          <w:tcPr>
            <w:tcW w:w="292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69"/>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действий</w:t>
            </w:r>
          </w:p>
        </w:tc>
        <w:tc>
          <w:tcPr>
            <w:tcW w:w="4820" w:type="dxa"/>
            <w:gridSpan w:val="3"/>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заданным эталоном</w:t>
            </w:r>
            <w:proofErr w:type="gramStart"/>
            <w:r w:rsidRPr="00DA3BC2">
              <w:rPr>
                <w:rFonts w:ascii="Times New Roman" w:eastAsia="Calibri" w:hAnsi="Times New Roman" w:cs="Times New Roman"/>
                <w:sz w:val="24"/>
                <w:szCs w:val="24"/>
              </w:rPr>
              <w:t>;,</w:t>
            </w:r>
            <w:proofErr w:type="gram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94"/>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sz w:val="24"/>
                <w:szCs w:val="24"/>
              </w:rPr>
              <w:t>которых</w:t>
            </w:r>
            <w:proofErr w:type="gramEnd"/>
            <w:r w:rsidRPr="00DA3BC2">
              <w:rPr>
                <w:rFonts w:ascii="Times New Roman" w:eastAsia="Calibri" w:hAnsi="Times New Roman" w:cs="Times New Roman"/>
                <w:sz w:val="24"/>
                <w:szCs w:val="24"/>
              </w:rPr>
              <w:t xml:space="preserve"> вычитаемое – число 3.</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коррекция; </w:t>
            </w:r>
            <w:proofErr w:type="spellStart"/>
            <w:r w:rsidRPr="00DA3BC2">
              <w:rPr>
                <w:rFonts w:ascii="Times New Roman" w:eastAsia="Calibri" w:hAnsi="Times New Roman" w:cs="Times New Roman"/>
                <w:sz w:val="24"/>
                <w:szCs w:val="24"/>
              </w:rPr>
              <w:t>целеполагание</w:t>
            </w:r>
            <w:proofErr w:type="spell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92"/>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Уменьшаемое выбери из чисел 9, 8, 7,</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как постановка </w:t>
            </w:r>
            <w:proofErr w:type="gramStart"/>
            <w:r w:rsidRPr="00DA3BC2">
              <w:rPr>
                <w:rFonts w:ascii="Times New Roman" w:eastAsia="Calibri" w:hAnsi="Times New Roman" w:cs="Times New Roman"/>
                <w:sz w:val="24"/>
                <w:szCs w:val="24"/>
              </w:rPr>
              <w:t>учебной</w:t>
            </w:r>
            <w:proofErr w:type="gram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20"/>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6, 5, 4 (у доски цепочкой)</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задачи,</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72"/>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планирование,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94"/>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sz w:val="24"/>
                <w:szCs w:val="24"/>
              </w:rPr>
              <w:t>(у доски цепочкой – ребёнок</w:t>
            </w:r>
            <w:proofErr w:type="gramEnd"/>
          </w:p>
        </w:tc>
        <w:tc>
          <w:tcPr>
            <w:tcW w:w="292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69"/>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прогнозирование.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18"/>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выбирает число и вычитает из него 3)</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Познавательные: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20"/>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100" w:type="dxa"/>
            <w:gridSpan w:val="2"/>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12-3= 9</w:t>
            </w:r>
          </w:p>
        </w:tc>
        <w:tc>
          <w:tcPr>
            <w:tcW w:w="2720" w:type="dxa"/>
            <w:vMerge w:val="restart"/>
            <w:vAlign w:val="bottom"/>
          </w:tcPr>
          <w:p w:rsidR="00896CF4" w:rsidRPr="00DA3BC2" w:rsidRDefault="00896CF4" w:rsidP="008D53CC">
            <w:pPr>
              <w:spacing w:after="0" w:line="240" w:lineRule="auto"/>
              <w:ind w:right="1145"/>
              <w:jc w:val="both"/>
              <w:rPr>
                <w:rFonts w:ascii="Times New Roman" w:hAnsi="Times New Roman" w:cs="Times New Roman"/>
                <w:sz w:val="24"/>
                <w:szCs w:val="24"/>
              </w:rPr>
            </w:pPr>
            <w:r w:rsidRPr="00DA3BC2">
              <w:rPr>
                <w:rFonts w:ascii="Times New Roman" w:eastAsia="Calibri" w:hAnsi="Times New Roman" w:cs="Times New Roman"/>
                <w:sz w:val="24"/>
                <w:szCs w:val="24"/>
              </w:rPr>
              <w:t>11-3=8</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умение структурировать</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27"/>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100" w:type="dxa"/>
            <w:gridSpan w:val="2"/>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2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знания;</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42"/>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4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10-3=7</w:t>
            </w:r>
          </w:p>
        </w:tc>
        <w:tc>
          <w:tcPr>
            <w:tcW w:w="12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20" w:type="dxa"/>
            <w:vMerge w:val="restart"/>
            <w:vAlign w:val="bottom"/>
          </w:tcPr>
          <w:p w:rsidR="00896CF4" w:rsidRPr="00DA3BC2" w:rsidRDefault="00896CF4" w:rsidP="008D53CC">
            <w:pPr>
              <w:spacing w:after="0" w:line="240" w:lineRule="auto"/>
              <w:ind w:right="1225"/>
              <w:jc w:val="both"/>
              <w:rPr>
                <w:rFonts w:ascii="Times New Roman" w:hAnsi="Times New Roman" w:cs="Times New Roman"/>
                <w:sz w:val="24"/>
                <w:szCs w:val="24"/>
              </w:rPr>
            </w:pPr>
            <w:r w:rsidRPr="00DA3BC2">
              <w:rPr>
                <w:rFonts w:ascii="Times New Roman" w:eastAsia="Calibri" w:hAnsi="Times New Roman" w:cs="Times New Roman"/>
                <w:sz w:val="24"/>
                <w:szCs w:val="24"/>
              </w:rPr>
              <w:t>9-3=6</w:t>
            </w:r>
          </w:p>
        </w:tc>
        <w:tc>
          <w:tcPr>
            <w:tcW w:w="292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98"/>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4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2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постановка и</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70"/>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4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8-3=5</w:t>
            </w:r>
          </w:p>
        </w:tc>
        <w:tc>
          <w:tcPr>
            <w:tcW w:w="12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20" w:type="dxa"/>
            <w:vMerge w:val="restart"/>
            <w:vAlign w:val="bottom"/>
          </w:tcPr>
          <w:p w:rsidR="00896CF4" w:rsidRPr="00DA3BC2" w:rsidRDefault="00896CF4" w:rsidP="008D53CC">
            <w:pPr>
              <w:spacing w:after="0" w:line="240" w:lineRule="auto"/>
              <w:ind w:right="1245"/>
              <w:jc w:val="both"/>
              <w:rPr>
                <w:rFonts w:ascii="Times New Roman" w:hAnsi="Times New Roman" w:cs="Times New Roman"/>
                <w:sz w:val="24"/>
                <w:szCs w:val="24"/>
              </w:rPr>
            </w:pPr>
            <w:r w:rsidRPr="00DA3BC2">
              <w:rPr>
                <w:rFonts w:ascii="Times New Roman" w:eastAsia="Calibri" w:hAnsi="Times New Roman" w:cs="Times New Roman"/>
                <w:sz w:val="24"/>
                <w:szCs w:val="24"/>
              </w:rPr>
              <w:t>7-3=4</w:t>
            </w:r>
          </w:p>
        </w:tc>
        <w:tc>
          <w:tcPr>
            <w:tcW w:w="292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70"/>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4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2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формулирование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316"/>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Назовите числа в порядке убывания.</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проблемы;</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20"/>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Merge w:val="restart"/>
            <w:vAlign w:val="bottom"/>
          </w:tcPr>
          <w:p w:rsidR="00896CF4" w:rsidRDefault="00896CF4" w:rsidP="008D53CC">
            <w:pPr>
              <w:spacing w:after="0" w:line="240" w:lineRule="auto"/>
              <w:jc w:val="both"/>
              <w:rPr>
                <w:rFonts w:ascii="Times New Roman" w:eastAsia="Calibri" w:hAnsi="Times New Roman" w:cs="Times New Roman"/>
                <w:sz w:val="24"/>
                <w:szCs w:val="24"/>
              </w:rPr>
            </w:pPr>
            <w:r w:rsidRPr="00DA3BC2">
              <w:rPr>
                <w:rFonts w:ascii="Times New Roman" w:eastAsia="Calibri" w:hAnsi="Times New Roman" w:cs="Times New Roman"/>
                <w:sz w:val="24"/>
                <w:szCs w:val="24"/>
              </w:rPr>
              <w:t>Какую заметили закономерность</w:t>
            </w:r>
            <w:proofErr w:type="gramStart"/>
            <w:r w:rsidRPr="00DA3BC2">
              <w:rPr>
                <w:rFonts w:ascii="Times New Roman" w:eastAsia="Calibri" w:hAnsi="Times New Roman" w:cs="Times New Roman"/>
                <w:sz w:val="24"/>
                <w:szCs w:val="24"/>
              </w:rPr>
              <w:t xml:space="preserve"> ?</w:t>
            </w:r>
            <w:proofErr w:type="gramEnd"/>
            <w:r w:rsidRPr="00DA3BC2">
              <w:rPr>
                <w:rFonts w:ascii="Times New Roman" w:eastAsia="Calibri" w:hAnsi="Times New Roman" w:cs="Times New Roman"/>
                <w:sz w:val="24"/>
                <w:szCs w:val="24"/>
              </w:rPr>
              <w:t xml:space="preserve"> Что</w:t>
            </w:r>
          </w:p>
          <w:p w:rsidR="004D6B19" w:rsidRPr="00DA3BC2" w:rsidRDefault="004D6B19" w:rsidP="008D53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DA3BC2">
              <w:rPr>
                <w:rFonts w:ascii="Times New Roman" w:eastAsia="Calibri" w:hAnsi="Times New Roman" w:cs="Times New Roman"/>
                <w:sz w:val="24"/>
                <w:szCs w:val="24"/>
              </w:rPr>
              <w:t>роисходит с числами?</w:t>
            </w: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умение осознанно и</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151"/>
        </w:trPr>
        <w:tc>
          <w:tcPr>
            <w:tcW w:w="186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20" w:type="dxa"/>
            <w:gridSpan w:val="3"/>
            <w:vMerge/>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2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9A41DD">
        <w:trPr>
          <w:trHeight w:val="261"/>
        </w:trPr>
        <w:tc>
          <w:tcPr>
            <w:tcW w:w="18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720" w:type="dxa"/>
            <w:vAlign w:val="bottom"/>
          </w:tcPr>
          <w:p w:rsidR="00896CF4" w:rsidRPr="00DA3BC2" w:rsidRDefault="00896CF4" w:rsidP="008D53CC">
            <w:pPr>
              <w:spacing w:after="0" w:line="240" w:lineRule="auto"/>
              <w:ind w:right="1645"/>
              <w:jc w:val="both"/>
              <w:rPr>
                <w:rFonts w:ascii="Times New Roman" w:hAnsi="Times New Roman" w:cs="Times New Roman"/>
                <w:sz w:val="24"/>
                <w:szCs w:val="24"/>
              </w:rPr>
            </w:pPr>
          </w:p>
        </w:tc>
        <w:tc>
          <w:tcPr>
            <w:tcW w:w="29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099584" behindDoc="1" locked="0" layoutInCell="0" allowOverlap="1">
            <wp:simplePos x="0" y="0"/>
            <wp:positionH relativeFrom="column">
              <wp:posOffset>-608965</wp:posOffset>
            </wp:positionH>
            <wp:positionV relativeFrom="paragraph">
              <wp:posOffset>-158115</wp:posOffset>
            </wp:positionV>
            <wp:extent cx="38100" cy="219710"/>
            <wp:effectExtent l="0" t="0" r="0" b="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4D6B19">
      <w:pPr>
        <w:spacing w:after="0" w:line="240" w:lineRule="auto"/>
        <w:ind w:right="520"/>
        <w:jc w:val="both"/>
        <w:rPr>
          <w:rFonts w:ascii="Times New Roman" w:hAnsi="Times New Roman" w:cs="Times New Roman"/>
          <w:sz w:val="24"/>
          <w:szCs w:val="24"/>
        </w:rPr>
      </w:pPr>
      <w:r w:rsidRPr="00DA3BC2">
        <w:rPr>
          <w:rFonts w:ascii="Times New Roman" w:eastAsia="Calibri" w:hAnsi="Times New Roman" w:cs="Times New Roman"/>
          <w:sz w:val="24"/>
          <w:szCs w:val="24"/>
        </w:rPr>
        <w:t>2</w:t>
      </w:r>
      <w:r w:rsidRPr="00DA3BC2">
        <w:rPr>
          <w:rFonts w:ascii="Times New Roman" w:eastAsia="Calibri" w:hAnsi="Times New Roman" w:cs="Times New Roman"/>
          <w:b/>
          <w:bCs/>
          <w:sz w:val="24"/>
          <w:szCs w:val="24"/>
        </w:rPr>
        <w:t>)</w:t>
      </w:r>
      <w:r w:rsidRPr="00DA3BC2">
        <w:rPr>
          <w:rFonts w:ascii="Times New Roman" w:eastAsia="Calibri" w:hAnsi="Times New Roman" w:cs="Times New Roman"/>
          <w:sz w:val="24"/>
          <w:szCs w:val="24"/>
        </w:rPr>
        <w:t xml:space="preserve"> </w:t>
      </w:r>
      <w:r w:rsidRPr="00DA3BC2">
        <w:rPr>
          <w:rFonts w:ascii="Times New Roman" w:eastAsia="Calibri" w:hAnsi="Times New Roman" w:cs="Times New Roman"/>
          <w:b/>
          <w:bCs/>
          <w:sz w:val="24"/>
          <w:szCs w:val="24"/>
        </w:rPr>
        <w:t>Метки:</w:t>
      </w:r>
      <w:r w:rsidRPr="00DA3BC2">
        <w:rPr>
          <w:rFonts w:ascii="Times New Roman" w:eastAsia="Calibri" w:hAnsi="Times New Roman" w:cs="Times New Roman"/>
          <w:sz w:val="24"/>
          <w:szCs w:val="24"/>
        </w:rPr>
        <w:t xml:space="preserve"> воробей, синица, дятел, снегири, заяц.</w:t>
      </w:r>
      <w:r w:rsidRPr="00DA3BC2">
        <w:rPr>
          <w:rFonts w:ascii="Times New Roman" w:hAnsi="Times New Roman" w:cs="Times New Roman"/>
          <w:noProof/>
          <w:sz w:val="24"/>
          <w:szCs w:val="24"/>
        </w:rPr>
        <w:drawing>
          <wp:anchor distT="0" distB="0" distL="114300" distR="114300" simplePos="0" relativeHeight="252100608" behindDoc="1" locked="0" layoutInCell="0" allowOverlap="1">
            <wp:simplePos x="0" y="0"/>
            <wp:positionH relativeFrom="column">
              <wp:posOffset>-608965</wp:posOffset>
            </wp:positionH>
            <wp:positionV relativeFrom="paragraph">
              <wp:posOffset>-372745</wp:posOffset>
            </wp:positionV>
            <wp:extent cx="38100" cy="438785"/>
            <wp:effectExtent l="0" t="0" r="0" b="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Кого увидели, назовите?</w:t>
      </w:r>
      <w:r w:rsidRPr="00DA3BC2">
        <w:rPr>
          <w:rFonts w:ascii="Times New Roman" w:hAnsi="Times New Roman" w:cs="Times New Roman"/>
          <w:noProof/>
          <w:sz w:val="24"/>
          <w:szCs w:val="24"/>
        </w:rPr>
        <w:drawing>
          <wp:anchor distT="0" distB="0" distL="114300" distR="114300" simplePos="0" relativeHeight="252101632" behindDoc="1" locked="0" layoutInCell="0" allowOverlap="1">
            <wp:simplePos x="0" y="0"/>
            <wp:positionH relativeFrom="column">
              <wp:posOffset>-608965</wp:posOffset>
            </wp:positionH>
            <wp:positionV relativeFrom="paragraph">
              <wp:posOffset>-151130</wp:posOffset>
            </wp:positionV>
            <wp:extent cx="38100" cy="219710"/>
            <wp:effectExtent l="0" t="0" r="0" b="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Сколько птиц было?</w:t>
      </w:r>
      <w:r w:rsidRPr="00DA3BC2">
        <w:rPr>
          <w:rFonts w:ascii="Times New Roman" w:hAnsi="Times New Roman" w:cs="Times New Roman"/>
          <w:noProof/>
          <w:sz w:val="24"/>
          <w:szCs w:val="24"/>
        </w:rPr>
        <w:drawing>
          <wp:anchor distT="0" distB="0" distL="114300" distR="114300" simplePos="0" relativeHeight="252102656" behindDoc="1" locked="0" layoutInCell="0" allowOverlap="1">
            <wp:simplePos x="0" y="0"/>
            <wp:positionH relativeFrom="column">
              <wp:posOffset>-608965</wp:posOffset>
            </wp:positionH>
            <wp:positionV relativeFrom="paragraph">
              <wp:posOffset>-149225</wp:posOffset>
            </wp:positionV>
            <wp:extent cx="38100" cy="219710"/>
            <wp:effectExtent l="0" t="0" r="0" b="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4D6B19">
      <w:pPr>
        <w:spacing w:after="0" w:line="240" w:lineRule="auto"/>
        <w:ind w:right="300"/>
        <w:jc w:val="both"/>
        <w:rPr>
          <w:rFonts w:ascii="Times New Roman" w:hAnsi="Times New Roman" w:cs="Times New Roman"/>
          <w:sz w:val="24"/>
          <w:szCs w:val="24"/>
        </w:rPr>
      </w:pPr>
      <w:r w:rsidRPr="00DA3BC2">
        <w:rPr>
          <w:rFonts w:ascii="Times New Roman" w:eastAsia="Calibri" w:hAnsi="Times New Roman" w:cs="Times New Roman"/>
          <w:sz w:val="24"/>
          <w:szCs w:val="24"/>
        </w:rPr>
        <w:t>Как живётся птицам зимой? Что мы должны сделать, чтобы помочь птицам?</w:t>
      </w:r>
      <w:r w:rsidRPr="00DA3BC2">
        <w:rPr>
          <w:rFonts w:ascii="Times New Roman" w:hAnsi="Times New Roman" w:cs="Times New Roman"/>
          <w:noProof/>
          <w:sz w:val="24"/>
          <w:szCs w:val="24"/>
        </w:rPr>
        <w:drawing>
          <wp:anchor distT="0" distB="0" distL="114300" distR="114300" simplePos="0" relativeHeight="252103680" behindDoc="1" locked="0" layoutInCell="0" allowOverlap="1">
            <wp:simplePos x="0" y="0"/>
            <wp:positionH relativeFrom="column">
              <wp:posOffset>-608965</wp:posOffset>
            </wp:positionH>
            <wp:positionV relativeFrom="paragraph">
              <wp:posOffset>-577850</wp:posOffset>
            </wp:positionV>
            <wp:extent cx="38100" cy="658495"/>
            <wp:effectExtent l="0" t="0" r="0" b="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-Какая картинка может быть лишней?</w:t>
      </w:r>
      <w:r w:rsidRPr="00DA3BC2">
        <w:rPr>
          <w:rFonts w:ascii="Times New Roman" w:hAnsi="Times New Roman" w:cs="Times New Roman"/>
          <w:noProof/>
          <w:sz w:val="24"/>
          <w:szCs w:val="24"/>
        </w:rPr>
        <w:drawing>
          <wp:anchor distT="0" distB="0" distL="114300" distR="114300" simplePos="0" relativeHeight="252104704" behindDoc="1" locked="0" layoutInCell="0" allowOverlap="1">
            <wp:simplePos x="0" y="0"/>
            <wp:positionH relativeFrom="column">
              <wp:posOffset>-608965</wp:posOffset>
            </wp:positionH>
            <wp:positionV relativeFrom="paragraph">
              <wp:posOffset>-138430</wp:posOffset>
            </wp:positionV>
            <wp:extent cx="38100" cy="219710"/>
            <wp:effectExtent l="0" t="0" r="0"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Почему?</w:t>
      </w:r>
      <w:r w:rsidRPr="00DA3BC2">
        <w:rPr>
          <w:rFonts w:ascii="Times New Roman" w:hAnsi="Times New Roman" w:cs="Times New Roman"/>
          <w:noProof/>
          <w:sz w:val="24"/>
          <w:szCs w:val="24"/>
        </w:rPr>
        <w:drawing>
          <wp:anchor distT="0" distB="0" distL="114300" distR="114300" simplePos="0" relativeHeight="252105728" behindDoc="1" locked="0" layoutInCell="0" allowOverlap="1">
            <wp:simplePos x="0" y="0"/>
            <wp:positionH relativeFrom="column">
              <wp:posOffset>-608965</wp:posOffset>
            </wp:positionH>
            <wp:positionV relativeFrom="paragraph">
              <wp:posOffset>-136525</wp:posOffset>
            </wp:positionV>
            <wp:extent cx="38100" cy="146050"/>
            <wp:effectExtent l="0" t="0" r="0" b="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4D6B19">
      <w:pPr>
        <w:spacing w:after="0" w:line="240" w:lineRule="auto"/>
        <w:ind w:right="40"/>
        <w:jc w:val="both"/>
        <w:rPr>
          <w:rFonts w:ascii="Times New Roman" w:hAnsi="Times New Roman" w:cs="Times New Roman"/>
          <w:sz w:val="24"/>
          <w:szCs w:val="24"/>
        </w:rPr>
      </w:pPr>
      <w:r w:rsidRPr="00DA3BC2">
        <w:rPr>
          <w:rFonts w:ascii="Times New Roman" w:eastAsia="Times New Roman" w:hAnsi="Times New Roman" w:cs="Times New Roman"/>
          <w:sz w:val="24"/>
          <w:szCs w:val="24"/>
        </w:rPr>
        <w:t>Снегирь - доверчивая и общительная птица. Если кто-нибудь из стаи попался в ловушку, остальные спешат на помощь.</w:t>
      </w:r>
      <w:r w:rsidRPr="00DA3BC2">
        <w:rPr>
          <w:rFonts w:ascii="Times New Roman" w:hAnsi="Times New Roman" w:cs="Times New Roman"/>
          <w:noProof/>
          <w:sz w:val="24"/>
          <w:szCs w:val="24"/>
        </w:rPr>
        <w:drawing>
          <wp:anchor distT="0" distB="0" distL="114300" distR="114300" simplePos="0" relativeHeight="252106752" behindDoc="1" locked="0" layoutInCell="0" allowOverlap="1">
            <wp:simplePos x="0" y="0"/>
            <wp:positionH relativeFrom="column">
              <wp:posOffset>-608965</wp:posOffset>
            </wp:positionH>
            <wp:positionV relativeFrom="paragraph">
              <wp:posOffset>-805180</wp:posOffset>
            </wp:positionV>
            <wp:extent cx="38100" cy="878205"/>
            <wp:effectExtent l="0" t="0" r="0" b="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8205"/>
                    </a:xfrm>
                    <a:prstGeom prst="rect">
                      <a:avLst/>
                    </a:prstGeom>
                    <a:noFill/>
                  </pic:spPr>
                </pic:pic>
              </a:graphicData>
            </a:graphic>
          </wp:anchor>
        </w:drawing>
      </w:r>
    </w:p>
    <w:p w:rsidR="00896CF4" w:rsidRPr="00DA3BC2" w:rsidRDefault="00896CF4" w:rsidP="008D53CC">
      <w:pPr>
        <w:spacing w:after="0" w:line="240" w:lineRule="auto"/>
        <w:ind w:right="320"/>
        <w:jc w:val="both"/>
        <w:rPr>
          <w:rFonts w:ascii="Times New Roman" w:hAnsi="Times New Roman" w:cs="Times New Roman"/>
          <w:sz w:val="24"/>
          <w:szCs w:val="24"/>
        </w:rPr>
      </w:pPr>
      <w:r w:rsidRPr="00DA3BC2">
        <w:rPr>
          <w:rFonts w:ascii="Times New Roman" w:eastAsia="Times New Roman" w:hAnsi="Times New Roman" w:cs="Times New Roman"/>
          <w:sz w:val="24"/>
          <w:szCs w:val="24"/>
        </w:rPr>
        <w:t>Недаром «снег» и «снегирь» - однокоренные слова. Ведь снегирь появляется всегда с первым снегом</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07776" behindDoc="1" locked="0" layoutInCell="0" allowOverlap="1">
            <wp:simplePos x="0" y="0"/>
            <wp:positionH relativeFrom="column">
              <wp:posOffset>-608965</wp:posOffset>
            </wp:positionH>
            <wp:positionV relativeFrom="paragraph">
              <wp:posOffset>-541020</wp:posOffset>
            </wp:positionV>
            <wp:extent cx="38100" cy="585470"/>
            <wp:effectExtent l="0" t="0" r="0" b="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u w:val="single"/>
        </w:rPr>
        <w:t>3) Решение задачи</w:t>
      </w:r>
      <w:r w:rsidRPr="00DA3BC2">
        <w:rPr>
          <w:rFonts w:ascii="Times New Roman" w:hAnsi="Times New Roman" w:cs="Times New Roman"/>
          <w:noProof/>
          <w:sz w:val="24"/>
          <w:szCs w:val="24"/>
        </w:rPr>
        <w:drawing>
          <wp:anchor distT="0" distB="0" distL="114300" distR="114300" simplePos="0" relativeHeight="252108800" behindDoc="1" locked="0" layoutInCell="0" allowOverlap="1">
            <wp:simplePos x="0" y="0"/>
            <wp:positionH relativeFrom="column">
              <wp:posOffset>-608965</wp:posOffset>
            </wp:positionH>
            <wp:positionV relativeFrom="paragraph">
              <wp:posOffset>-174625</wp:posOffset>
            </wp:positionV>
            <wp:extent cx="38100" cy="219710"/>
            <wp:effectExtent l="0" t="0" r="0" b="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4D6B19">
      <w:pPr>
        <w:spacing w:after="0" w:line="240" w:lineRule="auto"/>
        <w:ind w:right="600"/>
        <w:jc w:val="both"/>
        <w:rPr>
          <w:rFonts w:ascii="Times New Roman" w:hAnsi="Times New Roman" w:cs="Times New Roman"/>
          <w:sz w:val="24"/>
          <w:szCs w:val="24"/>
        </w:rPr>
      </w:pPr>
      <w:r w:rsidRPr="00DA3BC2">
        <w:rPr>
          <w:rFonts w:ascii="Times New Roman" w:eastAsia="Calibri" w:hAnsi="Times New Roman" w:cs="Times New Roman"/>
          <w:sz w:val="24"/>
          <w:szCs w:val="24"/>
        </w:rPr>
        <w:t>Выполнение задание № 4, стр. 54 (учебник)</w:t>
      </w:r>
      <w:r w:rsidRPr="00DA3BC2">
        <w:rPr>
          <w:rFonts w:ascii="Times New Roman" w:hAnsi="Times New Roman" w:cs="Times New Roman"/>
          <w:noProof/>
          <w:sz w:val="24"/>
          <w:szCs w:val="24"/>
        </w:rPr>
        <w:drawing>
          <wp:anchor distT="0" distB="0" distL="114300" distR="114300" simplePos="0" relativeHeight="252109824" behindDoc="1" locked="0" layoutInCell="0" allowOverlap="1">
            <wp:simplePos x="0" y="0"/>
            <wp:positionH relativeFrom="column">
              <wp:posOffset>-608965</wp:posOffset>
            </wp:positionH>
            <wp:positionV relativeFrom="paragraph">
              <wp:posOffset>-389255</wp:posOffset>
            </wp:positionV>
            <wp:extent cx="38100" cy="439420"/>
            <wp:effectExtent l="0" t="0" r="0" b="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-Чтение задания.</w:t>
      </w:r>
      <w:r w:rsidRPr="00DA3BC2">
        <w:rPr>
          <w:rFonts w:ascii="Times New Roman" w:hAnsi="Times New Roman" w:cs="Times New Roman"/>
          <w:noProof/>
          <w:sz w:val="24"/>
          <w:szCs w:val="24"/>
        </w:rPr>
        <w:drawing>
          <wp:anchor distT="0" distB="0" distL="114300" distR="114300" simplePos="0" relativeHeight="252110848" behindDoc="1" locked="0" layoutInCell="0" allowOverlap="1">
            <wp:simplePos x="0" y="0"/>
            <wp:positionH relativeFrom="column">
              <wp:posOffset>-608965</wp:posOffset>
            </wp:positionH>
            <wp:positionV relativeFrom="paragraph">
              <wp:posOffset>-168910</wp:posOffset>
            </wp:positionV>
            <wp:extent cx="38100" cy="219710"/>
            <wp:effectExtent l="0" t="0" r="0" b="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4D6B19" w:rsidRDefault="004D6B19" w:rsidP="004D6B19">
      <w:pPr>
        <w:tabs>
          <w:tab w:val="left" w:pos="21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96CF4" w:rsidRPr="00DA3BC2">
        <w:rPr>
          <w:rFonts w:ascii="Times New Roman" w:eastAsia="Calibri" w:hAnsi="Times New Roman" w:cs="Times New Roman"/>
          <w:sz w:val="24"/>
          <w:szCs w:val="24"/>
        </w:rPr>
        <w:t>Дополнение условия.</w:t>
      </w:r>
      <w:r w:rsidR="00896CF4" w:rsidRPr="00DA3BC2">
        <w:rPr>
          <w:rFonts w:ascii="Times New Roman" w:hAnsi="Times New Roman" w:cs="Times New Roman"/>
          <w:noProof/>
          <w:sz w:val="24"/>
          <w:szCs w:val="24"/>
        </w:rPr>
        <w:drawing>
          <wp:anchor distT="0" distB="0" distL="114300" distR="114300" simplePos="0" relativeHeight="252111872" behindDoc="1" locked="0" layoutInCell="0" allowOverlap="1">
            <wp:simplePos x="0" y="0"/>
            <wp:positionH relativeFrom="column">
              <wp:posOffset>-608965</wp:posOffset>
            </wp:positionH>
            <wp:positionV relativeFrom="paragraph">
              <wp:posOffset>-166370</wp:posOffset>
            </wp:positionV>
            <wp:extent cx="38100" cy="219710"/>
            <wp:effectExtent l="0" t="0" r="0" b="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-Разбор задачи: условие</w:t>
      </w:r>
      <w:proofErr w:type="gramStart"/>
      <w:r w:rsidRPr="00DA3BC2">
        <w:rPr>
          <w:rFonts w:ascii="Times New Roman" w:eastAsia="Calibri" w:hAnsi="Times New Roman" w:cs="Times New Roman"/>
          <w:sz w:val="24"/>
          <w:szCs w:val="24"/>
        </w:rPr>
        <w:t xml:space="preserve"> ,</w:t>
      </w:r>
      <w:proofErr w:type="gramEnd"/>
      <w:r w:rsidRPr="00DA3BC2">
        <w:rPr>
          <w:rFonts w:ascii="Times New Roman" w:eastAsia="Calibri" w:hAnsi="Times New Roman" w:cs="Times New Roman"/>
          <w:sz w:val="24"/>
          <w:szCs w:val="24"/>
        </w:rPr>
        <w:t xml:space="preserve"> вопрос.</w:t>
      </w:r>
      <w:r w:rsidRPr="00DA3BC2">
        <w:rPr>
          <w:rFonts w:ascii="Times New Roman" w:hAnsi="Times New Roman" w:cs="Times New Roman"/>
          <w:noProof/>
          <w:sz w:val="24"/>
          <w:szCs w:val="24"/>
        </w:rPr>
        <w:drawing>
          <wp:anchor distT="0" distB="0" distL="114300" distR="114300" simplePos="0" relativeHeight="252112896" behindDoc="1" locked="0" layoutInCell="0" allowOverlap="1">
            <wp:simplePos x="0" y="0"/>
            <wp:positionH relativeFrom="column">
              <wp:posOffset>-608965</wp:posOffset>
            </wp:positionH>
            <wp:positionV relativeFrom="paragraph">
              <wp:posOffset>-161925</wp:posOffset>
            </wp:positionV>
            <wp:extent cx="38100" cy="219710"/>
            <wp:effectExtent l="0" t="0" r="0" b="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-Моделирование задачи</w:t>
      </w:r>
      <w:proofErr w:type="gramStart"/>
      <w:r w:rsidRPr="00DA3BC2">
        <w:rPr>
          <w:rFonts w:ascii="Times New Roman" w:eastAsia="Calibri" w:hAnsi="Times New Roman" w:cs="Times New Roman"/>
          <w:sz w:val="24"/>
          <w:szCs w:val="24"/>
        </w:rPr>
        <w:t>.</w:t>
      </w:r>
      <w:proofErr w:type="gramEnd"/>
      <w:r w:rsidRPr="00DA3BC2">
        <w:rPr>
          <w:rFonts w:ascii="Times New Roman" w:eastAsia="Calibri" w:hAnsi="Times New Roman" w:cs="Times New Roman"/>
          <w:sz w:val="24"/>
          <w:szCs w:val="24"/>
        </w:rPr>
        <w:t xml:space="preserve"> (</w:t>
      </w:r>
      <w:proofErr w:type="gramStart"/>
      <w:r w:rsidRPr="00DA3BC2">
        <w:rPr>
          <w:rFonts w:ascii="Times New Roman" w:eastAsia="Calibri" w:hAnsi="Times New Roman" w:cs="Times New Roman"/>
          <w:sz w:val="24"/>
          <w:szCs w:val="24"/>
        </w:rPr>
        <w:t>п</w:t>
      </w:r>
      <w:proofErr w:type="gramEnd"/>
      <w:r w:rsidRPr="00DA3BC2">
        <w:rPr>
          <w:rFonts w:ascii="Times New Roman" w:eastAsia="Calibri" w:hAnsi="Times New Roman" w:cs="Times New Roman"/>
          <w:sz w:val="24"/>
          <w:szCs w:val="24"/>
        </w:rPr>
        <w:t>редметное моделирование)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13920" behindDoc="1" locked="0" layoutInCell="0" allowOverlap="1">
            <wp:simplePos x="0" y="0"/>
            <wp:positionH relativeFrom="column">
              <wp:posOffset>-608965</wp:posOffset>
            </wp:positionH>
            <wp:positionV relativeFrom="paragraph">
              <wp:posOffset>-377190</wp:posOffset>
            </wp:positionV>
            <wp:extent cx="38100" cy="438785"/>
            <wp:effectExtent l="0" t="0" r="0" b="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Pr="00DA3BC2" w:rsidRDefault="00896CF4" w:rsidP="008D53CC">
      <w:pPr>
        <w:tabs>
          <w:tab w:val="left" w:pos="5780"/>
        </w:tabs>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7</w:t>
      </w:r>
      <w:r w:rsidRPr="00DA3BC2">
        <w:rPr>
          <w:rFonts w:ascii="Times New Roman" w:hAnsi="Times New Roman" w:cs="Times New Roman"/>
          <w:sz w:val="24"/>
          <w:szCs w:val="24"/>
        </w:rPr>
        <w:tab/>
      </w:r>
      <w:r w:rsidRPr="00DA3BC2">
        <w:rPr>
          <w:rFonts w:ascii="Times New Roman" w:eastAsia="Calibri" w:hAnsi="Times New Roman" w:cs="Times New Roman"/>
          <w:sz w:val="24"/>
          <w:szCs w:val="24"/>
        </w:rPr>
        <w:t>3</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14944" behindDoc="1" locked="0" layoutInCell="0" allowOverlap="1">
            <wp:simplePos x="0" y="0"/>
            <wp:positionH relativeFrom="column">
              <wp:posOffset>1283335</wp:posOffset>
            </wp:positionH>
            <wp:positionV relativeFrom="paragraph">
              <wp:posOffset>1905</wp:posOffset>
            </wp:positionV>
            <wp:extent cx="2823210" cy="827405"/>
            <wp:effectExtent l="0" t="0" r="0" b="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142" cstate="print">
                      <a:clrChange>
                        <a:clrFrom>
                          <a:srgbClr val="000000"/>
                        </a:clrFrom>
                        <a:clrTo>
                          <a:srgbClr val="000000">
                            <a:alpha val="0"/>
                          </a:srgbClr>
                        </a:clrTo>
                      </a:clrChange>
                      <a:extLst>
                        <a:ext uri="{28A0092B-C50C-407E-A947-70E740481C1C}"/>
                      </a:extLst>
                    </a:blip>
                    <a:srcRect/>
                    <a:stretch>
                      <a:fillRect/>
                    </a:stretch>
                  </pic:blipFill>
                  <pic:spPr bwMode="auto">
                    <a:xfrm>
                      <a:off x="0" y="0"/>
                      <a:ext cx="2823210" cy="82740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15968" behindDoc="1" locked="0" layoutInCell="0" allowOverlap="1">
            <wp:simplePos x="0" y="0"/>
            <wp:positionH relativeFrom="column">
              <wp:posOffset>1283335</wp:posOffset>
            </wp:positionH>
            <wp:positionV relativeFrom="paragraph">
              <wp:posOffset>1905</wp:posOffset>
            </wp:positionV>
            <wp:extent cx="2823210" cy="827405"/>
            <wp:effectExtent l="0" t="0" r="0" b="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143"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2823210" cy="82740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16992" behindDoc="1" locked="0" layoutInCell="0" allowOverlap="1">
            <wp:simplePos x="0" y="0"/>
            <wp:positionH relativeFrom="column">
              <wp:posOffset>-608965</wp:posOffset>
            </wp:positionH>
            <wp:positionV relativeFrom="paragraph">
              <wp:posOffset>-156845</wp:posOffset>
            </wp:positionV>
            <wp:extent cx="38100" cy="1243965"/>
            <wp:effectExtent l="0" t="0" r="0" b="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144" cstate="print">
                      <a:extLst>
                        <a:ext uri="{28A0092B-C50C-407E-A947-70E740481C1C}"/>
                      </a:extLst>
                    </a:blip>
                    <a:srcRect/>
                    <a:stretch>
                      <a:fillRect/>
                    </a:stretch>
                  </pic:blipFill>
                  <pic:spPr bwMode="auto">
                    <a:xfrm>
                      <a:off x="0" y="0"/>
                      <a:ext cx="38100" cy="124396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18016" behindDoc="1" locked="0" layoutInCell="0" allowOverlap="1">
            <wp:simplePos x="0" y="0"/>
            <wp:positionH relativeFrom="column">
              <wp:posOffset>-608965</wp:posOffset>
            </wp:positionH>
            <wp:positionV relativeFrom="paragraph">
              <wp:posOffset>-80645</wp:posOffset>
            </wp:positionV>
            <wp:extent cx="38100" cy="146050"/>
            <wp:effectExtent l="0" t="0" r="0" b="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-Решение задачи: 7-3=4(зайца)</w:t>
      </w:r>
      <w:r w:rsidRPr="00DA3BC2">
        <w:rPr>
          <w:rFonts w:ascii="Times New Roman" w:hAnsi="Times New Roman" w:cs="Times New Roman"/>
          <w:noProof/>
          <w:sz w:val="24"/>
          <w:szCs w:val="24"/>
        </w:rPr>
        <w:drawing>
          <wp:anchor distT="0" distB="0" distL="114300" distR="114300" simplePos="0" relativeHeight="252119040" behindDoc="1" locked="0" layoutInCell="0" allowOverlap="1">
            <wp:simplePos x="0" y="0"/>
            <wp:positionH relativeFrom="column">
              <wp:posOffset>-608965</wp:posOffset>
            </wp:positionH>
            <wp:positionV relativeFrom="paragraph">
              <wp:posOffset>-153670</wp:posOffset>
            </wp:positionV>
            <wp:extent cx="38100" cy="219710"/>
            <wp:effectExtent l="0" t="0" r="0" b="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Ответ: 4 зайца.</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20064" behindDoc="1" locked="0" layoutInCell="0" allowOverlap="1">
            <wp:simplePos x="0" y="0"/>
            <wp:positionH relativeFrom="column">
              <wp:posOffset>-608965</wp:posOffset>
            </wp:positionH>
            <wp:positionV relativeFrom="paragraph">
              <wp:posOffset>-151130</wp:posOffset>
            </wp:positionV>
            <wp:extent cx="38100" cy="219710"/>
            <wp:effectExtent l="0" t="0" r="0" b="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ФИКУЛЬТМИНУТКА</w:t>
      </w:r>
      <w:r w:rsidRPr="00DA3BC2">
        <w:rPr>
          <w:rFonts w:ascii="Times New Roman" w:hAnsi="Times New Roman" w:cs="Times New Roman"/>
          <w:noProof/>
          <w:sz w:val="24"/>
          <w:szCs w:val="24"/>
        </w:rPr>
        <w:drawing>
          <wp:anchor distT="0" distB="0" distL="114300" distR="114300" simplePos="0" relativeHeight="252121088" behindDoc="1" locked="0" layoutInCell="0" allowOverlap="1">
            <wp:simplePos x="0" y="0"/>
            <wp:positionH relativeFrom="column">
              <wp:posOffset>-608965</wp:posOffset>
            </wp:positionH>
            <wp:positionV relativeFrom="paragraph">
              <wp:posOffset>-102235</wp:posOffset>
            </wp:positionV>
            <wp:extent cx="38100" cy="146050"/>
            <wp:effectExtent l="0" t="0" r="0" b="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Мы считали, мы писали.</w:t>
      </w:r>
      <w:r w:rsidRPr="00DA3BC2">
        <w:rPr>
          <w:rFonts w:ascii="Times New Roman" w:hAnsi="Times New Roman" w:cs="Times New Roman"/>
          <w:noProof/>
          <w:sz w:val="24"/>
          <w:szCs w:val="24"/>
        </w:rPr>
        <w:drawing>
          <wp:anchor distT="0" distB="0" distL="114300" distR="114300" simplePos="0" relativeHeight="252122112" behindDoc="1" locked="0" layoutInCell="0" allowOverlap="1">
            <wp:simplePos x="0" y="0"/>
            <wp:positionH relativeFrom="column">
              <wp:posOffset>-608965</wp:posOffset>
            </wp:positionH>
            <wp:positionV relativeFrom="paragraph">
              <wp:posOffset>-131445</wp:posOffset>
            </wp:positionV>
            <wp:extent cx="38100" cy="146050"/>
            <wp:effectExtent l="0" t="0" r="0" b="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lastRenderedPageBreak/>
        <w:t>Что-то очень мы устали</w:t>
      </w:r>
      <w:r w:rsidRPr="00DA3BC2">
        <w:rPr>
          <w:rFonts w:ascii="Times New Roman" w:hAnsi="Times New Roman" w:cs="Times New Roman"/>
          <w:noProof/>
          <w:sz w:val="24"/>
          <w:szCs w:val="24"/>
        </w:rPr>
        <w:drawing>
          <wp:anchor distT="0" distB="0" distL="114300" distR="114300" simplePos="0" relativeHeight="252123136" behindDoc="1" locked="0" layoutInCell="0" allowOverlap="1">
            <wp:simplePos x="0" y="0"/>
            <wp:positionH relativeFrom="column">
              <wp:posOffset>-608965</wp:posOffset>
            </wp:positionH>
            <wp:positionV relativeFrom="paragraph">
              <wp:posOffset>-160655</wp:posOffset>
            </wp:positionV>
            <wp:extent cx="38100" cy="219710"/>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Мы ногами топ – топ,</w:t>
      </w:r>
      <w:r w:rsidRPr="00DA3BC2">
        <w:rPr>
          <w:rFonts w:ascii="Times New Roman" w:hAnsi="Times New Roman" w:cs="Times New Roman"/>
          <w:noProof/>
          <w:sz w:val="24"/>
          <w:szCs w:val="24"/>
        </w:rPr>
        <w:drawing>
          <wp:anchor distT="0" distB="0" distL="114300" distR="114300" simplePos="0" relativeHeight="252124160" behindDoc="1" locked="0" layoutInCell="0" allowOverlap="1">
            <wp:simplePos x="0" y="0"/>
            <wp:positionH relativeFrom="column">
              <wp:posOffset>-608965</wp:posOffset>
            </wp:positionH>
            <wp:positionV relativeFrom="paragraph">
              <wp:posOffset>-116205</wp:posOffset>
            </wp:positionV>
            <wp:extent cx="38100" cy="146050"/>
            <wp:effectExtent l="0" t="0" r="0" b="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Мы руками хлоп – хлоп,</w:t>
      </w:r>
      <w:r w:rsidRPr="00DA3BC2">
        <w:rPr>
          <w:rFonts w:ascii="Times New Roman" w:hAnsi="Times New Roman" w:cs="Times New Roman"/>
          <w:noProof/>
          <w:sz w:val="24"/>
          <w:szCs w:val="24"/>
        </w:rPr>
        <w:drawing>
          <wp:anchor distT="0" distB="0" distL="114300" distR="114300" simplePos="0" relativeHeight="252125184" behindDoc="1" locked="0" layoutInCell="0" allowOverlap="1">
            <wp:simplePos x="0" y="0"/>
            <wp:positionH relativeFrom="column">
              <wp:posOffset>-608965</wp:posOffset>
            </wp:positionH>
            <wp:positionV relativeFrom="paragraph">
              <wp:posOffset>-145415</wp:posOffset>
            </wp:positionV>
            <wp:extent cx="38100" cy="219710"/>
            <wp:effectExtent l="0" t="0" r="0" b="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Мы глазами миг – миг,</w:t>
      </w:r>
      <w:r w:rsidRPr="00DA3BC2">
        <w:rPr>
          <w:rFonts w:ascii="Times New Roman" w:hAnsi="Times New Roman" w:cs="Times New Roman"/>
          <w:noProof/>
          <w:sz w:val="24"/>
          <w:szCs w:val="24"/>
        </w:rPr>
        <w:drawing>
          <wp:anchor distT="0" distB="0" distL="114300" distR="114300" simplePos="0" relativeHeight="252126208" behindDoc="1" locked="0" layoutInCell="0" allowOverlap="1">
            <wp:simplePos x="0" y="0"/>
            <wp:positionH relativeFrom="column">
              <wp:posOffset>-608965</wp:posOffset>
            </wp:positionH>
            <wp:positionV relativeFrom="paragraph">
              <wp:posOffset>-100965</wp:posOffset>
            </wp:positionV>
            <wp:extent cx="38100" cy="146685"/>
            <wp:effectExtent l="0" t="0" r="0" b="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Мы плечами чик – чик.</w:t>
      </w:r>
      <w:r w:rsidRPr="00DA3BC2">
        <w:rPr>
          <w:rFonts w:ascii="Times New Roman" w:hAnsi="Times New Roman" w:cs="Times New Roman"/>
          <w:noProof/>
          <w:sz w:val="24"/>
          <w:szCs w:val="24"/>
        </w:rPr>
        <w:drawing>
          <wp:anchor distT="0" distB="0" distL="114300" distR="114300" simplePos="0" relativeHeight="252127232" behindDoc="1" locked="0" layoutInCell="0" allowOverlap="1">
            <wp:simplePos x="0" y="0"/>
            <wp:positionH relativeFrom="column">
              <wp:posOffset>-608965</wp:posOffset>
            </wp:positionH>
            <wp:positionV relativeFrom="paragraph">
              <wp:posOffset>-130175</wp:posOffset>
            </wp:positionV>
            <wp:extent cx="38100" cy="146050"/>
            <wp:effectExtent l="0" t="0" r="0" b="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Раз – сюда, два – туда,</w:t>
      </w:r>
      <w:r w:rsidRPr="00DA3BC2">
        <w:rPr>
          <w:rFonts w:ascii="Times New Roman" w:hAnsi="Times New Roman" w:cs="Times New Roman"/>
          <w:noProof/>
          <w:sz w:val="24"/>
          <w:szCs w:val="24"/>
        </w:rPr>
        <w:drawing>
          <wp:anchor distT="0" distB="0" distL="114300" distR="114300" simplePos="0" relativeHeight="252128256" behindDoc="1" locked="0" layoutInCell="0" allowOverlap="1">
            <wp:simplePos x="0" y="0"/>
            <wp:positionH relativeFrom="column">
              <wp:posOffset>-608965</wp:posOffset>
            </wp:positionH>
            <wp:positionV relativeFrom="paragraph">
              <wp:posOffset>-159385</wp:posOffset>
            </wp:positionV>
            <wp:extent cx="38100" cy="219710"/>
            <wp:effectExtent l="0" t="0" r="0" b="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Повернись вокруг себя.</w:t>
      </w:r>
      <w:r w:rsidRPr="00DA3BC2">
        <w:rPr>
          <w:rFonts w:ascii="Times New Roman" w:hAnsi="Times New Roman" w:cs="Times New Roman"/>
          <w:noProof/>
          <w:sz w:val="24"/>
          <w:szCs w:val="24"/>
        </w:rPr>
        <w:drawing>
          <wp:anchor distT="0" distB="0" distL="114300" distR="114300" simplePos="0" relativeHeight="252129280" behindDoc="1" locked="0" layoutInCell="0" allowOverlap="1">
            <wp:simplePos x="0" y="0"/>
            <wp:positionH relativeFrom="column">
              <wp:posOffset>-608965</wp:posOffset>
            </wp:positionH>
            <wp:positionV relativeFrom="paragraph">
              <wp:posOffset>-114935</wp:posOffset>
            </wp:positionV>
            <wp:extent cx="38100" cy="146050"/>
            <wp:effectExtent l="0" t="0" r="0" b="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Раз - присели, два – привстали,</w:t>
      </w:r>
      <w:r w:rsidRPr="00DA3BC2">
        <w:rPr>
          <w:rFonts w:ascii="Times New Roman" w:hAnsi="Times New Roman" w:cs="Times New Roman"/>
          <w:noProof/>
          <w:sz w:val="24"/>
          <w:szCs w:val="24"/>
        </w:rPr>
        <w:drawing>
          <wp:anchor distT="0" distB="0" distL="114300" distR="114300" simplePos="0" relativeHeight="252130304" behindDoc="1" locked="0" layoutInCell="0" allowOverlap="1">
            <wp:simplePos x="0" y="0"/>
            <wp:positionH relativeFrom="column">
              <wp:posOffset>-608965</wp:posOffset>
            </wp:positionH>
            <wp:positionV relativeFrom="paragraph">
              <wp:posOffset>-144145</wp:posOffset>
            </wp:positionV>
            <wp:extent cx="38100" cy="219710"/>
            <wp:effectExtent l="0" t="0" r="0" b="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D75BE" w:rsidRDefault="00896CF4" w:rsidP="008D53CC">
      <w:pPr>
        <w:spacing w:after="0" w:line="240" w:lineRule="auto"/>
        <w:jc w:val="both"/>
        <w:rPr>
          <w:rFonts w:ascii="Times New Roman" w:eastAsia="Times New Roman" w:hAnsi="Times New Roman" w:cs="Times New Roman"/>
          <w:i/>
          <w:iCs/>
          <w:sz w:val="24"/>
          <w:szCs w:val="24"/>
        </w:rPr>
      </w:pPr>
      <w:r w:rsidRPr="00DA3BC2">
        <w:rPr>
          <w:rFonts w:ascii="Times New Roman" w:eastAsia="Times New Roman" w:hAnsi="Times New Roman" w:cs="Times New Roman"/>
          <w:i/>
          <w:iCs/>
          <w:sz w:val="24"/>
          <w:szCs w:val="24"/>
        </w:rPr>
        <w:t xml:space="preserve">Руки кверху все </w:t>
      </w:r>
      <w:proofErr w:type="spellStart"/>
      <w:r w:rsidRPr="00DA3BC2">
        <w:rPr>
          <w:rFonts w:ascii="Times New Roman" w:eastAsia="Times New Roman" w:hAnsi="Times New Roman" w:cs="Times New Roman"/>
          <w:i/>
          <w:iCs/>
          <w:sz w:val="24"/>
          <w:szCs w:val="24"/>
        </w:rPr>
        <w:t>подняли.</w:t>
      </w:r>
      <w:r w:rsidRPr="00DA3BC2">
        <w:rPr>
          <w:rFonts w:ascii="Times New Roman" w:hAnsi="Times New Roman" w:cs="Times New Roman"/>
          <w:noProof/>
          <w:sz w:val="24"/>
          <w:szCs w:val="24"/>
        </w:rPr>
        <w:drawing>
          <wp:anchor distT="0" distB="0" distL="114300" distR="114300" simplePos="0" relativeHeight="252131328" behindDoc="1" locked="0" layoutInCell="0" allowOverlap="1">
            <wp:simplePos x="0" y="0"/>
            <wp:positionH relativeFrom="column">
              <wp:posOffset>-608965</wp:posOffset>
            </wp:positionH>
            <wp:positionV relativeFrom="paragraph">
              <wp:posOffset>-99695</wp:posOffset>
            </wp:positionV>
            <wp:extent cx="38100" cy="292735"/>
            <wp:effectExtent l="0" t="0" r="0" b="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proofErr w:type="gramStart"/>
      <w:r w:rsidR="008D75BE">
        <w:rPr>
          <w:rFonts w:ascii="Times New Roman" w:eastAsia="Times New Roman" w:hAnsi="Times New Roman" w:cs="Times New Roman"/>
          <w:i/>
          <w:iCs/>
          <w:sz w:val="24"/>
          <w:szCs w:val="24"/>
        </w:rPr>
        <w:t>П</w:t>
      </w:r>
      <w:proofErr w:type="spellEnd"/>
      <w:proofErr w:type="gramEnd"/>
    </w:p>
    <w:p w:rsidR="00896CF4" w:rsidRPr="00DA3BC2" w:rsidRDefault="00896CF4" w:rsidP="008D53CC">
      <w:pPr>
        <w:spacing w:after="0" w:line="240" w:lineRule="auto"/>
        <w:jc w:val="both"/>
        <w:rPr>
          <w:rFonts w:ascii="Times New Roman" w:hAnsi="Times New Roman" w:cs="Times New Roman"/>
          <w:sz w:val="24"/>
          <w:szCs w:val="24"/>
        </w:rPr>
      </w:pPr>
      <w:proofErr w:type="spellStart"/>
      <w:r w:rsidRPr="00DA3BC2">
        <w:rPr>
          <w:rFonts w:ascii="Times New Roman" w:eastAsia="Times New Roman" w:hAnsi="Times New Roman" w:cs="Times New Roman"/>
          <w:i/>
          <w:iCs/>
          <w:sz w:val="24"/>
          <w:szCs w:val="24"/>
        </w:rPr>
        <w:t>олетели</w:t>
      </w:r>
      <w:proofErr w:type="spellEnd"/>
      <w:r w:rsidRPr="00DA3BC2">
        <w:rPr>
          <w:rFonts w:ascii="Times New Roman" w:eastAsia="Times New Roman" w:hAnsi="Times New Roman" w:cs="Times New Roman"/>
          <w:i/>
          <w:iCs/>
          <w:sz w:val="24"/>
          <w:szCs w:val="24"/>
        </w:rPr>
        <w:t>, полетели</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41568" behindDoc="1" locked="0" layoutInCell="0" allowOverlap="1">
            <wp:simplePos x="0" y="0"/>
            <wp:positionH relativeFrom="column">
              <wp:posOffset>-608965</wp:posOffset>
            </wp:positionH>
            <wp:positionV relativeFrom="paragraph">
              <wp:posOffset>-113665</wp:posOffset>
            </wp:positionV>
            <wp:extent cx="38100" cy="219710"/>
            <wp:effectExtent l="0" t="0" r="0" b="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42592" behindDoc="1" locked="0" layoutInCell="0" allowOverlap="1">
            <wp:simplePos x="0" y="0"/>
            <wp:positionH relativeFrom="column">
              <wp:posOffset>6304915</wp:posOffset>
            </wp:positionH>
            <wp:positionV relativeFrom="paragraph">
              <wp:posOffset>-113665</wp:posOffset>
            </wp:positionV>
            <wp:extent cx="38100" cy="219710"/>
            <wp:effectExtent l="0" t="0" r="0" b="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i/>
          <w:iCs/>
          <w:sz w:val="24"/>
          <w:szCs w:val="24"/>
        </w:rPr>
        <w:t>И за парты тихо сел</w:t>
      </w:r>
      <w:r w:rsidRPr="00DA3BC2">
        <w:rPr>
          <w:rFonts w:ascii="Times New Roman" w:hAnsi="Times New Roman" w:cs="Times New Roman"/>
          <w:noProof/>
          <w:sz w:val="24"/>
          <w:szCs w:val="24"/>
        </w:rPr>
        <w:drawing>
          <wp:anchor distT="0" distB="0" distL="114300" distR="114300" simplePos="0" relativeHeight="252143616" behindDoc="1" locked="0" layoutInCell="0" allowOverlap="1">
            <wp:simplePos x="0" y="0"/>
            <wp:positionH relativeFrom="column">
              <wp:posOffset>-608965</wp:posOffset>
            </wp:positionH>
            <wp:positionV relativeFrom="paragraph">
              <wp:posOffset>-69215</wp:posOffset>
            </wp:positionV>
            <wp:extent cx="38100" cy="1828800"/>
            <wp:effectExtent l="0" t="0" r="0" b="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112" cstate="print">
                      <a:extLst>
                        <a:ext uri="{28A0092B-C50C-407E-A947-70E740481C1C}"/>
                      </a:extLst>
                    </a:blip>
                    <a:srcRect/>
                    <a:stretch>
                      <a:fillRect/>
                    </a:stretch>
                  </pic:blipFill>
                  <pic:spPr bwMode="auto">
                    <a:xfrm>
                      <a:off x="0" y="0"/>
                      <a:ext cx="38100" cy="182880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44640" behindDoc="1" locked="0" layoutInCell="0" allowOverlap="1">
            <wp:simplePos x="0" y="0"/>
            <wp:positionH relativeFrom="column">
              <wp:posOffset>6304915</wp:posOffset>
            </wp:positionH>
            <wp:positionV relativeFrom="paragraph">
              <wp:posOffset>-69215</wp:posOffset>
            </wp:positionV>
            <wp:extent cx="38100" cy="1828800"/>
            <wp:effectExtent l="0" t="0" r="0" b="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112" cstate="print">
                      <a:extLst>
                        <a:ext uri="{28A0092B-C50C-407E-A947-70E740481C1C}"/>
                      </a:extLst>
                    </a:blip>
                    <a:srcRect/>
                    <a:stretch>
                      <a:fillRect/>
                    </a:stretch>
                  </pic:blipFill>
                  <pic:spPr bwMode="auto">
                    <a:xfrm>
                      <a:off x="0" y="0"/>
                      <a:ext cx="38100" cy="1828800"/>
                    </a:xfrm>
                    <a:prstGeom prst="rect">
                      <a:avLst/>
                    </a:prstGeom>
                    <a:noFill/>
                  </pic:spPr>
                </pic:pic>
              </a:graphicData>
            </a:graphic>
          </wp:anchor>
        </w:drawing>
      </w:r>
      <w:r w:rsidR="008D75BE">
        <w:rPr>
          <w:rFonts w:ascii="Times New Roman" w:eastAsia="Times New Roman" w:hAnsi="Times New Roman" w:cs="Times New Roman"/>
          <w:i/>
          <w:iCs/>
          <w:sz w:val="24"/>
          <w:szCs w:val="24"/>
        </w:rPr>
        <w:t>и</w:t>
      </w:r>
    </w:p>
    <w:p w:rsidR="00896CF4" w:rsidRPr="00DA3BC2" w:rsidRDefault="00896CF4" w:rsidP="008D53CC">
      <w:pPr>
        <w:spacing w:after="0" w:line="240" w:lineRule="auto"/>
        <w:jc w:val="both"/>
        <w:rPr>
          <w:rFonts w:ascii="Times New Roman" w:hAnsi="Times New Roman" w:cs="Times New Roman"/>
          <w:sz w:val="24"/>
          <w:szCs w:val="24"/>
        </w:rPr>
      </w:pPr>
    </w:p>
    <w:tbl>
      <w:tblPr>
        <w:tblW w:w="9630" w:type="dxa"/>
        <w:tblInd w:w="140" w:type="dxa"/>
        <w:tblLayout w:type="fixed"/>
        <w:tblCellMar>
          <w:left w:w="0" w:type="dxa"/>
          <w:right w:w="0" w:type="dxa"/>
        </w:tblCellMar>
        <w:tblLook w:val="04A0"/>
      </w:tblPr>
      <w:tblGrid>
        <w:gridCol w:w="1760"/>
        <w:gridCol w:w="100"/>
        <w:gridCol w:w="140"/>
        <w:gridCol w:w="420"/>
        <w:gridCol w:w="440"/>
        <w:gridCol w:w="40"/>
        <w:gridCol w:w="160"/>
        <w:gridCol w:w="61"/>
        <w:gridCol w:w="199"/>
        <w:gridCol w:w="400"/>
        <w:gridCol w:w="480"/>
        <w:gridCol w:w="680"/>
        <w:gridCol w:w="400"/>
        <w:gridCol w:w="1300"/>
        <w:gridCol w:w="120"/>
        <w:gridCol w:w="800"/>
        <w:gridCol w:w="200"/>
        <w:gridCol w:w="380"/>
        <w:gridCol w:w="400"/>
        <w:gridCol w:w="140"/>
        <w:gridCol w:w="320"/>
        <w:gridCol w:w="20"/>
        <w:gridCol w:w="640"/>
        <w:gridCol w:w="20"/>
        <w:gridCol w:w="10"/>
      </w:tblGrid>
      <w:tr w:rsidR="00896CF4" w:rsidRPr="00DA3BC2" w:rsidTr="008D75BE">
        <w:trPr>
          <w:gridAfter w:val="1"/>
          <w:wAfter w:w="10" w:type="dxa"/>
          <w:trHeight w:val="32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6 .Применение</w:t>
            </w:r>
          </w:p>
        </w:tc>
        <w:tc>
          <w:tcPr>
            <w:tcW w:w="4840" w:type="dxa"/>
            <w:gridSpan w:val="1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Теперь мы сможем поработать</w:t>
            </w: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Коммуникативные: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69"/>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знаний и</w:t>
            </w:r>
          </w:p>
        </w:tc>
        <w:tc>
          <w:tcPr>
            <w:tcW w:w="3420" w:type="dxa"/>
            <w:gridSpan w:val="11"/>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самостоятельно, используя</w:t>
            </w: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планирование </w:t>
            </w:r>
            <w:proofErr w:type="gramStart"/>
            <w:r w:rsidRPr="00DA3BC2">
              <w:rPr>
                <w:rFonts w:ascii="Times New Roman" w:eastAsia="Calibri" w:hAnsi="Times New Roman" w:cs="Times New Roman"/>
                <w:sz w:val="24"/>
                <w:szCs w:val="24"/>
              </w:rPr>
              <w:t>учебного</w:t>
            </w:r>
            <w:proofErr w:type="gram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20"/>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способов</w:t>
            </w:r>
          </w:p>
        </w:tc>
        <w:tc>
          <w:tcPr>
            <w:tcW w:w="3420" w:type="dxa"/>
            <w:gridSpan w:val="11"/>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приобретенные знания?</w:t>
            </w: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20" w:type="dxa"/>
            <w:gridSpan w:val="5"/>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сотрудничества </w:t>
            </w:r>
            <w:proofErr w:type="gramStart"/>
            <w:r w:rsidRPr="00DA3BC2">
              <w:rPr>
                <w:rFonts w:ascii="Times New Roman" w:eastAsia="Calibri" w:hAnsi="Times New Roman" w:cs="Times New Roman"/>
                <w:sz w:val="24"/>
                <w:szCs w:val="24"/>
              </w:rPr>
              <w:t>со</w:t>
            </w:r>
            <w:proofErr w:type="gramEnd"/>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62"/>
        </w:trPr>
        <w:tc>
          <w:tcPr>
            <w:tcW w:w="1860" w:type="dxa"/>
            <w:gridSpan w:val="2"/>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действий</w:t>
            </w:r>
          </w:p>
        </w:tc>
        <w:tc>
          <w:tcPr>
            <w:tcW w:w="3420" w:type="dxa"/>
            <w:gridSpan w:val="11"/>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20" w:type="dxa"/>
            <w:gridSpan w:val="5"/>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сверстниками,</w:t>
            </w: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07"/>
        </w:trPr>
        <w:tc>
          <w:tcPr>
            <w:tcW w:w="1860" w:type="dxa"/>
            <w:gridSpan w:val="2"/>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 Закрасить красным карандашом</w:t>
            </w:r>
          </w:p>
        </w:tc>
        <w:tc>
          <w:tcPr>
            <w:tcW w:w="1920" w:type="dxa"/>
            <w:gridSpan w:val="5"/>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2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20" w:type="dxa"/>
            <w:gridSpan w:val="5"/>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инициативное</w:t>
            </w: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10"/>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420" w:type="dxa"/>
            <w:gridSpan w:val="11"/>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правильный ответ:</w:t>
            </w: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сотрудничество в поиске и</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71"/>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40" w:type="dxa"/>
            <w:gridSpan w:val="4"/>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Девочки</w:t>
            </w: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tcBorders>
              <w:bottom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780" w:type="dxa"/>
            <w:gridSpan w:val="4"/>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w w:val="90"/>
                <w:sz w:val="24"/>
                <w:szCs w:val="24"/>
              </w:rPr>
              <w:t>сборе</w:t>
            </w:r>
            <w:proofErr w:type="gramEnd"/>
            <w:r w:rsidRPr="00DA3BC2">
              <w:rPr>
                <w:rFonts w:ascii="Times New Roman" w:eastAsia="Calibri" w:hAnsi="Times New Roman" w:cs="Times New Roman"/>
                <w:w w:val="90"/>
                <w:sz w:val="24"/>
                <w:szCs w:val="24"/>
              </w:rPr>
              <w:t xml:space="preserve"> информации</w:t>
            </w:r>
          </w:p>
        </w:tc>
        <w:tc>
          <w:tcPr>
            <w:tcW w:w="460" w:type="dxa"/>
            <w:gridSpan w:val="2"/>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w:t>
            </w:r>
          </w:p>
        </w:tc>
        <w:tc>
          <w:tcPr>
            <w:tcW w:w="20" w:type="dxa"/>
            <w:tcBorders>
              <w:bottom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1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40" w:type="dxa"/>
            <w:gridSpan w:val="4"/>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780" w:type="dxa"/>
            <w:gridSpan w:val="4"/>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60" w:type="dxa"/>
            <w:gridSpan w:val="2"/>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0"/>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tcBorders>
              <w:right w:val="single" w:sz="8" w:space="0" w:color="auto"/>
            </w:tcBorders>
            <w:shd w:val="clear" w:color="auto" w:fill="00000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tcBorders>
              <w:right w:val="single" w:sz="8" w:space="0" w:color="auto"/>
            </w:tcBorders>
            <w:shd w:val="clear" w:color="auto" w:fill="00000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shd w:val="clear" w:color="auto" w:fill="00000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Merge w:val="restart"/>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Merge w:val="restart"/>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4</w:t>
            </w:r>
          </w:p>
        </w:tc>
        <w:tc>
          <w:tcPr>
            <w:tcW w:w="68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240" w:type="dxa"/>
            <w:gridSpan w:val="6"/>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w w:val="86"/>
                <w:sz w:val="24"/>
                <w:szCs w:val="24"/>
              </w:rPr>
              <w:t>управление поведением</w:t>
            </w:r>
            <w:proofErr w:type="gramStart"/>
            <w:r w:rsidRPr="00DA3BC2">
              <w:rPr>
                <w:rFonts w:ascii="Times New Roman" w:eastAsia="Calibri" w:hAnsi="Times New Roman" w:cs="Times New Roman"/>
                <w:w w:val="86"/>
                <w:sz w:val="24"/>
                <w:szCs w:val="24"/>
              </w:rPr>
              <w:t>4</w:t>
            </w:r>
            <w:proofErr w:type="gramEnd"/>
          </w:p>
        </w:tc>
        <w:tc>
          <w:tcPr>
            <w:tcW w:w="20" w:type="dxa"/>
            <w:vMerge w:val="restart"/>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14"/>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60" w:type="dxa"/>
            <w:gridSpan w:val="7"/>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Мальчики</w:t>
            </w:r>
          </w:p>
        </w:tc>
        <w:tc>
          <w:tcPr>
            <w:tcW w:w="400" w:type="dxa"/>
            <w:vMerge/>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Merge/>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240" w:type="dxa"/>
            <w:gridSpan w:val="6"/>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Merge/>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99"/>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60" w:type="dxa"/>
            <w:gridSpan w:val="7"/>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tcBorders>
              <w:bottom w:val="single" w:sz="8" w:space="0" w:color="FF0000"/>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780" w:type="dxa"/>
            <w:gridSpan w:val="4"/>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w w:val="97"/>
                <w:sz w:val="24"/>
                <w:szCs w:val="24"/>
              </w:rPr>
              <w:t>партнера; умение</w:t>
            </w:r>
          </w:p>
        </w:tc>
        <w:tc>
          <w:tcPr>
            <w:tcW w:w="460" w:type="dxa"/>
            <w:gridSpan w:val="2"/>
            <w:tcBorders>
              <w:bottom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tcBorders>
              <w:bottom w:val="single" w:sz="8" w:space="0" w:color="00B050"/>
            </w:tcBorders>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61"/>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60" w:type="dxa"/>
            <w:gridSpan w:val="7"/>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780" w:type="dxa"/>
            <w:gridSpan w:val="4"/>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120" w:type="dxa"/>
            <w:gridSpan w:val="4"/>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выражать</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3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tcBorders>
              <w:top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tcBorders>
              <w:top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tcBorders>
              <w:top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tcBorders>
              <w:top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tcBorders>
              <w:top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20" w:type="dxa"/>
            <w:gridSpan w:val="5"/>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свои мысли.</w:t>
            </w: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2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20" w:type="dxa"/>
            <w:gridSpan w:val="5"/>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Познавательные:</w:t>
            </w: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3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gridSpan w:val="3"/>
            <w:vMerge w:val="restart"/>
            <w:tcBorders>
              <w:top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8-3</w:t>
            </w:r>
          </w:p>
        </w:tc>
        <w:tc>
          <w:tcPr>
            <w:tcW w:w="260" w:type="dxa"/>
            <w:gridSpan w:val="2"/>
            <w:tcBorders>
              <w:top w:val="single" w:sz="8" w:space="0" w:color="FF0000"/>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tcBorders>
              <w:top w:val="single" w:sz="8" w:space="0" w:color="FF0000"/>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5</w:t>
            </w: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tcBorders>
              <w:right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top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vMerge w:val="restart"/>
            <w:tcBorders>
              <w:top w:val="single" w:sz="8" w:space="0" w:color="00B050"/>
              <w:right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9-3</w:t>
            </w: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780" w:type="dxa"/>
            <w:gridSpan w:val="2"/>
            <w:vAlign w:val="bottom"/>
          </w:tcPr>
          <w:p w:rsidR="00896CF4" w:rsidRPr="00DA3BC2" w:rsidRDefault="00896CF4" w:rsidP="008D53CC">
            <w:pPr>
              <w:spacing w:after="0" w:line="240" w:lineRule="auto"/>
              <w:ind w:right="320"/>
              <w:jc w:val="both"/>
              <w:rPr>
                <w:rFonts w:ascii="Times New Roman" w:hAnsi="Times New Roman" w:cs="Times New Roman"/>
                <w:sz w:val="24"/>
                <w:szCs w:val="24"/>
              </w:rPr>
            </w:pPr>
            <w:r w:rsidRPr="00DA3BC2">
              <w:rPr>
                <w:rFonts w:ascii="Times New Roman" w:eastAsia="Calibri" w:hAnsi="Times New Roman" w:cs="Times New Roman"/>
                <w:sz w:val="24"/>
                <w:szCs w:val="24"/>
              </w:rPr>
              <w:t>:</w:t>
            </w:r>
          </w:p>
        </w:tc>
        <w:tc>
          <w:tcPr>
            <w:tcW w:w="140" w:type="dxa"/>
            <w:tcBorders>
              <w:top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tcBorders>
              <w:top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5</w:t>
            </w:r>
          </w:p>
        </w:tc>
        <w:tc>
          <w:tcPr>
            <w:tcW w:w="20" w:type="dxa"/>
            <w:tcBorders>
              <w:top w:val="single" w:sz="8" w:space="0" w:color="00B050"/>
            </w:tcBorders>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34"/>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gridSpan w:val="3"/>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tcBorders>
              <w:bottom w:val="single" w:sz="8" w:space="0" w:color="FF0000"/>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tcBorders>
              <w:right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vMerge/>
            <w:tcBorders>
              <w:right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40" w:type="dxa"/>
            <w:gridSpan w:val="4"/>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w w:val="78"/>
                <w:sz w:val="24"/>
                <w:szCs w:val="24"/>
              </w:rPr>
              <w:t>необходимой</w:t>
            </w:r>
          </w:p>
        </w:tc>
        <w:tc>
          <w:tcPr>
            <w:tcW w:w="20" w:type="dxa"/>
            <w:tcBorders>
              <w:bottom w:val="single" w:sz="8" w:space="0" w:color="00B050"/>
            </w:tcBorders>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9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tcBorders>
              <w:bottom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tcBorders>
              <w:bottom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tcBorders>
              <w:bottom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tcBorders>
              <w:bottom w:val="single" w:sz="8" w:space="0" w:color="FF0000"/>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tcBorders>
              <w:right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bottom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tcBorders>
              <w:bottom w:val="single" w:sz="8" w:space="0" w:color="00B050"/>
              <w:right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40" w:type="dxa"/>
            <w:gridSpan w:val="4"/>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0"/>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tcBorders>
              <w:right w:val="single" w:sz="8" w:space="0" w:color="FF0000"/>
            </w:tcBorders>
            <w:shd w:val="clear" w:color="auto" w:fill="FF000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8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60" w:type="dxa"/>
            <w:gridSpan w:val="2"/>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53"/>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Merge w:val="restart"/>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6</w:t>
            </w: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информации, применение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15"/>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Merge/>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6</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6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методов </w:t>
            </w:r>
            <w:proofErr w:type="gramStart"/>
            <w:r w:rsidRPr="00DA3BC2">
              <w:rPr>
                <w:rFonts w:ascii="Times New Roman" w:eastAsia="Calibri" w:hAnsi="Times New Roman" w:cs="Times New Roman"/>
                <w:sz w:val="24"/>
                <w:szCs w:val="24"/>
              </w:rPr>
              <w:t>информационного</w:t>
            </w:r>
            <w:proofErr w:type="gram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0"/>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FF000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tcBorders>
              <w:right w:val="single" w:sz="8" w:space="0" w:color="FF0000"/>
            </w:tcBorders>
            <w:shd w:val="clear" w:color="auto" w:fill="FF000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8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right w:val="single" w:sz="8" w:space="0" w:color="00B050"/>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60" w:type="dxa"/>
            <w:gridSpan w:val="2"/>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shd w:val="clear" w:color="auto" w:fill="00B050"/>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89"/>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vMerge w:val="restart"/>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Проверка по эталону (образец на</w:t>
            </w:r>
            <w:proofErr w:type="gramEnd"/>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поиска; смысловое чтение и</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9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vMerge/>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20" w:type="dxa"/>
            <w:gridSpan w:val="5"/>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 xml:space="preserve">выбор чтения </w:t>
            </w:r>
            <w:proofErr w:type="gramStart"/>
            <w:r w:rsidRPr="00DA3BC2">
              <w:rPr>
                <w:rFonts w:ascii="Times New Roman" w:eastAsia="Calibri" w:hAnsi="Times New Roman" w:cs="Times New Roman"/>
                <w:sz w:val="24"/>
                <w:szCs w:val="24"/>
              </w:rPr>
              <w:t>в</w:t>
            </w:r>
            <w:proofErr w:type="gramEnd"/>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71"/>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40" w:type="dxa"/>
            <w:gridSpan w:val="4"/>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слайде</w:t>
            </w:r>
            <w:proofErr w:type="gramEnd"/>
            <w:r w:rsidRPr="00DA3BC2">
              <w:rPr>
                <w:rFonts w:ascii="Times New Roman" w:eastAsia="Times New Roman" w:hAnsi="Times New Roman" w:cs="Times New Roman"/>
                <w:sz w:val="24"/>
                <w:szCs w:val="24"/>
              </w:rPr>
              <w:t>)</w:t>
            </w: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20" w:type="dxa"/>
            <w:gridSpan w:val="5"/>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66"/>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40" w:type="dxa"/>
            <w:gridSpan w:val="4"/>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зависимости от цели;</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0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2) Работа в печатной тетради.</w:t>
            </w: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умение осознанно и</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7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Задание №6, стр.36 </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Записать в</w:t>
            </w: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произвольно строить</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20"/>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420" w:type="dxa"/>
            <w:gridSpan w:val="11"/>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окошке</w:t>
            </w:r>
            <w:proofErr w:type="gramEnd"/>
            <w:r w:rsidRPr="00DA3BC2">
              <w:rPr>
                <w:rFonts w:ascii="Times New Roman" w:eastAsia="Times New Roman" w:hAnsi="Times New Roman" w:cs="Times New Roman"/>
                <w:sz w:val="24"/>
                <w:szCs w:val="24"/>
              </w:rPr>
              <w:t xml:space="preserve"> знак «+» или «-».</w:t>
            </w: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речевое высказывание;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45"/>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420" w:type="dxa"/>
            <w:gridSpan w:val="11"/>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умение структурировать</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24"/>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420" w:type="dxa"/>
            <w:gridSpan w:val="11"/>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Взаимопроверка.</w:t>
            </w: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9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420" w:type="dxa"/>
            <w:gridSpan w:val="11"/>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00" w:type="dxa"/>
            <w:gridSpan w:val="2"/>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знания;</w:t>
            </w: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71"/>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420" w:type="dxa"/>
            <w:gridSpan w:val="11"/>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3) Работа в группах:</w:t>
            </w: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00" w:type="dxa"/>
            <w:gridSpan w:val="2"/>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65"/>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420" w:type="dxa"/>
            <w:gridSpan w:val="11"/>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i/>
                <w:iCs/>
                <w:sz w:val="24"/>
                <w:szCs w:val="24"/>
              </w:rPr>
              <w:t>логические</w:t>
            </w:r>
            <w:proofErr w:type="gramEnd"/>
            <w:r w:rsidRPr="00DA3BC2">
              <w:rPr>
                <w:rFonts w:ascii="Times New Roman" w:eastAsia="Calibri" w:hAnsi="Times New Roman" w:cs="Times New Roman"/>
                <w:i/>
                <w:iCs/>
                <w:sz w:val="24"/>
                <w:szCs w:val="24"/>
              </w:rPr>
              <w:t xml:space="preserve">: </w:t>
            </w:r>
            <w:r w:rsidRPr="00DA3BC2">
              <w:rPr>
                <w:rFonts w:ascii="Times New Roman" w:eastAsia="Calibri" w:hAnsi="Times New Roman" w:cs="Times New Roman"/>
                <w:sz w:val="24"/>
                <w:szCs w:val="24"/>
              </w:rPr>
              <w:t>построение</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0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1 группа: </w:t>
            </w:r>
            <w:r w:rsidRPr="00DA3BC2">
              <w:rPr>
                <w:rFonts w:ascii="Times New Roman" w:eastAsia="Times New Roman" w:hAnsi="Times New Roman" w:cs="Times New Roman"/>
                <w:sz w:val="24"/>
                <w:szCs w:val="24"/>
              </w:rPr>
              <w:t>найдите три неверных</w:t>
            </w:r>
          </w:p>
        </w:tc>
        <w:tc>
          <w:tcPr>
            <w:tcW w:w="1920" w:type="dxa"/>
            <w:gridSpan w:val="5"/>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логической цепи</w:t>
            </w: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83"/>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40" w:type="dxa"/>
            <w:gridSpan w:val="4"/>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ответа.</w:t>
            </w: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рассуждений, анализ,</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0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0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8-3=5</w:t>
            </w: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56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10-3=6</w:t>
            </w: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20" w:type="dxa"/>
            <w:gridSpan w:val="2"/>
            <w:tcBorders>
              <w:right w:val="single" w:sz="8" w:space="0" w:color="auto"/>
            </w:tcBorders>
            <w:vAlign w:val="bottom"/>
          </w:tcPr>
          <w:p w:rsidR="00896CF4" w:rsidRPr="00DA3BC2" w:rsidRDefault="00896CF4" w:rsidP="008D53CC">
            <w:pPr>
              <w:spacing w:after="0" w:line="240" w:lineRule="auto"/>
              <w:ind w:right="120"/>
              <w:jc w:val="both"/>
              <w:rPr>
                <w:rFonts w:ascii="Times New Roman" w:hAnsi="Times New Roman" w:cs="Times New Roman"/>
                <w:sz w:val="24"/>
                <w:szCs w:val="24"/>
              </w:rPr>
            </w:pPr>
            <w:r w:rsidRPr="00DA3BC2">
              <w:rPr>
                <w:rFonts w:ascii="Times New Roman" w:eastAsia="Times New Roman" w:hAnsi="Times New Roman" w:cs="Times New Roman"/>
                <w:sz w:val="24"/>
                <w:szCs w:val="24"/>
              </w:rPr>
              <w:t>12-</w:t>
            </w:r>
          </w:p>
        </w:tc>
        <w:tc>
          <w:tcPr>
            <w:tcW w:w="100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синтез.</w:t>
            </w: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20"/>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560" w:type="dxa"/>
            <w:gridSpan w:val="2"/>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3=8</w:t>
            </w: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i/>
                <w:iCs/>
                <w:sz w:val="24"/>
                <w:szCs w:val="24"/>
              </w:rPr>
              <w:t>УУД постановки и решения</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16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560" w:type="dxa"/>
            <w:gridSpan w:val="2"/>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i/>
                <w:iCs/>
                <w:sz w:val="24"/>
                <w:szCs w:val="24"/>
              </w:rPr>
              <w:t xml:space="preserve">проблем: </w:t>
            </w:r>
            <w:proofErr w:type="gramStart"/>
            <w:r w:rsidRPr="00DA3BC2">
              <w:rPr>
                <w:rFonts w:ascii="Times New Roman" w:eastAsia="Calibri" w:hAnsi="Times New Roman" w:cs="Times New Roman"/>
                <w:sz w:val="24"/>
                <w:szCs w:val="24"/>
              </w:rPr>
              <w:t>самостоятельное</w:t>
            </w:r>
            <w:proofErr w:type="gramEnd"/>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73"/>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00" w:type="dxa"/>
            <w:gridSpan w:val="3"/>
            <w:vMerge w:val="restart"/>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7-3=4</w:t>
            </w: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560" w:type="dxa"/>
            <w:gridSpan w:val="3"/>
            <w:vMerge w:val="restart"/>
            <w:vAlign w:val="bottom"/>
          </w:tcPr>
          <w:p w:rsidR="00896CF4" w:rsidRPr="00DA3BC2" w:rsidRDefault="00896CF4" w:rsidP="008D53CC">
            <w:pPr>
              <w:spacing w:after="0" w:line="240" w:lineRule="auto"/>
              <w:ind w:right="140"/>
              <w:jc w:val="both"/>
              <w:rPr>
                <w:rFonts w:ascii="Times New Roman" w:hAnsi="Times New Roman" w:cs="Times New Roman"/>
                <w:sz w:val="24"/>
                <w:szCs w:val="24"/>
              </w:rPr>
            </w:pPr>
            <w:r w:rsidRPr="00DA3BC2">
              <w:rPr>
                <w:rFonts w:ascii="Times New Roman" w:eastAsia="Times New Roman" w:hAnsi="Times New Roman" w:cs="Times New Roman"/>
                <w:sz w:val="24"/>
                <w:szCs w:val="24"/>
              </w:rPr>
              <w:t>11-3=9</w:t>
            </w: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26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000" w:type="dxa"/>
            <w:gridSpan w:val="3"/>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560" w:type="dxa"/>
            <w:gridSpan w:val="3"/>
            <w:vMerge/>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20" w:type="dxa"/>
            <w:gridSpan w:val="5"/>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создание способов</w:t>
            </w: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08"/>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2группа: </w:t>
            </w:r>
            <w:r w:rsidRPr="00DA3BC2">
              <w:rPr>
                <w:rFonts w:ascii="Times New Roman" w:eastAsia="Times New Roman" w:hAnsi="Times New Roman" w:cs="Times New Roman"/>
                <w:sz w:val="24"/>
                <w:szCs w:val="24"/>
              </w:rPr>
              <w:t>найдите верный ответ.</w:t>
            </w:r>
          </w:p>
        </w:tc>
        <w:tc>
          <w:tcPr>
            <w:tcW w:w="1920" w:type="dxa"/>
            <w:gridSpan w:val="5"/>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решения проблем</w:t>
            </w: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2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5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7"/>
                <w:sz w:val="24"/>
                <w:szCs w:val="24"/>
              </w:rPr>
              <w:t>6-3=</w:t>
            </w: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80" w:type="dxa"/>
            <w:gridSpan w:val="6"/>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1,2,3,4,5,6,7</w:t>
            </w: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поискового характера.</w:t>
            </w: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24"/>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5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7"/>
                <w:sz w:val="24"/>
                <w:szCs w:val="24"/>
              </w:rPr>
              <w:t>9-3=</w:t>
            </w: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80" w:type="dxa"/>
            <w:gridSpan w:val="6"/>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1,2,3,4,5,6,7</w:t>
            </w: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2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5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7"/>
                <w:sz w:val="24"/>
                <w:szCs w:val="24"/>
              </w:rPr>
              <w:t>5-3=</w:t>
            </w: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80" w:type="dxa"/>
            <w:gridSpan w:val="6"/>
            <w:vAlign w:val="bottom"/>
          </w:tcPr>
          <w:p w:rsidR="00896CF4" w:rsidRPr="00DA3BC2" w:rsidRDefault="00896CF4" w:rsidP="008D53CC">
            <w:pPr>
              <w:spacing w:after="0" w:line="240" w:lineRule="auto"/>
              <w:ind w:right="460"/>
              <w:jc w:val="both"/>
              <w:rPr>
                <w:rFonts w:ascii="Times New Roman" w:hAnsi="Times New Roman" w:cs="Times New Roman"/>
                <w:sz w:val="24"/>
                <w:szCs w:val="24"/>
              </w:rPr>
            </w:pPr>
            <w:r w:rsidRPr="00DA3BC2">
              <w:rPr>
                <w:rFonts w:ascii="Times New Roman" w:eastAsia="Times New Roman" w:hAnsi="Times New Roman" w:cs="Times New Roman"/>
                <w:sz w:val="24"/>
                <w:szCs w:val="24"/>
              </w:rPr>
              <w:t>1,2,3,4,5,6,7</w:t>
            </w: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22"/>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3 группа: </w:t>
            </w:r>
            <w:r w:rsidRPr="00DA3BC2">
              <w:rPr>
                <w:rFonts w:ascii="Times New Roman" w:eastAsia="Times New Roman" w:hAnsi="Times New Roman" w:cs="Times New Roman"/>
                <w:sz w:val="24"/>
                <w:szCs w:val="24"/>
              </w:rPr>
              <w:t xml:space="preserve">Угадай числа и впиши их </w:t>
            </w:r>
            <w:proofErr w:type="gramStart"/>
            <w:r w:rsidRPr="00DA3BC2">
              <w:rPr>
                <w:rFonts w:ascii="Times New Roman" w:eastAsia="Times New Roman" w:hAnsi="Times New Roman" w:cs="Times New Roman"/>
                <w:sz w:val="24"/>
                <w:szCs w:val="24"/>
              </w:rPr>
              <w:t>в</w:t>
            </w:r>
            <w:proofErr w:type="gramEnd"/>
          </w:p>
        </w:tc>
        <w:tc>
          <w:tcPr>
            <w:tcW w:w="8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03"/>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60" w:type="dxa"/>
            <w:gridSpan w:val="7"/>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«окошки»</w:t>
            </w: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35"/>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tcBorders>
              <w:top w:val="single" w:sz="8" w:space="0" w:color="auto"/>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900" w:type="dxa"/>
            <w:gridSpan w:val="5"/>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- 3= 6</w:t>
            </w: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top w:val="single" w:sz="8" w:space="0" w:color="auto"/>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ind w:right="30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- 3 = 5</w:t>
            </w: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top w:val="single" w:sz="8" w:space="0" w:color="auto"/>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01"/>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5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11-</w:t>
            </w: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gridSpan w:val="3"/>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w w:val="97"/>
                <w:sz w:val="24"/>
                <w:szCs w:val="24"/>
              </w:rPr>
              <w:t>= 8</w:t>
            </w: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313"/>
        </w:trPr>
        <w:tc>
          <w:tcPr>
            <w:tcW w:w="1860" w:type="dxa"/>
            <w:gridSpan w:val="2"/>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840" w:type="dxa"/>
            <w:gridSpan w:val="13"/>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4 группа: </w:t>
            </w:r>
            <w:r w:rsidRPr="00DA3BC2">
              <w:rPr>
                <w:rFonts w:ascii="Times New Roman" w:eastAsia="Times New Roman" w:hAnsi="Times New Roman" w:cs="Times New Roman"/>
                <w:sz w:val="24"/>
                <w:szCs w:val="24"/>
              </w:rPr>
              <w:t xml:space="preserve">соединить рисунок </w:t>
            </w:r>
            <w:proofErr w:type="gramStart"/>
            <w:r w:rsidRPr="00DA3BC2">
              <w:rPr>
                <w:rFonts w:ascii="Times New Roman" w:eastAsia="Times New Roman" w:hAnsi="Times New Roman" w:cs="Times New Roman"/>
                <w:sz w:val="24"/>
                <w:szCs w:val="24"/>
              </w:rPr>
              <w:t>с</w:t>
            </w:r>
            <w:proofErr w:type="gramEnd"/>
          </w:p>
        </w:tc>
        <w:tc>
          <w:tcPr>
            <w:tcW w:w="80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tcBorders>
              <w:bottom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gridAfter w:val="1"/>
          <w:wAfter w:w="10" w:type="dxa"/>
          <w:trHeight w:val="534"/>
        </w:trPr>
        <w:tc>
          <w:tcPr>
            <w:tcW w:w="18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1"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159" w:type="dxa"/>
            <w:gridSpan w:val="5"/>
            <w:vAlign w:val="bottom"/>
          </w:tcPr>
          <w:p w:rsidR="00896CF4" w:rsidRPr="00DA3BC2" w:rsidRDefault="00896CF4" w:rsidP="008D53CC">
            <w:pPr>
              <w:spacing w:after="0" w:line="240" w:lineRule="auto"/>
              <w:ind w:right="380"/>
              <w:jc w:val="both"/>
              <w:rPr>
                <w:rFonts w:ascii="Times New Roman" w:hAnsi="Times New Roman" w:cs="Times New Roman"/>
                <w:sz w:val="24"/>
                <w:szCs w:val="24"/>
              </w:rPr>
            </w:pPr>
          </w:p>
        </w:tc>
        <w:tc>
          <w:tcPr>
            <w:tcW w:w="13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6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4"/>
        </w:trPr>
        <w:tc>
          <w:tcPr>
            <w:tcW w:w="1760" w:type="dxa"/>
            <w:tcBorders>
              <w:top w:val="single" w:sz="8" w:space="0" w:color="auto"/>
              <w:left w:val="single" w:sz="8" w:space="0" w:color="auto"/>
              <w:right w:val="single" w:sz="8" w:space="0" w:color="auto"/>
            </w:tcBorders>
            <w:vAlign w:val="bottom"/>
          </w:tcPr>
          <w:p w:rsidR="00896CF4" w:rsidRPr="00DA3BC2" w:rsidRDefault="006C4417" w:rsidP="008D53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v:line id="Shape 504" o:spid="_x0000_s1047" style="position:absolute;left:0;text-align:left;z-index:252659712;visibility:visible;mso-wrap-distance-left:0;mso-wrap-distance-right:0;mso-position-horizontal-relative:text;mso-position-vertical-relative:text" from="454.75pt,-398.5pt" to="454.75pt,-374.5pt" o:allowincell="f" strokecolor="#00b050"/>
              </w:pict>
            </w:r>
            <w:r>
              <w:rPr>
                <w:rFonts w:ascii="Times New Roman" w:hAnsi="Times New Roman" w:cs="Times New Roman"/>
                <w:sz w:val="24"/>
                <w:szCs w:val="24"/>
              </w:rPr>
              <w:pict>
                <v:line id="Shape 505" o:spid="_x0000_s1048" style="position:absolute;left:0;text-align:left;z-index:252660736;visibility:visible;mso-wrap-distance-left:0;mso-wrap-distance-right:0;mso-position-horizontal-relative:text;mso-position-vertical-relative:text" from="430.75pt,-398.5pt" to="430.75pt,-374.5pt" o:allowincell="f" strokecolor="#00b050"/>
              </w:pict>
            </w:r>
            <w:r>
              <w:rPr>
                <w:rFonts w:ascii="Times New Roman" w:hAnsi="Times New Roman" w:cs="Times New Roman"/>
                <w:sz w:val="24"/>
                <w:szCs w:val="24"/>
              </w:rPr>
              <w:pict>
                <v:line id="Shape 506" o:spid="_x0000_s1049" style="position:absolute;left:0;text-align:left;z-index:252661760;visibility:visible;mso-wrap-distance-left:0;mso-wrap-distance-right:0;mso-position-horizontal-relative:text;mso-position-vertical-relative:text" from="430.35pt,-405.55pt" to="455.1pt,-405.55pt" o:allowincell="f" strokecolor="#00b050"/>
              </w:pict>
            </w:r>
            <w:r>
              <w:rPr>
                <w:rFonts w:ascii="Times New Roman" w:hAnsi="Times New Roman" w:cs="Times New Roman"/>
                <w:sz w:val="24"/>
                <w:szCs w:val="24"/>
              </w:rPr>
              <w:pict>
                <v:line id="Shape 507" o:spid="_x0000_s1050" style="position:absolute;left:0;text-align:left;z-index:252662784;visibility:visible;mso-wrap-distance-left:0;mso-wrap-distance-right:0;mso-position-horizontal-relative:text;mso-position-vertical-relative:text" from="430.75pt,-429.2pt" to="430.75pt,-405.2pt" o:allowincell="f" strokecolor="#00b050"/>
              </w:pict>
            </w:r>
            <w:r>
              <w:rPr>
                <w:rFonts w:ascii="Times New Roman" w:hAnsi="Times New Roman" w:cs="Times New Roman"/>
                <w:sz w:val="24"/>
                <w:szCs w:val="24"/>
              </w:rPr>
              <w:pict>
                <v:line id="Shape 508" o:spid="_x0000_s1051" style="position:absolute;left:0;text-align:left;z-index:252663808;visibility:visible;mso-wrap-distance-left:0;mso-wrap-distance-right:0;mso-position-horizontal-relative:text;mso-position-vertical-relative:text" from="430.35pt,-485.15pt" to="455.1pt,-485.15pt" o:allowincell="f" strokecolor="#00b050"/>
              </w:pict>
            </w:r>
            <w:r>
              <w:rPr>
                <w:rFonts w:ascii="Times New Roman" w:hAnsi="Times New Roman" w:cs="Times New Roman"/>
                <w:sz w:val="24"/>
                <w:szCs w:val="24"/>
              </w:rPr>
              <w:pict>
                <v:line id="Shape 509" o:spid="_x0000_s1052" style="position:absolute;left:0;text-align:left;z-index:252664832;visibility:visible;mso-wrap-distance-left:0;mso-wrap-distance-right:0;mso-position-horizontal-relative:text;mso-position-vertical-relative:text" from="430.75pt,-485.55pt" to="430.75pt,-461.55pt" o:allowincell="f" strokecolor="#00b050"/>
              </w:pict>
            </w:r>
            <w:r w:rsidR="00896CF4" w:rsidRPr="00DA3BC2">
              <w:rPr>
                <w:rFonts w:ascii="Times New Roman" w:hAnsi="Times New Roman" w:cs="Times New Roman"/>
                <w:noProof/>
                <w:sz w:val="24"/>
                <w:szCs w:val="24"/>
              </w:rPr>
              <w:drawing>
                <wp:anchor distT="0" distB="0" distL="114300" distR="114300" simplePos="0" relativeHeight="252145664" behindDoc="1" locked="0" layoutInCell="0" allowOverlap="1">
                  <wp:simplePos x="0" y="0"/>
                  <wp:positionH relativeFrom="column">
                    <wp:posOffset>-608965</wp:posOffset>
                  </wp:positionH>
                  <wp:positionV relativeFrom="paragraph">
                    <wp:posOffset>-7263765</wp:posOffset>
                  </wp:positionV>
                  <wp:extent cx="6952615" cy="7559040"/>
                  <wp:effectExtent l="0" t="0" r="0" b="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145" cstate="print">
                            <a:extLst>
                              <a:ext uri="{28A0092B-C50C-407E-A947-70E740481C1C}"/>
                            </a:extLst>
                          </a:blip>
                          <a:srcRect/>
                          <a:stretch>
                            <a:fillRect/>
                          </a:stretch>
                        </pic:blipFill>
                        <pic:spPr bwMode="auto">
                          <a:xfrm>
                            <a:off x="0" y="0"/>
                            <a:ext cx="6952615" cy="7559040"/>
                          </a:xfrm>
                          <a:prstGeom prst="rect">
                            <a:avLst/>
                          </a:prstGeom>
                          <a:noFill/>
                        </pic:spPr>
                      </pic:pic>
                    </a:graphicData>
                  </a:graphic>
                </wp:anchor>
              </w:drawing>
            </w:r>
          </w:p>
        </w:tc>
        <w:tc>
          <w:tcPr>
            <w:tcW w:w="4940" w:type="dxa"/>
            <w:gridSpan w:val="14"/>
            <w:tcBorders>
              <w:top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примером</w:t>
            </w:r>
          </w:p>
        </w:tc>
        <w:tc>
          <w:tcPr>
            <w:tcW w:w="2900" w:type="dxa"/>
            <w:gridSpan w:val="8"/>
            <w:tcBorders>
              <w:top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2"/>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5 группа</w:t>
            </w:r>
            <w:proofErr w:type="gramStart"/>
            <w:r w:rsidRPr="00DA3BC2">
              <w:rPr>
                <w:rFonts w:ascii="Times New Roman" w:eastAsia="Times New Roman" w:hAnsi="Times New Roman" w:cs="Times New Roman"/>
                <w:b/>
                <w:bCs/>
                <w:sz w:val="24"/>
                <w:szCs w:val="24"/>
              </w:rPr>
              <w:t xml:space="preserve"> :</w:t>
            </w:r>
            <w:proofErr w:type="gramEnd"/>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записать результаты работы</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2"/>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«машины» - 3 или </w:t>
            </w:r>
            <w:proofErr w:type="spellStart"/>
            <w:r w:rsidRPr="00DA3BC2">
              <w:rPr>
                <w:rFonts w:ascii="Times New Roman" w:eastAsia="Times New Roman" w:hAnsi="Times New Roman" w:cs="Times New Roman"/>
                <w:sz w:val="24"/>
                <w:szCs w:val="24"/>
              </w:rPr>
              <w:t>срставитть</w:t>
            </w:r>
            <w:proofErr w:type="spellEnd"/>
            <w:r w:rsidRPr="00DA3BC2">
              <w:rPr>
                <w:rFonts w:ascii="Times New Roman" w:eastAsia="Times New Roman" w:hAnsi="Times New Roman" w:cs="Times New Roman"/>
                <w:sz w:val="24"/>
                <w:szCs w:val="24"/>
              </w:rPr>
              <w:t xml:space="preserve"> задачу</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8"/>
        </w:trPr>
        <w:tc>
          <w:tcPr>
            <w:tcW w:w="1760" w:type="dxa"/>
            <w:tcBorders>
              <w:left w:val="single" w:sz="8" w:space="0" w:color="auto"/>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по рисунку.</w:t>
            </w:r>
          </w:p>
        </w:tc>
        <w:tc>
          <w:tcPr>
            <w:tcW w:w="2900" w:type="dxa"/>
            <w:gridSpan w:val="8"/>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03"/>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8. Обобщение и</w:t>
            </w: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1) </w:t>
            </w:r>
            <w:r w:rsidRPr="00DA3BC2">
              <w:rPr>
                <w:rFonts w:ascii="Times New Roman" w:eastAsia="Times New Roman" w:hAnsi="Times New Roman" w:cs="Times New Roman"/>
                <w:sz w:val="24"/>
                <w:szCs w:val="24"/>
              </w:rPr>
              <w:t>Чему научились на уроке?</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Регулятивные:</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69"/>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систематизации</w:t>
            </w: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Поставленные задачи выполнили?</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прогнозирование</w:t>
            </w:r>
            <w:proofErr w:type="gramStart"/>
            <w:r w:rsidRPr="00DA3BC2">
              <w:rPr>
                <w:rFonts w:ascii="Times New Roman" w:eastAsia="Calibri" w:hAnsi="Times New Roman" w:cs="Times New Roman"/>
                <w:sz w:val="24"/>
                <w:szCs w:val="24"/>
              </w:rPr>
              <w:t xml:space="preserve"> .</w:t>
            </w:r>
            <w:proofErr w:type="gramEnd"/>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20"/>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знаний.</w:t>
            </w:r>
          </w:p>
        </w:tc>
        <w:tc>
          <w:tcPr>
            <w:tcW w:w="4940" w:type="dxa"/>
            <w:gridSpan w:val="14"/>
            <w:vMerge w:val="restart"/>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2) Закончи предложение:</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b/>
                <w:bCs/>
                <w:sz w:val="24"/>
                <w:szCs w:val="24"/>
              </w:rPr>
              <w:t>Познавательные</w:t>
            </w:r>
            <w:proofErr w:type="gramEnd"/>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sz w:val="24"/>
                <w:szCs w:val="24"/>
              </w:rPr>
              <w:t>оценка</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106"/>
        </w:trPr>
        <w:tc>
          <w:tcPr>
            <w:tcW w:w="1760" w:type="dxa"/>
            <w:vMerge w:val="restart"/>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Итог урока</w:t>
            </w:r>
          </w:p>
        </w:tc>
        <w:tc>
          <w:tcPr>
            <w:tcW w:w="4940" w:type="dxa"/>
            <w:gridSpan w:val="14"/>
            <w:vMerge/>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Merge w:val="restart"/>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процесса и результатов</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163"/>
        </w:trPr>
        <w:tc>
          <w:tcPr>
            <w:tcW w:w="1760" w:type="dxa"/>
            <w:vMerge/>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vMerge w:val="restart"/>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Я УЗНАЛ ….</w:t>
            </w:r>
          </w:p>
        </w:tc>
        <w:tc>
          <w:tcPr>
            <w:tcW w:w="2900" w:type="dxa"/>
            <w:gridSpan w:val="8"/>
            <w:vMerge/>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83"/>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vMerge/>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Merge w:val="restart"/>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деятельности.</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184"/>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vMerge w:val="restart"/>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Я НАУЧИЛСЯ …</w:t>
            </w:r>
          </w:p>
        </w:tc>
        <w:tc>
          <w:tcPr>
            <w:tcW w:w="2900" w:type="dxa"/>
            <w:gridSpan w:val="8"/>
            <w:vMerge/>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61"/>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vMerge/>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vMerge w:val="restart"/>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Calibri" w:hAnsi="Times New Roman" w:cs="Times New Roman"/>
                <w:b/>
                <w:bCs/>
                <w:sz w:val="24"/>
                <w:szCs w:val="24"/>
              </w:rPr>
              <w:t>Коммуникативные</w:t>
            </w:r>
            <w:proofErr w:type="gramEnd"/>
            <w:r w:rsidRPr="00DA3BC2">
              <w:rPr>
                <w:rFonts w:ascii="Times New Roman" w:eastAsia="Calibri" w:hAnsi="Times New Roman" w:cs="Times New Roman"/>
                <w:b/>
                <w:bCs/>
                <w:sz w:val="24"/>
                <w:szCs w:val="24"/>
              </w:rPr>
              <w:t xml:space="preserve">: </w:t>
            </w:r>
            <w:r w:rsidRPr="00DA3BC2">
              <w:rPr>
                <w:rFonts w:ascii="Times New Roman" w:eastAsia="Calibri" w:hAnsi="Times New Roman" w:cs="Times New Roman"/>
                <w:sz w:val="24"/>
                <w:szCs w:val="24"/>
              </w:rPr>
              <w:t>умение</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45"/>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Я  СМОГ…..</w:t>
            </w:r>
          </w:p>
        </w:tc>
        <w:tc>
          <w:tcPr>
            <w:tcW w:w="2900" w:type="dxa"/>
            <w:gridSpan w:val="8"/>
            <w:vMerge/>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36"/>
        </w:trPr>
        <w:tc>
          <w:tcPr>
            <w:tcW w:w="1760" w:type="dxa"/>
            <w:tcBorders>
              <w:left w:val="single" w:sz="8" w:space="0" w:color="auto"/>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выражать свои мысли.</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04"/>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9. Рефлексия</w:t>
            </w: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учебной деятельности:</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b/>
                <w:bCs/>
                <w:sz w:val="24"/>
                <w:szCs w:val="24"/>
              </w:rPr>
              <w:t xml:space="preserve">Регулятивные: </w:t>
            </w:r>
            <w:r w:rsidRPr="00DA3BC2">
              <w:rPr>
                <w:rFonts w:ascii="Times New Roman" w:eastAsia="Calibri" w:hAnsi="Times New Roman" w:cs="Times New Roman"/>
                <w:sz w:val="24"/>
                <w:szCs w:val="24"/>
              </w:rPr>
              <w:t>волевая</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20"/>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учебной</w:t>
            </w: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roofErr w:type="spellStart"/>
            <w:r w:rsidRPr="00DA3BC2">
              <w:rPr>
                <w:rFonts w:ascii="Times New Roman" w:eastAsia="Calibri" w:hAnsi="Times New Roman" w:cs="Times New Roman"/>
                <w:sz w:val="24"/>
                <w:szCs w:val="24"/>
              </w:rPr>
              <w:t>саморегуляция</w:t>
            </w:r>
            <w:proofErr w:type="spellEnd"/>
            <w:r w:rsidRPr="00DA3BC2">
              <w:rPr>
                <w:rFonts w:ascii="Times New Roman" w:eastAsia="Calibri" w:hAnsi="Times New Roman" w:cs="Times New Roman"/>
                <w:sz w:val="24"/>
                <w:szCs w:val="24"/>
              </w:rPr>
              <w:t>; оценка –</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69"/>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деятельности</w:t>
            </w: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выделение и осознание</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69"/>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учащимися того, что уже</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69"/>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усвоено и что еще</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69"/>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vMerge w:val="restart"/>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Кто считает, что сегодня хорошо</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подлежит усвоению,</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275"/>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vMerge/>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прогнозирование</w:t>
            </w: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2"/>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потрудился, </w:t>
            </w:r>
            <w:proofErr w:type="gramStart"/>
            <w:r w:rsidRPr="00DA3BC2">
              <w:rPr>
                <w:rFonts w:ascii="Times New Roman" w:eastAsia="Times New Roman" w:hAnsi="Times New Roman" w:cs="Times New Roman"/>
                <w:sz w:val="24"/>
                <w:szCs w:val="24"/>
              </w:rPr>
              <w:t>доволен</w:t>
            </w:r>
            <w:proofErr w:type="gramEnd"/>
            <w:r w:rsidRPr="00DA3BC2">
              <w:rPr>
                <w:rFonts w:ascii="Times New Roman" w:eastAsia="Times New Roman" w:hAnsi="Times New Roman" w:cs="Times New Roman"/>
                <w:sz w:val="24"/>
                <w:szCs w:val="24"/>
              </w:rPr>
              <w:t xml:space="preserve"> своей работой?</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2"/>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Кто допускал небольшие ошибки, </w:t>
            </w:r>
            <w:proofErr w:type="gramStart"/>
            <w:r w:rsidRPr="00DA3BC2">
              <w:rPr>
                <w:rFonts w:ascii="Times New Roman" w:eastAsia="Times New Roman" w:hAnsi="Times New Roman" w:cs="Times New Roman"/>
                <w:sz w:val="24"/>
                <w:szCs w:val="24"/>
              </w:rPr>
              <w:t>в</w:t>
            </w:r>
            <w:proofErr w:type="gramEnd"/>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2"/>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ч</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xml:space="preserve">м </w:t>
            </w:r>
            <w:proofErr w:type="gramStart"/>
            <w:r w:rsidRPr="00DA3BC2">
              <w:rPr>
                <w:rFonts w:ascii="Times New Roman" w:eastAsia="Times New Roman" w:hAnsi="Times New Roman" w:cs="Times New Roman"/>
                <w:sz w:val="24"/>
                <w:szCs w:val="24"/>
              </w:rPr>
              <w:t>–т</w:t>
            </w:r>
            <w:proofErr w:type="gramEnd"/>
            <w:r w:rsidRPr="00DA3BC2">
              <w:rPr>
                <w:rFonts w:ascii="Times New Roman" w:eastAsia="Times New Roman" w:hAnsi="Times New Roman" w:cs="Times New Roman"/>
                <w:sz w:val="24"/>
                <w:szCs w:val="24"/>
              </w:rPr>
              <w:t>о сомневался?</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4"/>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Кто не доволен своей работой</w:t>
            </w:r>
            <w:proofErr w:type="gramStart"/>
            <w:r w:rsidRPr="00DA3BC2">
              <w:rPr>
                <w:rFonts w:ascii="Times New Roman" w:eastAsia="Times New Roman" w:hAnsi="Times New Roman" w:cs="Times New Roman"/>
                <w:sz w:val="24"/>
                <w:szCs w:val="24"/>
              </w:rPr>
              <w:t xml:space="preserve"> ,</w:t>
            </w:r>
            <w:proofErr w:type="gramEnd"/>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2"/>
        </w:trPr>
        <w:tc>
          <w:tcPr>
            <w:tcW w:w="1760" w:type="dxa"/>
            <w:tcBorders>
              <w:left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допускал много ошибок, был не уверен</w:t>
            </w:r>
          </w:p>
        </w:tc>
        <w:tc>
          <w:tcPr>
            <w:tcW w:w="2900" w:type="dxa"/>
            <w:gridSpan w:val="8"/>
            <w:tcBorders>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75BE">
        <w:trPr>
          <w:trHeight w:val="326"/>
        </w:trPr>
        <w:tc>
          <w:tcPr>
            <w:tcW w:w="1760" w:type="dxa"/>
            <w:tcBorders>
              <w:left w:val="single" w:sz="8" w:space="0" w:color="auto"/>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940" w:type="dxa"/>
            <w:gridSpan w:val="14"/>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 себе?</w:t>
            </w:r>
          </w:p>
        </w:tc>
        <w:tc>
          <w:tcPr>
            <w:tcW w:w="2900" w:type="dxa"/>
            <w:gridSpan w:val="8"/>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3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46688"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47712" behindDoc="1" locked="0" layoutInCell="0" allowOverlap="1">
            <wp:simplePos x="0" y="0"/>
            <wp:positionH relativeFrom="column">
              <wp:posOffset>1134110</wp:posOffset>
            </wp:positionH>
            <wp:positionV relativeFrom="paragraph">
              <wp:posOffset>-2345055</wp:posOffset>
            </wp:positionV>
            <wp:extent cx="1609725" cy="970915"/>
            <wp:effectExtent l="0" t="0" r="0" b="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146" cstate="print">
                      <a:extLst>
                        <a:ext uri="{28A0092B-C50C-407E-A947-70E740481C1C}"/>
                      </a:extLst>
                    </a:blip>
                    <a:srcRect/>
                    <a:stretch>
                      <a:fillRect/>
                    </a:stretch>
                  </pic:blipFill>
                  <pic:spPr bwMode="auto">
                    <a:xfrm>
                      <a:off x="0" y="0"/>
                      <a:ext cx="1609725" cy="97091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48736" behindDoc="1" locked="0" layoutInCell="0" allowOverlap="1">
            <wp:simplePos x="0" y="0"/>
            <wp:positionH relativeFrom="column">
              <wp:posOffset>-608965</wp:posOffset>
            </wp:positionH>
            <wp:positionV relativeFrom="paragraph">
              <wp:posOffset>-4399915</wp:posOffset>
            </wp:positionV>
            <wp:extent cx="38100" cy="4463415"/>
            <wp:effectExtent l="0" t="0" r="0" b="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147" cstate="print">
                      <a:extLst>
                        <a:ext uri="{28A0092B-C50C-407E-A947-70E740481C1C}"/>
                      </a:extLst>
                    </a:blip>
                    <a:srcRect/>
                    <a:stretch>
                      <a:fillRect/>
                    </a:stretch>
                  </pic:blipFill>
                  <pic:spPr bwMode="auto">
                    <a:xfrm>
                      <a:off x="0" y="0"/>
                      <a:ext cx="38100" cy="446341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49760" behindDoc="1" locked="0" layoutInCell="0" allowOverlap="1">
            <wp:simplePos x="0" y="0"/>
            <wp:positionH relativeFrom="column">
              <wp:posOffset>6304915</wp:posOffset>
            </wp:positionH>
            <wp:positionV relativeFrom="paragraph">
              <wp:posOffset>-4399915</wp:posOffset>
            </wp:positionV>
            <wp:extent cx="38100" cy="4463415"/>
            <wp:effectExtent l="0" t="0" r="0" b="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147" cstate="print">
                      <a:extLst>
                        <a:ext uri="{28A0092B-C50C-407E-A947-70E740481C1C}"/>
                      </a:extLst>
                    </a:blip>
                    <a:srcRect/>
                    <a:stretch>
                      <a:fillRect/>
                    </a:stretch>
                  </pic:blipFill>
                  <pic:spPr bwMode="auto">
                    <a:xfrm>
                      <a:off x="0" y="0"/>
                      <a:ext cx="38100" cy="446341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Calibri" w:hAnsi="Times New Roman" w:cs="Times New Roman"/>
          <w:sz w:val="24"/>
          <w:szCs w:val="24"/>
        </w:rPr>
        <w:t>Окончен урок, и выполнен план.</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50784" behindDoc="1" locked="0" layoutInCell="0" allowOverlap="1">
            <wp:simplePos x="0" y="0"/>
            <wp:positionH relativeFrom="column">
              <wp:posOffset>-608965</wp:posOffset>
            </wp:positionH>
            <wp:positionV relativeFrom="paragraph">
              <wp:posOffset>-179705</wp:posOffset>
            </wp:positionV>
            <wp:extent cx="38100" cy="438785"/>
            <wp:effectExtent l="0" t="0" r="0" b="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51808" behindDoc="1" locked="0" layoutInCell="0" allowOverlap="1">
            <wp:simplePos x="0" y="0"/>
            <wp:positionH relativeFrom="column">
              <wp:posOffset>6304915</wp:posOffset>
            </wp:positionH>
            <wp:positionV relativeFrom="paragraph">
              <wp:posOffset>-179705</wp:posOffset>
            </wp:positionV>
            <wp:extent cx="38100" cy="438785"/>
            <wp:effectExtent l="0" t="0" r="0" b="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eastAsia="Calibri" w:hAnsi="Times New Roman" w:cs="Times New Roman"/>
          <w:sz w:val="24"/>
          <w:szCs w:val="24"/>
        </w:rPr>
        <w:t>Спасибо, ребята, огромное вам.</w:t>
      </w:r>
    </w:p>
    <w:p w:rsidR="00896CF4" w:rsidRPr="00DA3BC2" w:rsidRDefault="00896CF4" w:rsidP="008D75BE">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52832" behindDoc="1" locked="0" layoutInCell="0" allowOverlap="1">
            <wp:simplePos x="0" y="0"/>
            <wp:positionH relativeFrom="column">
              <wp:posOffset>-608965</wp:posOffset>
            </wp:positionH>
            <wp:positionV relativeFrom="paragraph">
              <wp:posOffset>-154305</wp:posOffset>
            </wp:positionV>
            <wp:extent cx="38100" cy="365760"/>
            <wp:effectExtent l="0" t="0" r="0" b="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53856" behindDoc="1" locked="0" layoutInCell="0" allowOverlap="1">
            <wp:simplePos x="0" y="0"/>
            <wp:positionH relativeFrom="column">
              <wp:posOffset>6304915</wp:posOffset>
            </wp:positionH>
            <wp:positionV relativeFrom="paragraph">
              <wp:posOffset>-154305</wp:posOffset>
            </wp:positionV>
            <wp:extent cx="38100" cy="365760"/>
            <wp:effectExtent l="0" t="0" r="0" b="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Calibri" w:hAnsi="Times New Roman" w:cs="Times New Roman"/>
          <w:sz w:val="24"/>
          <w:szCs w:val="24"/>
        </w:rPr>
        <w:t>За то, что упорно и дружно трудились, И знания точно уж вам пригодились.</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54880" behindDoc="1" locked="0" layoutInCell="0" allowOverlap="1">
            <wp:simplePos x="0" y="0"/>
            <wp:positionH relativeFrom="column">
              <wp:posOffset>-608965</wp:posOffset>
            </wp:positionH>
            <wp:positionV relativeFrom="paragraph">
              <wp:posOffset>-730250</wp:posOffset>
            </wp:positionV>
            <wp:extent cx="38100" cy="1024255"/>
            <wp:effectExtent l="0" t="0" r="0" b="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148" cstate="print">
                      <a:extLst>
                        <a:ext uri="{28A0092B-C50C-407E-A947-70E740481C1C}"/>
                      </a:extLst>
                    </a:blip>
                    <a:srcRect/>
                    <a:stretch>
                      <a:fillRect/>
                    </a:stretch>
                  </pic:blipFill>
                  <pic:spPr bwMode="auto">
                    <a:xfrm>
                      <a:off x="0" y="0"/>
                      <a:ext cx="38100" cy="102425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55904" behindDoc="1" locked="0" layoutInCell="0" allowOverlap="1">
            <wp:simplePos x="0" y="0"/>
            <wp:positionH relativeFrom="column">
              <wp:posOffset>6304915</wp:posOffset>
            </wp:positionH>
            <wp:positionV relativeFrom="paragraph">
              <wp:posOffset>-730250</wp:posOffset>
            </wp:positionV>
            <wp:extent cx="38100" cy="1024255"/>
            <wp:effectExtent l="0" t="0" r="0" b="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148" cstate="print">
                      <a:extLst>
                        <a:ext uri="{28A0092B-C50C-407E-A947-70E740481C1C}"/>
                      </a:extLst>
                    </a:blip>
                    <a:srcRect/>
                    <a:stretch>
                      <a:fillRect/>
                    </a:stretch>
                  </pic:blipFill>
                  <pic:spPr bwMode="auto">
                    <a:xfrm>
                      <a:off x="0" y="0"/>
                      <a:ext cx="38100" cy="1024255"/>
                    </a:xfrm>
                    <a:prstGeom prst="rect">
                      <a:avLst/>
                    </a:prstGeom>
                    <a:noFill/>
                  </pic:spPr>
                </pic:pic>
              </a:graphicData>
            </a:graphic>
          </wp:anchor>
        </w:drawing>
      </w: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896CF4" w:rsidRDefault="00896CF4" w:rsidP="004D6B19">
      <w:pPr>
        <w:spacing w:after="0" w:line="240" w:lineRule="auto"/>
        <w:jc w:val="right"/>
        <w:rPr>
          <w:rFonts w:ascii="Times New Roman" w:eastAsia="Times New Roman" w:hAnsi="Times New Roman" w:cs="Times New Roman"/>
          <w:b/>
          <w:i/>
          <w:iCs/>
          <w:sz w:val="24"/>
          <w:szCs w:val="24"/>
        </w:rPr>
      </w:pPr>
      <w:r w:rsidRPr="008D75BE">
        <w:rPr>
          <w:rFonts w:ascii="Times New Roman" w:eastAsia="Times New Roman" w:hAnsi="Times New Roman" w:cs="Times New Roman"/>
          <w:b/>
          <w:i/>
          <w:iCs/>
          <w:sz w:val="24"/>
          <w:szCs w:val="24"/>
        </w:rPr>
        <w:lastRenderedPageBreak/>
        <w:t xml:space="preserve">Приложение </w:t>
      </w:r>
      <w:r w:rsidR="00A43F62">
        <w:rPr>
          <w:rFonts w:ascii="Times New Roman" w:eastAsia="Times New Roman" w:hAnsi="Times New Roman" w:cs="Times New Roman"/>
          <w:b/>
          <w:i/>
          <w:iCs/>
          <w:sz w:val="24"/>
          <w:szCs w:val="24"/>
        </w:rPr>
        <w:t>9</w:t>
      </w:r>
    </w:p>
    <w:p w:rsidR="004D6B19" w:rsidRPr="008D75BE" w:rsidRDefault="004D6B19" w:rsidP="008D53CC">
      <w:pPr>
        <w:spacing w:after="0" w:line="240" w:lineRule="auto"/>
        <w:jc w:val="both"/>
        <w:rPr>
          <w:rFonts w:ascii="Times New Roman" w:hAnsi="Times New Roman" w:cs="Times New Roman"/>
          <w:b/>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56928" behindDoc="1" locked="0" layoutInCell="0" allowOverlap="1">
            <wp:simplePos x="0" y="0"/>
            <wp:positionH relativeFrom="column">
              <wp:posOffset>-608965</wp:posOffset>
            </wp:positionH>
            <wp:positionV relativeFrom="paragraph">
              <wp:posOffset>-160655</wp:posOffset>
            </wp:positionV>
            <wp:extent cx="38100" cy="219710"/>
            <wp:effectExtent l="0" t="0" r="0" b="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57952" behindDoc="1" locked="0" layoutInCell="0" allowOverlap="1">
            <wp:simplePos x="0" y="0"/>
            <wp:positionH relativeFrom="column">
              <wp:posOffset>6304915</wp:posOffset>
            </wp:positionH>
            <wp:positionV relativeFrom="paragraph">
              <wp:posOffset>-160655</wp:posOffset>
            </wp:positionV>
            <wp:extent cx="38100" cy="219710"/>
            <wp:effectExtent l="0" t="0" r="0" b="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b/>
          <w:bCs/>
          <w:sz w:val="24"/>
          <w:szCs w:val="24"/>
        </w:rPr>
        <w:t>Математический КВН</w:t>
      </w:r>
      <w:r w:rsidRPr="00DA3BC2">
        <w:rPr>
          <w:rFonts w:ascii="Times New Roman" w:hAnsi="Times New Roman" w:cs="Times New Roman"/>
          <w:noProof/>
          <w:sz w:val="24"/>
          <w:szCs w:val="24"/>
        </w:rPr>
        <w:drawing>
          <wp:anchor distT="0" distB="0" distL="114300" distR="114300" simplePos="0" relativeHeight="252158976" behindDoc="1" locked="0" layoutInCell="0" allowOverlap="1">
            <wp:simplePos x="0" y="0"/>
            <wp:positionH relativeFrom="column">
              <wp:posOffset>-608965</wp:posOffset>
            </wp:positionH>
            <wp:positionV relativeFrom="paragraph">
              <wp:posOffset>-150495</wp:posOffset>
            </wp:positionV>
            <wp:extent cx="38100" cy="219710"/>
            <wp:effectExtent l="0" t="0" r="0" b="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60000" behindDoc="1" locked="0" layoutInCell="0" allowOverlap="1">
            <wp:simplePos x="0" y="0"/>
            <wp:positionH relativeFrom="column">
              <wp:posOffset>6304915</wp:posOffset>
            </wp:positionH>
            <wp:positionV relativeFrom="paragraph">
              <wp:posOffset>-150495</wp:posOffset>
            </wp:positionV>
            <wp:extent cx="38100" cy="219710"/>
            <wp:effectExtent l="0" t="0" r="0" b="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8D75BE">
        <w:rPr>
          <w:rFonts w:ascii="Times New Roman" w:hAnsi="Times New Roman" w:cs="Times New Roman"/>
          <w:sz w:val="24"/>
          <w:szCs w:val="24"/>
        </w:rPr>
        <w:t>, 2 класс</w:t>
      </w:r>
      <w:r w:rsidRPr="00DA3BC2">
        <w:rPr>
          <w:rFonts w:ascii="Times New Roman" w:hAnsi="Times New Roman" w:cs="Times New Roman"/>
          <w:noProof/>
          <w:sz w:val="24"/>
          <w:szCs w:val="24"/>
        </w:rPr>
        <w:drawing>
          <wp:anchor distT="0" distB="0" distL="114300" distR="114300" simplePos="0" relativeHeight="252161024" behindDoc="1" locked="0" layoutInCell="0" allowOverlap="1">
            <wp:simplePos x="0" y="0"/>
            <wp:positionH relativeFrom="column">
              <wp:posOffset>-608965</wp:posOffset>
            </wp:positionH>
            <wp:positionV relativeFrom="paragraph">
              <wp:posOffset>-135255</wp:posOffset>
            </wp:positionV>
            <wp:extent cx="38100" cy="365760"/>
            <wp:effectExtent l="0" t="0" r="0" b="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62048" behindDoc="1" locked="0" layoutInCell="0" allowOverlap="1">
            <wp:simplePos x="0" y="0"/>
            <wp:positionH relativeFrom="column">
              <wp:posOffset>6304915</wp:posOffset>
            </wp:positionH>
            <wp:positionV relativeFrom="paragraph">
              <wp:posOffset>-135255</wp:posOffset>
            </wp:positionV>
            <wp:extent cx="38100" cy="365760"/>
            <wp:effectExtent l="0" t="0" r="0" b="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Звучит фонограмма песни «Мы начинаем КВН…».</w:t>
      </w:r>
      <w:r w:rsidRPr="00DA3BC2">
        <w:rPr>
          <w:rFonts w:ascii="Times New Roman" w:hAnsi="Times New Roman" w:cs="Times New Roman"/>
          <w:noProof/>
          <w:sz w:val="24"/>
          <w:szCs w:val="24"/>
        </w:rPr>
        <w:drawing>
          <wp:anchor distT="0" distB="0" distL="114300" distR="114300" simplePos="0" relativeHeight="252163072" behindDoc="1" locked="0" layoutInCell="0" allowOverlap="1">
            <wp:simplePos x="0" y="0"/>
            <wp:positionH relativeFrom="column">
              <wp:posOffset>-608965</wp:posOffset>
            </wp:positionH>
            <wp:positionV relativeFrom="paragraph">
              <wp:posOffset>-174625</wp:posOffset>
            </wp:positionV>
            <wp:extent cx="38100" cy="219710"/>
            <wp:effectExtent l="0" t="0" r="0" b="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64096" behindDoc="1" locked="0" layoutInCell="0" allowOverlap="1">
            <wp:simplePos x="0" y="0"/>
            <wp:positionH relativeFrom="column">
              <wp:posOffset>6304915</wp:posOffset>
            </wp:positionH>
            <wp:positionV relativeFrom="paragraph">
              <wp:posOffset>-174625</wp:posOffset>
            </wp:positionV>
            <wp:extent cx="38100" cy="219710"/>
            <wp:effectExtent l="0" t="0" r="0" b="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Выходят две команды по 5 челове</w:t>
      </w:r>
      <w:proofErr w:type="gramStart"/>
      <w:r w:rsidRPr="00DA3BC2">
        <w:rPr>
          <w:rFonts w:ascii="Times New Roman" w:eastAsia="Times New Roman" w:hAnsi="Times New Roman" w:cs="Times New Roman"/>
          <w:sz w:val="24"/>
          <w:szCs w:val="24"/>
        </w:rPr>
        <w:t>к(</w:t>
      </w:r>
      <w:proofErr w:type="gramEnd"/>
      <w:r w:rsidRPr="00DA3BC2">
        <w:rPr>
          <w:rFonts w:ascii="Times New Roman" w:eastAsia="Times New Roman" w:hAnsi="Times New Roman" w:cs="Times New Roman"/>
          <w:sz w:val="24"/>
          <w:szCs w:val="24"/>
        </w:rPr>
        <w:t>от каждого класса).</w:t>
      </w:r>
      <w:r w:rsidRPr="00DA3BC2">
        <w:rPr>
          <w:rFonts w:ascii="Times New Roman" w:hAnsi="Times New Roman" w:cs="Times New Roman"/>
          <w:noProof/>
          <w:sz w:val="24"/>
          <w:szCs w:val="24"/>
        </w:rPr>
        <w:drawing>
          <wp:anchor distT="0" distB="0" distL="114300" distR="114300" simplePos="0" relativeHeight="252165120" behindDoc="1" locked="0" layoutInCell="0" allowOverlap="1">
            <wp:simplePos x="0" y="0"/>
            <wp:positionH relativeFrom="column">
              <wp:posOffset>-608965</wp:posOffset>
            </wp:positionH>
            <wp:positionV relativeFrom="paragraph">
              <wp:posOffset>-159385</wp:posOffset>
            </wp:positionV>
            <wp:extent cx="38100" cy="219710"/>
            <wp:effectExtent l="0" t="0" r="0" b="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66144" behindDoc="1" locked="0" layoutInCell="0" allowOverlap="1">
            <wp:simplePos x="0" y="0"/>
            <wp:positionH relativeFrom="column">
              <wp:posOffset>6304915</wp:posOffset>
            </wp:positionH>
            <wp:positionV relativeFrom="paragraph">
              <wp:posOffset>-159385</wp:posOffset>
            </wp:positionV>
            <wp:extent cx="38100" cy="219710"/>
            <wp:effectExtent l="0" t="0" r="0" b="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75BE">
      <w:pPr>
        <w:spacing w:after="0" w:line="240" w:lineRule="auto"/>
        <w:ind w:right="620"/>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Ребята </w:t>
      </w:r>
      <w:proofErr w:type="spellStart"/>
      <w:r w:rsidRPr="00DA3BC2">
        <w:rPr>
          <w:rFonts w:ascii="Times New Roman" w:eastAsia="Times New Roman" w:hAnsi="Times New Roman" w:cs="Times New Roman"/>
          <w:sz w:val="24"/>
          <w:szCs w:val="24"/>
        </w:rPr>
        <w:t>стоновятся</w:t>
      </w:r>
      <w:proofErr w:type="spellEnd"/>
      <w:r w:rsidRPr="00DA3BC2">
        <w:rPr>
          <w:rFonts w:ascii="Times New Roman" w:eastAsia="Times New Roman" w:hAnsi="Times New Roman" w:cs="Times New Roman"/>
          <w:sz w:val="24"/>
          <w:szCs w:val="24"/>
        </w:rPr>
        <w:t xml:space="preserve"> в линию перед доской. Жюри – учителя и воспитатели. </w:t>
      </w:r>
      <w:r w:rsidRPr="00DA3BC2">
        <w:rPr>
          <w:rFonts w:ascii="Times New Roman" w:eastAsia="Times New Roman" w:hAnsi="Times New Roman" w:cs="Times New Roman"/>
          <w:b/>
          <w:bCs/>
          <w:i/>
          <w:iCs/>
          <w:sz w:val="24"/>
          <w:szCs w:val="24"/>
        </w:rPr>
        <w:t>Ведущи</w:t>
      </w:r>
      <w:proofErr w:type="gramStart"/>
      <w:r w:rsidRPr="00DA3BC2">
        <w:rPr>
          <w:rFonts w:ascii="Times New Roman" w:eastAsia="Times New Roman" w:hAnsi="Times New Roman" w:cs="Times New Roman"/>
          <w:b/>
          <w:bCs/>
          <w:i/>
          <w:iCs/>
          <w:sz w:val="24"/>
          <w:szCs w:val="24"/>
        </w:rPr>
        <w:t>й(</w:t>
      </w:r>
      <w:proofErr w:type="gramEnd"/>
      <w:r w:rsidRPr="00DA3BC2">
        <w:rPr>
          <w:rFonts w:ascii="Times New Roman" w:eastAsia="Times New Roman" w:hAnsi="Times New Roman" w:cs="Times New Roman"/>
          <w:b/>
          <w:bCs/>
          <w:i/>
          <w:iCs/>
          <w:sz w:val="24"/>
          <w:szCs w:val="24"/>
        </w:rPr>
        <w:t xml:space="preserve">учитель). </w:t>
      </w:r>
      <w:r w:rsidRPr="00DA3BC2">
        <w:rPr>
          <w:rFonts w:ascii="Times New Roman" w:eastAsia="Times New Roman" w:hAnsi="Times New Roman" w:cs="Times New Roman"/>
          <w:sz w:val="24"/>
          <w:szCs w:val="24"/>
        </w:rPr>
        <w:t>Добрый день,</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дорогие друзья!</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Сегодня КВН,</w:t>
      </w:r>
      <w:r w:rsidRPr="00DA3BC2">
        <w:rPr>
          <w:rFonts w:ascii="Times New Roman" w:hAnsi="Times New Roman" w:cs="Times New Roman"/>
          <w:noProof/>
          <w:sz w:val="24"/>
          <w:szCs w:val="24"/>
        </w:rPr>
        <w:drawing>
          <wp:anchor distT="0" distB="0" distL="114300" distR="114300" simplePos="0" relativeHeight="252167168" behindDoc="1" locked="0" layoutInCell="0" allowOverlap="1">
            <wp:simplePos x="0" y="0"/>
            <wp:positionH relativeFrom="column">
              <wp:posOffset>-608965</wp:posOffset>
            </wp:positionH>
            <wp:positionV relativeFrom="paragraph">
              <wp:posOffset>-352425</wp:posOffset>
            </wp:positionV>
            <wp:extent cx="38100" cy="365760"/>
            <wp:effectExtent l="0" t="0" r="0" b="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68192" behindDoc="1" locked="0" layoutInCell="0" allowOverlap="1">
            <wp:simplePos x="0" y="0"/>
            <wp:positionH relativeFrom="column">
              <wp:posOffset>6304915</wp:posOffset>
            </wp:positionH>
            <wp:positionV relativeFrom="paragraph">
              <wp:posOffset>-352425</wp:posOffset>
            </wp:positionV>
            <wp:extent cx="38100" cy="365760"/>
            <wp:effectExtent l="0" t="0" r="0" b="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посвященный</w:t>
      </w:r>
      <w:proofErr w:type="gramEnd"/>
      <w:r w:rsidRPr="00DA3BC2">
        <w:rPr>
          <w:rFonts w:ascii="Times New Roman" w:eastAsia="Times New Roman" w:hAnsi="Times New Roman" w:cs="Times New Roman"/>
          <w:sz w:val="24"/>
          <w:szCs w:val="24"/>
        </w:rPr>
        <w:t xml:space="preserve">  математике – царице всех наук.</w:t>
      </w:r>
      <w:r w:rsidRPr="00DA3BC2">
        <w:rPr>
          <w:rFonts w:ascii="Times New Roman" w:hAnsi="Times New Roman" w:cs="Times New Roman"/>
          <w:noProof/>
          <w:sz w:val="24"/>
          <w:szCs w:val="24"/>
        </w:rPr>
        <w:drawing>
          <wp:anchor distT="0" distB="0" distL="114300" distR="114300" simplePos="0" relativeHeight="252169216" behindDoc="1" locked="0" layoutInCell="0" allowOverlap="1">
            <wp:simplePos x="0" y="0"/>
            <wp:positionH relativeFrom="column">
              <wp:posOffset>-608965</wp:posOffset>
            </wp:positionH>
            <wp:positionV relativeFrom="paragraph">
              <wp:posOffset>-187960</wp:posOffset>
            </wp:positionV>
            <wp:extent cx="38100" cy="292735"/>
            <wp:effectExtent l="0" t="0" r="0" b="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70240" behindDoc="1" locked="0" layoutInCell="0" allowOverlap="1">
            <wp:simplePos x="0" y="0"/>
            <wp:positionH relativeFrom="column">
              <wp:posOffset>6304915</wp:posOffset>
            </wp:positionH>
            <wp:positionV relativeFrom="paragraph">
              <wp:posOffset>-187960</wp:posOffset>
            </wp:positionV>
            <wp:extent cx="38100" cy="292735"/>
            <wp:effectExtent l="0" t="0" r="0" b="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p>
    <w:p w:rsidR="00896CF4" w:rsidRPr="00DA3BC2" w:rsidRDefault="00896CF4" w:rsidP="008D75BE">
      <w:pPr>
        <w:spacing w:after="0" w:line="240" w:lineRule="auto"/>
        <w:ind w:right="160"/>
        <w:jc w:val="both"/>
        <w:rPr>
          <w:rFonts w:ascii="Times New Roman" w:hAnsi="Times New Roman" w:cs="Times New Roman"/>
          <w:sz w:val="24"/>
          <w:szCs w:val="24"/>
        </w:rPr>
      </w:pPr>
      <w:r w:rsidRPr="00DA3BC2">
        <w:rPr>
          <w:rFonts w:ascii="Times New Roman" w:eastAsia="Times New Roman" w:hAnsi="Times New Roman" w:cs="Times New Roman"/>
          <w:sz w:val="24"/>
          <w:szCs w:val="24"/>
        </w:rPr>
        <w:t>Соревнуются две команды первых классов. Что такое КВН? Что вы знаете об этой игре? Мы будем состязаться в умении логически мыслить, применять смекалку и свои знания по математике. Будет много интересных и веселых заданий.</w:t>
      </w:r>
      <w:r w:rsidRPr="00DA3BC2">
        <w:rPr>
          <w:rFonts w:ascii="Times New Roman" w:hAnsi="Times New Roman" w:cs="Times New Roman"/>
          <w:noProof/>
          <w:sz w:val="24"/>
          <w:szCs w:val="24"/>
        </w:rPr>
        <w:drawing>
          <wp:anchor distT="0" distB="0" distL="114300" distR="114300" simplePos="0" relativeHeight="252171264" behindDoc="1" locked="0" layoutInCell="0" allowOverlap="1">
            <wp:simplePos x="0" y="0"/>
            <wp:positionH relativeFrom="column">
              <wp:posOffset>-608965</wp:posOffset>
            </wp:positionH>
            <wp:positionV relativeFrom="paragraph">
              <wp:posOffset>-711835</wp:posOffset>
            </wp:positionV>
            <wp:extent cx="38100" cy="731520"/>
            <wp:effectExtent l="0" t="0" r="0" b="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72288" behindDoc="1" locked="0" layoutInCell="0" allowOverlap="1">
            <wp:simplePos x="0" y="0"/>
            <wp:positionH relativeFrom="column">
              <wp:posOffset>6304915</wp:posOffset>
            </wp:positionH>
            <wp:positionV relativeFrom="paragraph">
              <wp:posOffset>-711835</wp:posOffset>
            </wp:positionV>
            <wp:extent cx="38100" cy="731520"/>
            <wp:effectExtent l="0" t="0" r="0" b="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Представление команд.</w:t>
      </w:r>
      <w:r w:rsidR="008D53CC" w:rsidRPr="00DA3BC2">
        <w:rPr>
          <w:rFonts w:ascii="Times New Roman" w:hAnsi="Times New Roman" w:cs="Times New Roman"/>
          <w:sz w:val="24"/>
          <w:szCs w:val="24"/>
        </w:rPr>
        <w:t xml:space="preserve"> </w:t>
      </w:r>
      <w:r w:rsidRPr="00DA3BC2">
        <w:rPr>
          <w:rFonts w:ascii="Times New Roman" w:eastAsia="Times New Roman" w:hAnsi="Times New Roman" w:cs="Times New Roman"/>
          <w:b/>
          <w:bCs/>
          <w:i/>
          <w:iCs/>
          <w:sz w:val="24"/>
          <w:szCs w:val="24"/>
        </w:rPr>
        <w:t xml:space="preserve">Капитан: </w:t>
      </w:r>
      <w:r w:rsidRPr="00DA3BC2">
        <w:rPr>
          <w:rFonts w:ascii="Times New Roman" w:eastAsia="Times New Roman" w:hAnsi="Times New Roman" w:cs="Times New Roman"/>
          <w:sz w:val="24"/>
          <w:szCs w:val="24"/>
        </w:rPr>
        <w:t>Мы команда</w:t>
      </w:r>
      <w:proofErr w:type="gramStart"/>
      <w:r w:rsidRPr="00DA3BC2">
        <w:rPr>
          <w:rFonts w:ascii="Times New Roman" w:eastAsia="Times New Roman" w:hAnsi="Times New Roman" w:cs="Times New Roman"/>
          <w:sz w:val="24"/>
          <w:szCs w:val="24"/>
        </w:rPr>
        <w:t>…</w:t>
      </w:r>
      <w:r w:rsidRPr="00DA3BC2">
        <w:rPr>
          <w:rFonts w:ascii="Times New Roman" w:hAnsi="Times New Roman" w:cs="Times New Roman"/>
          <w:sz w:val="24"/>
          <w:szCs w:val="24"/>
        </w:rPr>
        <w:tab/>
      </w:r>
      <w:r w:rsidRPr="00DA3BC2">
        <w:rPr>
          <w:rFonts w:ascii="Times New Roman" w:eastAsia="Times New Roman" w:hAnsi="Times New Roman" w:cs="Times New Roman"/>
          <w:b/>
          <w:bCs/>
          <w:sz w:val="24"/>
          <w:szCs w:val="24"/>
        </w:rPr>
        <w:t>В</w:t>
      </w:r>
      <w:proofErr w:type="gramEnd"/>
      <w:r w:rsidRPr="00DA3BC2">
        <w:rPr>
          <w:rFonts w:ascii="Times New Roman" w:eastAsia="Times New Roman" w:hAnsi="Times New Roman" w:cs="Times New Roman"/>
          <w:b/>
          <w:bCs/>
          <w:sz w:val="24"/>
          <w:szCs w:val="24"/>
        </w:rPr>
        <w:t xml:space="preserve">се хором: </w:t>
      </w:r>
      <w:r w:rsidRPr="00DA3BC2">
        <w:rPr>
          <w:rFonts w:ascii="Times New Roman" w:eastAsia="Times New Roman" w:hAnsi="Times New Roman" w:cs="Times New Roman"/>
          <w:sz w:val="24"/>
          <w:szCs w:val="24"/>
        </w:rPr>
        <w:t>«Умники»!</w:t>
      </w:r>
      <w:r w:rsidRPr="00DA3BC2">
        <w:rPr>
          <w:rFonts w:ascii="Times New Roman" w:hAnsi="Times New Roman" w:cs="Times New Roman"/>
          <w:noProof/>
          <w:sz w:val="24"/>
          <w:szCs w:val="24"/>
        </w:rPr>
        <w:drawing>
          <wp:anchor distT="0" distB="0" distL="114300" distR="114300" simplePos="0" relativeHeight="252177408" behindDoc="1" locked="0" layoutInCell="0" allowOverlap="1">
            <wp:simplePos x="0" y="0"/>
            <wp:positionH relativeFrom="column">
              <wp:posOffset>-608965</wp:posOffset>
            </wp:positionH>
            <wp:positionV relativeFrom="paragraph">
              <wp:posOffset>-137795</wp:posOffset>
            </wp:positionV>
            <wp:extent cx="38100" cy="219710"/>
            <wp:effectExtent l="0" t="0" r="0" b="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78432" behindDoc="1" locked="0" layoutInCell="0" allowOverlap="1">
            <wp:simplePos x="0" y="0"/>
            <wp:positionH relativeFrom="column">
              <wp:posOffset>6304915</wp:posOffset>
            </wp:positionH>
            <wp:positionV relativeFrom="paragraph">
              <wp:posOffset>-137795</wp:posOffset>
            </wp:positionV>
            <wp:extent cx="38100" cy="219710"/>
            <wp:effectExtent l="0" t="0" r="0" b="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75BE">
      <w:pPr>
        <w:tabs>
          <w:tab w:val="left" w:pos="348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 xml:space="preserve">Капитан: </w:t>
      </w:r>
      <w:r w:rsidRPr="00DA3BC2">
        <w:rPr>
          <w:rFonts w:ascii="Times New Roman" w:eastAsia="Times New Roman" w:hAnsi="Times New Roman" w:cs="Times New Roman"/>
          <w:b/>
          <w:bCs/>
          <w:sz w:val="24"/>
          <w:szCs w:val="24"/>
        </w:rPr>
        <w:t>наш девиз</w:t>
      </w:r>
      <w:proofErr w:type="gramStart"/>
      <w:r w:rsidRPr="00DA3BC2">
        <w:rPr>
          <w:rFonts w:ascii="Times New Roman" w:eastAsia="Times New Roman" w:hAnsi="Times New Roman" w:cs="Times New Roman"/>
          <w:b/>
          <w:bCs/>
          <w:sz w:val="24"/>
          <w:szCs w:val="24"/>
        </w:rPr>
        <w:t>…</w:t>
      </w:r>
      <w:r w:rsidRPr="00DA3BC2">
        <w:rPr>
          <w:rFonts w:ascii="Times New Roman" w:hAnsi="Times New Roman" w:cs="Times New Roman"/>
          <w:sz w:val="24"/>
          <w:szCs w:val="24"/>
        </w:rPr>
        <w:tab/>
      </w:r>
      <w:r w:rsidRPr="00DA3BC2">
        <w:rPr>
          <w:rFonts w:ascii="Times New Roman" w:eastAsia="Times New Roman" w:hAnsi="Times New Roman" w:cs="Times New Roman"/>
          <w:b/>
          <w:bCs/>
          <w:sz w:val="24"/>
          <w:szCs w:val="24"/>
        </w:rPr>
        <w:t>В</w:t>
      </w:r>
      <w:proofErr w:type="gramEnd"/>
      <w:r w:rsidRPr="00DA3BC2">
        <w:rPr>
          <w:rFonts w:ascii="Times New Roman" w:eastAsia="Times New Roman" w:hAnsi="Times New Roman" w:cs="Times New Roman"/>
          <w:b/>
          <w:bCs/>
          <w:sz w:val="24"/>
          <w:szCs w:val="24"/>
        </w:rPr>
        <w:t xml:space="preserve">се хором: </w:t>
      </w:r>
      <w:r w:rsidRPr="00DA3BC2">
        <w:rPr>
          <w:rFonts w:ascii="Times New Roman" w:eastAsia="Times New Roman" w:hAnsi="Times New Roman" w:cs="Times New Roman"/>
          <w:sz w:val="24"/>
          <w:szCs w:val="24"/>
        </w:rPr>
        <w:t>Пришел,</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увидел и решил</w:t>
      </w:r>
      <w:r w:rsidRPr="00DA3BC2">
        <w:rPr>
          <w:rFonts w:ascii="Times New Roman" w:hAnsi="Times New Roman" w:cs="Times New Roman"/>
          <w:noProof/>
          <w:sz w:val="24"/>
          <w:szCs w:val="24"/>
        </w:rPr>
        <w:drawing>
          <wp:anchor distT="0" distB="0" distL="114300" distR="114300" simplePos="0" relativeHeight="252179456" behindDoc="1" locked="0" layoutInCell="0" allowOverlap="1">
            <wp:simplePos x="0" y="0"/>
            <wp:positionH relativeFrom="column">
              <wp:posOffset>-608965</wp:posOffset>
            </wp:positionH>
            <wp:positionV relativeFrom="paragraph">
              <wp:posOffset>-122555</wp:posOffset>
            </wp:positionV>
            <wp:extent cx="38100" cy="146050"/>
            <wp:effectExtent l="0" t="0" r="0" b="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80480" behindDoc="1" locked="0" layoutInCell="0" allowOverlap="1">
            <wp:simplePos x="0" y="0"/>
            <wp:positionH relativeFrom="column">
              <wp:posOffset>6304915</wp:posOffset>
            </wp:positionH>
            <wp:positionV relativeFrom="paragraph">
              <wp:posOffset>-122555</wp:posOffset>
            </wp:positionV>
            <wp:extent cx="38100" cy="146050"/>
            <wp:effectExtent l="0" t="0" r="0" b="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Капитан: </w:t>
      </w:r>
      <w:r w:rsidRPr="00DA3BC2">
        <w:rPr>
          <w:rFonts w:ascii="Times New Roman" w:eastAsia="Times New Roman" w:hAnsi="Times New Roman" w:cs="Times New Roman"/>
          <w:sz w:val="24"/>
          <w:szCs w:val="24"/>
        </w:rPr>
        <w:t>Наша команда</w:t>
      </w:r>
      <w:proofErr w:type="gramStart"/>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sz w:val="24"/>
          <w:szCs w:val="24"/>
        </w:rPr>
        <w:t xml:space="preserve"> В</w:t>
      </w:r>
      <w:proofErr w:type="gramEnd"/>
      <w:r w:rsidRPr="00DA3BC2">
        <w:rPr>
          <w:rFonts w:ascii="Times New Roman" w:eastAsia="Times New Roman" w:hAnsi="Times New Roman" w:cs="Times New Roman"/>
          <w:b/>
          <w:bCs/>
          <w:sz w:val="24"/>
          <w:szCs w:val="24"/>
        </w:rPr>
        <w:t xml:space="preserve">се хором: </w:t>
      </w:r>
      <w:r w:rsidRPr="00DA3BC2">
        <w:rPr>
          <w:rFonts w:ascii="Times New Roman" w:eastAsia="Times New Roman" w:hAnsi="Times New Roman" w:cs="Times New Roman"/>
          <w:sz w:val="24"/>
          <w:szCs w:val="24"/>
        </w:rPr>
        <w:t>«</w:t>
      </w:r>
      <w:proofErr w:type="spellStart"/>
      <w:r w:rsidRPr="00DA3BC2">
        <w:rPr>
          <w:rFonts w:ascii="Times New Roman" w:eastAsia="Times New Roman" w:hAnsi="Times New Roman" w:cs="Times New Roman"/>
          <w:sz w:val="24"/>
          <w:szCs w:val="24"/>
        </w:rPr>
        <w:t>Знайки</w:t>
      </w:r>
      <w:proofErr w:type="spellEnd"/>
      <w:r w:rsidRPr="00DA3BC2">
        <w:rPr>
          <w:rFonts w:ascii="Times New Roman" w:eastAsia="Times New Roman" w:hAnsi="Times New Roman" w:cs="Times New Roman"/>
          <w:sz w:val="24"/>
          <w:szCs w:val="24"/>
        </w:rPr>
        <w:t>»!</w:t>
      </w:r>
      <w:r w:rsidRPr="00DA3BC2">
        <w:rPr>
          <w:rFonts w:ascii="Times New Roman" w:hAnsi="Times New Roman" w:cs="Times New Roman"/>
          <w:noProof/>
          <w:sz w:val="24"/>
          <w:szCs w:val="24"/>
        </w:rPr>
        <w:drawing>
          <wp:anchor distT="0" distB="0" distL="114300" distR="114300" simplePos="0" relativeHeight="252181504" behindDoc="1" locked="0" layoutInCell="0" allowOverlap="1">
            <wp:simplePos x="0" y="0"/>
            <wp:positionH relativeFrom="column">
              <wp:posOffset>-608965</wp:posOffset>
            </wp:positionH>
            <wp:positionV relativeFrom="paragraph">
              <wp:posOffset>-180975</wp:posOffset>
            </wp:positionV>
            <wp:extent cx="38100" cy="219710"/>
            <wp:effectExtent l="0" t="0" r="0" b="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82528" behindDoc="1" locked="0" layoutInCell="0" allowOverlap="1">
            <wp:simplePos x="0" y="0"/>
            <wp:positionH relativeFrom="column">
              <wp:posOffset>6304915</wp:posOffset>
            </wp:positionH>
            <wp:positionV relativeFrom="paragraph">
              <wp:posOffset>-180975</wp:posOffset>
            </wp:positionV>
            <wp:extent cx="38100" cy="219710"/>
            <wp:effectExtent l="0" t="0" r="0" b="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75BE">
      <w:pPr>
        <w:spacing w:after="0" w:line="240" w:lineRule="auto"/>
        <w:ind w:right="84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Капитан: </w:t>
      </w:r>
      <w:r w:rsidRPr="00DA3BC2">
        <w:rPr>
          <w:rFonts w:ascii="Times New Roman" w:eastAsia="Times New Roman" w:hAnsi="Times New Roman" w:cs="Times New Roman"/>
          <w:sz w:val="24"/>
          <w:szCs w:val="24"/>
        </w:rPr>
        <w:t>Наш девиз</w:t>
      </w:r>
      <w:proofErr w:type="gramStart"/>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sz w:val="24"/>
          <w:szCs w:val="24"/>
        </w:rPr>
        <w:t xml:space="preserve"> В</w:t>
      </w:r>
      <w:proofErr w:type="gramEnd"/>
      <w:r w:rsidRPr="00DA3BC2">
        <w:rPr>
          <w:rFonts w:ascii="Times New Roman" w:eastAsia="Times New Roman" w:hAnsi="Times New Roman" w:cs="Times New Roman"/>
          <w:b/>
          <w:bCs/>
          <w:sz w:val="24"/>
          <w:szCs w:val="24"/>
        </w:rPr>
        <w:t xml:space="preserve">се хором: </w:t>
      </w:r>
      <w:r w:rsidRPr="00DA3BC2">
        <w:rPr>
          <w:rFonts w:ascii="Times New Roman" w:eastAsia="Times New Roman" w:hAnsi="Times New Roman" w:cs="Times New Roman"/>
          <w:sz w:val="24"/>
          <w:szCs w:val="24"/>
        </w:rPr>
        <w:t>Мы будем мыслить,</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убеждать и</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побеждать!</w:t>
      </w:r>
      <w:r w:rsidRPr="00DA3BC2">
        <w:rPr>
          <w:rFonts w:ascii="Times New Roman" w:hAnsi="Times New Roman" w:cs="Times New Roman"/>
          <w:noProof/>
          <w:sz w:val="24"/>
          <w:szCs w:val="24"/>
        </w:rPr>
        <w:drawing>
          <wp:anchor distT="0" distB="0" distL="114300" distR="114300" simplePos="0" relativeHeight="252183552" behindDoc="1" locked="0" layoutInCell="0" allowOverlap="1">
            <wp:simplePos x="0" y="0"/>
            <wp:positionH relativeFrom="column">
              <wp:posOffset>-608965</wp:posOffset>
            </wp:positionH>
            <wp:positionV relativeFrom="paragraph">
              <wp:posOffset>-370205</wp:posOffset>
            </wp:positionV>
            <wp:extent cx="38100" cy="438785"/>
            <wp:effectExtent l="0" t="0" r="0" b="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84576" behindDoc="1" locked="0" layoutInCell="0" allowOverlap="1">
            <wp:simplePos x="0" y="0"/>
            <wp:positionH relativeFrom="column">
              <wp:posOffset>6304915</wp:posOffset>
            </wp:positionH>
            <wp:positionV relativeFrom="paragraph">
              <wp:posOffset>-370205</wp:posOffset>
            </wp:positionV>
            <wp:extent cx="38100" cy="438785"/>
            <wp:effectExtent l="0" t="0" r="0" b="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Default="00896CF4" w:rsidP="004D6B19">
      <w:pPr>
        <w:tabs>
          <w:tab w:val="left" w:pos="350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Капитаны и игроки.</w:t>
      </w:r>
      <w:r w:rsidRPr="00DA3BC2">
        <w:rPr>
          <w:rFonts w:ascii="Times New Roman" w:hAnsi="Times New Roman" w:cs="Times New Roman"/>
          <w:sz w:val="24"/>
          <w:szCs w:val="24"/>
        </w:rPr>
        <w:tab/>
      </w:r>
    </w:p>
    <w:p w:rsidR="004D6B19" w:rsidRPr="00DA3BC2" w:rsidRDefault="004D6B19" w:rsidP="004D6B19">
      <w:pPr>
        <w:tabs>
          <w:tab w:val="left" w:pos="350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Кто шагает дружно в ряд?</w:t>
      </w:r>
      <w:r w:rsidRPr="00DA3BC2">
        <w:rPr>
          <w:rFonts w:ascii="Times New Roman" w:hAnsi="Times New Roman" w:cs="Times New Roman"/>
          <w:noProof/>
          <w:sz w:val="24"/>
          <w:szCs w:val="24"/>
        </w:rPr>
        <w:drawing>
          <wp:anchor distT="0" distB="0" distL="114300" distR="114300" simplePos="0" relativeHeight="252700672" behindDoc="1" locked="0" layoutInCell="0" allowOverlap="1">
            <wp:simplePos x="0" y="0"/>
            <wp:positionH relativeFrom="column">
              <wp:posOffset>-608965</wp:posOffset>
            </wp:positionH>
            <wp:positionV relativeFrom="paragraph">
              <wp:posOffset>-136525</wp:posOffset>
            </wp:positionV>
            <wp:extent cx="38100" cy="146050"/>
            <wp:effectExtent l="0" t="0" r="0" b="0"/>
            <wp:wrapNone/>
            <wp:docPr id="13"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701696" behindDoc="1" locked="0" layoutInCell="0" allowOverlap="1">
            <wp:simplePos x="0" y="0"/>
            <wp:positionH relativeFrom="column">
              <wp:posOffset>6304915</wp:posOffset>
            </wp:positionH>
            <wp:positionV relativeFrom="paragraph">
              <wp:posOffset>-136525</wp:posOffset>
            </wp:positionV>
            <wp:extent cx="38100" cy="146050"/>
            <wp:effectExtent l="0" t="0" r="0" b="0"/>
            <wp:wrapNone/>
            <wp:docPr id="14"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4D6B19" w:rsidRPr="00DA3BC2" w:rsidRDefault="004D6B19" w:rsidP="004D6B19">
      <w:pPr>
        <w:tabs>
          <w:tab w:val="left" w:pos="39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sidRPr="00DA3BC2">
        <w:rPr>
          <w:rFonts w:ascii="Times New Roman" w:eastAsia="Times New Roman" w:hAnsi="Times New Roman" w:cs="Times New Roman"/>
          <w:sz w:val="24"/>
          <w:szCs w:val="24"/>
        </w:rPr>
        <w:t>КВНовский</w:t>
      </w:r>
      <w:proofErr w:type="spellEnd"/>
      <w:r w:rsidRPr="00DA3BC2">
        <w:rPr>
          <w:rFonts w:ascii="Times New Roman" w:eastAsia="Times New Roman" w:hAnsi="Times New Roman" w:cs="Times New Roman"/>
          <w:sz w:val="24"/>
          <w:szCs w:val="24"/>
        </w:rPr>
        <w:t xml:space="preserve"> отряд!</w:t>
      </w:r>
    </w:p>
    <w:p w:rsidR="004D6B19" w:rsidRDefault="004D6B19" w:rsidP="004D6B19">
      <w:pPr>
        <w:tabs>
          <w:tab w:val="left" w:pos="34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Кто поет задорно, звонко?</w:t>
      </w:r>
    </w:p>
    <w:p w:rsidR="00896CF4" w:rsidRPr="00DA3BC2" w:rsidRDefault="00896CF4" w:rsidP="004D6B19">
      <w:pPr>
        <w:tabs>
          <w:tab w:val="left" w:pos="33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Все мальчишки и девчонки!</w:t>
      </w:r>
    </w:p>
    <w:p w:rsidR="004D6B19" w:rsidRDefault="00896CF4" w:rsidP="004D6B19">
      <w:pPr>
        <w:tabs>
          <w:tab w:val="left" w:pos="3482"/>
        </w:tabs>
        <w:spacing w:after="0" w:line="240" w:lineRule="auto"/>
        <w:ind w:right="28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Кто в портфеле вам несет </w:t>
      </w:r>
    </w:p>
    <w:p w:rsidR="00896CF4" w:rsidRPr="00DA3BC2" w:rsidRDefault="00896CF4" w:rsidP="004D6B19">
      <w:pPr>
        <w:tabs>
          <w:tab w:val="left" w:pos="3482"/>
        </w:tabs>
        <w:spacing w:after="0" w:line="240" w:lineRule="auto"/>
        <w:ind w:right="28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Много шуток и острот?</w:t>
      </w:r>
    </w:p>
    <w:p w:rsidR="004D6B19" w:rsidRDefault="00896CF4" w:rsidP="004D6B19">
      <w:pPr>
        <w:tabs>
          <w:tab w:val="left" w:pos="3274"/>
        </w:tabs>
        <w:spacing w:after="0" w:line="240" w:lineRule="auto"/>
        <w:ind w:right="266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Тот, кто больше всех кричит, </w:t>
      </w:r>
    </w:p>
    <w:p w:rsidR="00896CF4" w:rsidRPr="00DA3BC2" w:rsidRDefault="00896CF4" w:rsidP="004D6B19">
      <w:pPr>
        <w:tabs>
          <w:tab w:val="left" w:pos="3274"/>
        </w:tabs>
        <w:spacing w:after="0" w:line="240" w:lineRule="auto"/>
        <w:ind w:right="266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Только…у доски молчит.</w:t>
      </w:r>
    </w:p>
    <w:p w:rsidR="00896CF4" w:rsidRPr="00DA3BC2" w:rsidRDefault="00896CF4" w:rsidP="004D6B19">
      <w:pPr>
        <w:tabs>
          <w:tab w:val="left" w:pos="360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Выступает в </w:t>
      </w:r>
      <w:proofErr w:type="spellStart"/>
      <w:r w:rsidRPr="00DA3BC2">
        <w:rPr>
          <w:rFonts w:ascii="Times New Roman" w:eastAsia="Times New Roman" w:hAnsi="Times New Roman" w:cs="Times New Roman"/>
          <w:sz w:val="24"/>
          <w:szCs w:val="24"/>
        </w:rPr>
        <w:t>первые</w:t>
      </w:r>
      <w:r w:rsidR="004D6B19">
        <w:rPr>
          <w:rFonts w:ascii="Times New Roman" w:eastAsia="Times New Roman" w:hAnsi="Times New Roman" w:cs="Times New Roman"/>
          <w:sz w:val="24"/>
          <w:szCs w:val="24"/>
        </w:rPr>
        <w:t>й</w:t>
      </w:r>
      <w:proofErr w:type="spellEnd"/>
      <w:r w:rsidR="004D6B19">
        <w:rPr>
          <w:rFonts w:ascii="Times New Roman" w:eastAsia="Times New Roman" w:hAnsi="Times New Roman" w:cs="Times New Roman"/>
          <w:sz w:val="24"/>
          <w:szCs w:val="24"/>
        </w:rPr>
        <w:t xml:space="preserve"> </w:t>
      </w:r>
      <w:r w:rsidRPr="00DA3BC2">
        <w:rPr>
          <w:rFonts w:ascii="Times New Roman" w:eastAsia="Times New Roman" w:hAnsi="Times New Roman" w:cs="Times New Roman"/>
          <w:sz w:val="24"/>
          <w:szCs w:val="24"/>
        </w:rPr>
        <w:t>раз</w:t>
      </w:r>
    </w:p>
    <w:p w:rsidR="004D6B19" w:rsidRDefault="004D6B19" w:rsidP="004D6B19">
      <w:pPr>
        <w:tabs>
          <w:tab w:val="left" w:pos="3838"/>
        </w:tabs>
        <w:spacing w:after="0" w:line="240" w:lineRule="auto"/>
        <w:ind w:right="29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proofErr w:type="spellStart"/>
      <w:r w:rsidR="00896CF4" w:rsidRPr="00DA3BC2">
        <w:rPr>
          <w:rFonts w:ascii="Times New Roman" w:eastAsia="Times New Roman" w:hAnsi="Times New Roman" w:cs="Times New Roman"/>
          <w:sz w:val="24"/>
          <w:szCs w:val="24"/>
        </w:rPr>
        <w:t>КВНе</w:t>
      </w:r>
      <w:proofErr w:type="spellEnd"/>
      <w:r w:rsidR="00896CF4" w:rsidRPr="00DA3BC2">
        <w:rPr>
          <w:rFonts w:ascii="Times New Roman" w:eastAsia="Times New Roman" w:hAnsi="Times New Roman" w:cs="Times New Roman"/>
          <w:sz w:val="24"/>
          <w:szCs w:val="24"/>
        </w:rPr>
        <w:t xml:space="preserve"> первый класс! </w:t>
      </w:r>
    </w:p>
    <w:p w:rsidR="004D6B19" w:rsidRDefault="00896CF4" w:rsidP="004D6B19">
      <w:pPr>
        <w:tabs>
          <w:tab w:val="left" w:pos="3838"/>
        </w:tabs>
        <w:spacing w:after="0" w:line="240" w:lineRule="auto"/>
        <w:ind w:right="29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Почему нам не смеяться? </w:t>
      </w:r>
    </w:p>
    <w:p w:rsidR="00896CF4" w:rsidRPr="004D6B19" w:rsidRDefault="00896CF4" w:rsidP="004D6B19">
      <w:pPr>
        <w:tabs>
          <w:tab w:val="left" w:pos="3838"/>
        </w:tabs>
        <w:spacing w:after="0" w:line="240" w:lineRule="auto"/>
        <w:ind w:right="29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Почему нам не шутить?</w:t>
      </w:r>
      <w:r w:rsidRPr="00DA3BC2">
        <w:rPr>
          <w:rFonts w:ascii="Times New Roman" w:hAnsi="Times New Roman" w:cs="Times New Roman"/>
          <w:noProof/>
          <w:sz w:val="24"/>
          <w:szCs w:val="24"/>
        </w:rPr>
        <w:drawing>
          <wp:anchor distT="0" distB="0" distL="114300" distR="114300" simplePos="0" relativeHeight="252187648" behindDoc="1" locked="0" layoutInCell="0" allowOverlap="1">
            <wp:simplePos x="0" y="0"/>
            <wp:positionH relativeFrom="column">
              <wp:posOffset>-608965</wp:posOffset>
            </wp:positionH>
            <wp:positionV relativeFrom="paragraph">
              <wp:posOffset>-2242820</wp:posOffset>
            </wp:positionV>
            <wp:extent cx="38100" cy="2268220"/>
            <wp:effectExtent l="0" t="0" r="0" b="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39" cstate="print">
                      <a:extLst>
                        <a:ext uri="{28A0092B-C50C-407E-A947-70E740481C1C}"/>
                      </a:extLst>
                    </a:blip>
                    <a:srcRect/>
                    <a:stretch>
                      <a:fillRect/>
                    </a:stretch>
                  </pic:blipFill>
                  <pic:spPr bwMode="auto">
                    <a:xfrm>
                      <a:off x="0" y="0"/>
                      <a:ext cx="38100" cy="22682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88672" behindDoc="1" locked="0" layoutInCell="0" allowOverlap="1">
            <wp:simplePos x="0" y="0"/>
            <wp:positionH relativeFrom="column">
              <wp:posOffset>6304915</wp:posOffset>
            </wp:positionH>
            <wp:positionV relativeFrom="paragraph">
              <wp:posOffset>-2242820</wp:posOffset>
            </wp:positionV>
            <wp:extent cx="38100" cy="2268220"/>
            <wp:effectExtent l="0" t="0" r="0" b="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39" cstate="print">
                      <a:extLst>
                        <a:ext uri="{28A0092B-C50C-407E-A947-70E740481C1C}"/>
                      </a:extLst>
                    </a:blip>
                    <a:srcRect/>
                    <a:stretch>
                      <a:fillRect/>
                    </a:stretch>
                  </pic:blipFill>
                  <pic:spPr bwMode="auto">
                    <a:xfrm>
                      <a:off x="0" y="0"/>
                      <a:ext cx="38100" cy="2268220"/>
                    </a:xfrm>
                    <a:prstGeom prst="rect">
                      <a:avLst/>
                    </a:prstGeom>
                    <a:noFill/>
                  </pic:spPr>
                </pic:pic>
              </a:graphicData>
            </a:graphic>
          </wp:anchor>
        </w:drawing>
      </w:r>
    </w:p>
    <w:p w:rsidR="00896CF4" w:rsidRPr="00DA3BC2" w:rsidRDefault="00896CF4" w:rsidP="004D6B19">
      <w:pPr>
        <w:spacing w:after="0" w:line="240" w:lineRule="auto"/>
        <w:ind w:right="-439"/>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Будем мы </w:t>
      </w:r>
      <w:proofErr w:type="gramStart"/>
      <w:r w:rsidRPr="00DA3BC2">
        <w:rPr>
          <w:rFonts w:ascii="Times New Roman" w:eastAsia="Times New Roman" w:hAnsi="Times New Roman" w:cs="Times New Roman"/>
          <w:sz w:val="24"/>
          <w:szCs w:val="24"/>
        </w:rPr>
        <w:t>во всю</w:t>
      </w:r>
      <w:proofErr w:type="gramEnd"/>
      <w:r w:rsidRPr="00DA3BC2">
        <w:rPr>
          <w:rFonts w:ascii="Times New Roman" w:eastAsia="Times New Roman" w:hAnsi="Times New Roman" w:cs="Times New Roman"/>
          <w:sz w:val="24"/>
          <w:szCs w:val="24"/>
        </w:rPr>
        <w:t xml:space="preserve"> стараться,</w:t>
      </w:r>
      <w:r w:rsidRPr="00DA3BC2">
        <w:rPr>
          <w:rFonts w:ascii="Times New Roman" w:hAnsi="Times New Roman" w:cs="Times New Roman"/>
          <w:noProof/>
          <w:sz w:val="24"/>
          <w:szCs w:val="24"/>
        </w:rPr>
        <w:drawing>
          <wp:anchor distT="0" distB="0" distL="114300" distR="114300" simplePos="0" relativeHeight="252189696" behindDoc="1" locked="0" layoutInCell="0" allowOverlap="1">
            <wp:simplePos x="0" y="0"/>
            <wp:positionH relativeFrom="column">
              <wp:posOffset>-608965</wp:posOffset>
            </wp:positionH>
            <wp:positionV relativeFrom="paragraph">
              <wp:posOffset>-175895</wp:posOffset>
            </wp:positionV>
            <wp:extent cx="38100" cy="219710"/>
            <wp:effectExtent l="0" t="0" r="0" b="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90720" behindDoc="1" locked="0" layoutInCell="0" allowOverlap="1">
            <wp:simplePos x="0" y="0"/>
            <wp:positionH relativeFrom="column">
              <wp:posOffset>6304915</wp:posOffset>
            </wp:positionH>
            <wp:positionV relativeFrom="paragraph">
              <wp:posOffset>-175895</wp:posOffset>
            </wp:positionV>
            <wp:extent cx="38100" cy="219710"/>
            <wp:effectExtent l="0" t="0" r="0" b="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ind w:right="-439"/>
        <w:jc w:val="both"/>
        <w:rPr>
          <w:rFonts w:ascii="Times New Roman" w:hAnsi="Times New Roman" w:cs="Times New Roman"/>
          <w:sz w:val="24"/>
          <w:szCs w:val="24"/>
        </w:rPr>
      </w:pPr>
      <w:r w:rsidRPr="00DA3BC2">
        <w:rPr>
          <w:rFonts w:ascii="Times New Roman" w:eastAsia="Times New Roman" w:hAnsi="Times New Roman" w:cs="Times New Roman"/>
          <w:sz w:val="24"/>
          <w:szCs w:val="24"/>
        </w:rPr>
        <w:t>Чтобы вас развеселить!</w:t>
      </w:r>
    </w:p>
    <w:p w:rsidR="004D6B19" w:rsidRDefault="00896CF4" w:rsidP="004D6B19">
      <w:pPr>
        <w:spacing w:after="0" w:line="240" w:lineRule="auto"/>
        <w:jc w:val="both"/>
        <w:rPr>
          <w:rFonts w:ascii="Times New Roman" w:eastAsia="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91744" behindDoc="1" locked="0" layoutInCell="0" allowOverlap="1">
            <wp:simplePos x="0" y="0"/>
            <wp:positionH relativeFrom="column">
              <wp:posOffset>-608965</wp:posOffset>
            </wp:positionH>
            <wp:positionV relativeFrom="paragraph">
              <wp:posOffset>-160655</wp:posOffset>
            </wp:positionV>
            <wp:extent cx="38100" cy="219710"/>
            <wp:effectExtent l="0" t="0" r="0" b="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92768" behindDoc="1" locked="0" layoutInCell="0" allowOverlap="1">
            <wp:simplePos x="0" y="0"/>
            <wp:positionH relativeFrom="column">
              <wp:posOffset>6304915</wp:posOffset>
            </wp:positionH>
            <wp:positionV relativeFrom="paragraph">
              <wp:posOffset>-160655</wp:posOffset>
            </wp:positionV>
            <wp:extent cx="38100" cy="219710"/>
            <wp:effectExtent l="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sz w:val="24"/>
          <w:szCs w:val="24"/>
        </w:rPr>
        <w:t xml:space="preserve">Капитан – особый номер: </w:t>
      </w:r>
    </w:p>
    <w:p w:rsidR="00896CF4" w:rsidRPr="004D6B19" w:rsidRDefault="00896CF4" w:rsidP="004D6B19">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Сплав улыбки и огня!</w:t>
      </w:r>
    </w:p>
    <w:p w:rsidR="004D6B19" w:rsidRDefault="00896CF4" w:rsidP="004D6B19">
      <w:pPr>
        <w:tabs>
          <w:tab w:val="left" w:pos="3414"/>
        </w:tabs>
        <w:spacing w:after="0" w:line="240" w:lineRule="auto"/>
        <w:ind w:right="28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Я от скромности не помер: </w:t>
      </w:r>
    </w:p>
    <w:p w:rsidR="00896CF4" w:rsidRPr="00DA3BC2" w:rsidRDefault="00896CF4" w:rsidP="004D6B19">
      <w:pPr>
        <w:tabs>
          <w:tab w:val="left" w:pos="3414"/>
        </w:tabs>
        <w:spacing w:after="0" w:line="240" w:lineRule="auto"/>
        <w:ind w:right="28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Предложил избрать меня.</w:t>
      </w:r>
    </w:p>
    <w:p w:rsidR="004D6B19" w:rsidRDefault="00896CF4" w:rsidP="004D6B19">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93792" behindDoc="1" locked="0" layoutInCell="0" allowOverlap="1">
            <wp:simplePos x="0" y="0"/>
            <wp:positionH relativeFrom="column">
              <wp:posOffset>-608965</wp:posOffset>
            </wp:positionH>
            <wp:positionV relativeFrom="paragraph">
              <wp:posOffset>-762635</wp:posOffset>
            </wp:positionV>
            <wp:extent cx="38100" cy="805180"/>
            <wp:effectExtent l="0" t="0" r="0" b="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94816" behindDoc="1" locked="0" layoutInCell="0" allowOverlap="1">
            <wp:simplePos x="0" y="0"/>
            <wp:positionH relativeFrom="column">
              <wp:posOffset>6304915</wp:posOffset>
            </wp:positionH>
            <wp:positionV relativeFrom="paragraph">
              <wp:posOffset>-762635</wp:posOffset>
            </wp:positionV>
            <wp:extent cx="38100" cy="805180"/>
            <wp:effectExtent l="0" t="0" r="0" b="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r w:rsidRPr="00DA3BC2">
        <w:rPr>
          <w:rFonts w:ascii="Times New Roman" w:eastAsia="Times New Roman" w:hAnsi="Times New Roman" w:cs="Times New Roman"/>
          <w:sz w:val="24"/>
          <w:szCs w:val="24"/>
        </w:rPr>
        <w:t>Мы вес</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лые ребята,</w:t>
      </w:r>
      <w:r w:rsidRPr="00DA3BC2">
        <w:rPr>
          <w:rFonts w:ascii="Times New Roman" w:hAnsi="Times New Roman" w:cs="Times New Roman"/>
          <w:sz w:val="24"/>
          <w:szCs w:val="24"/>
        </w:rPr>
        <w:tab/>
      </w:r>
    </w:p>
    <w:p w:rsidR="00896CF4" w:rsidRPr="00DA3BC2" w:rsidRDefault="00896CF4" w:rsidP="004D6B19">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И пусть сильней кипит борьба,</w:t>
      </w:r>
    </w:p>
    <w:p w:rsidR="004D6B19" w:rsidRDefault="00896CF4" w:rsidP="004D6B19">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95840" behindDoc="1" locked="0" layoutInCell="0" allowOverlap="1">
            <wp:simplePos x="0" y="0"/>
            <wp:positionH relativeFrom="column">
              <wp:posOffset>-608965</wp:posOffset>
            </wp:positionH>
            <wp:positionV relativeFrom="paragraph">
              <wp:posOffset>-156845</wp:posOffset>
            </wp:positionV>
            <wp:extent cx="38100" cy="219710"/>
            <wp:effectExtent l="0" t="0" r="0" b="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96864" behindDoc="1" locked="0" layoutInCell="0" allowOverlap="1">
            <wp:simplePos x="0" y="0"/>
            <wp:positionH relativeFrom="column">
              <wp:posOffset>6304915</wp:posOffset>
            </wp:positionH>
            <wp:positionV relativeFrom="paragraph">
              <wp:posOffset>-156845</wp:posOffset>
            </wp:positionV>
            <wp:extent cx="38100" cy="219710"/>
            <wp:effectExtent l="0" t="0" r="0" b="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sz w:val="24"/>
          <w:szCs w:val="24"/>
        </w:rPr>
        <w:t>И не любим мы скучать.</w:t>
      </w:r>
      <w:r w:rsidRPr="00DA3BC2">
        <w:rPr>
          <w:rFonts w:ascii="Times New Roman" w:hAnsi="Times New Roman" w:cs="Times New Roman"/>
          <w:sz w:val="24"/>
          <w:szCs w:val="24"/>
        </w:rPr>
        <w:tab/>
      </w:r>
    </w:p>
    <w:p w:rsidR="00896CF4" w:rsidRPr="00DA3BC2" w:rsidRDefault="00896CF4" w:rsidP="004D6B19">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Острей – соревнование,</w:t>
      </w:r>
    </w:p>
    <w:p w:rsidR="004D6B19" w:rsidRDefault="00896CF4" w:rsidP="004D6B19">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197888" behindDoc="1" locked="0" layoutInCell="0" allowOverlap="1">
            <wp:simplePos x="0" y="0"/>
            <wp:positionH relativeFrom="column">
              <wp:posOffset>-608965</wp:posOffset>
            </wp:positionH>
            <wp:positionV relativeFrom="paragraph">
              <wp:posOffset>-144145</wp:posOffset>
            </wp:positionV>
            <wp:extent cx="38100" cy="219710"/>
            <wp:effectExtent l="0" t="0" r="0" b="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198912" behindDoc="1" locked="0" layoutInCell="0" allowOverlap="1">
            <wp:simplePos x="0" y="0"/>
            <wp:positionH relativeFrom="column">
              <wp:posOffset>6304915</wp:posOffset>
            </wp:positionH>
            <wp:positionV relativeFrom="paragraph">
              <wp:posOffset>-144145</wp:posOffset>
            </wp:positionV>
            <wp:extent cx="38100" cy="219710"/>
            <wp:effectExtent l="0" t="0" r="0" b="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sz w:val="24"/>
          <w:szCs w:val="24"/>
        </w:rPr>
        <w:t>С удовольствием сегодня</w:t>
      </w:r>
      <w:r w:rsidRPr="00DA3BC2">
        <w:rPr>
          <w:rFonts w:ascii="Times New Roman" w:hAnsi="Times New Roman" w:cs="Times New Roman"/>
          <w:sz w:val="24"/>
          <w:szCs w:val="24"/>
        </w:rPr>
        <w:tab/>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Вед</w:t>
      </w:r>
      <w:r w:rsidR="004D6B19">
        <w:rPr>
          <w:rFonts w:ascii="Cambria Math" w:eastAsia="Times New Roman" w:hAnsi="Cambria Math" w:cs="Cambria Math"/>
          <w:sz w:val="24"/>
          <w:szCs w:val="24"/>
        </w:rPr>
        <w:t>ё</w:t>
      </w:r>
      <w:r w:rsidRPr="00DA3BC2">
        <w:rPr>
          <w:rFonts w:ascii="Times New Roman" w:eastAsia="Times New Roman" w:hAnsi="Times New Roman" w:cs="Times New Roman"/>
          <w:sz w:val="24"/>
          <w:szCs w:val="24"/>
        </w:rPr>
        <w:t>т к победе не судьба,</w:t>
      </w:r>
      <w:r w:rsidRPr="00DA3BC2">
        <w:rPr>
          <w:rFonts w:ascii="Times New Roman" w:hAnsi="Times New Roman" w:cs="Times New Roman"/>
          <w:noProof/>
          <w:sz w:val="24"/>
          <w:szCs w:val="24"/>
        </w:rPr>
        <w:drawing>
          <wp:anchor distT="0" distB="0" distL="114300" distR="114300" simplePos="0" relativeHeight="252199936" behindDoc="1" locked="0" layoutInCell="0" allowOverlap="1">
            <wp:simplePos x="0" y="0"/>
            <wp:positionH relativeFrom="column">
              <wp:posOffset>-608965</wp:posOffset>
            </wp:positionH>
            <wp:positionV relativeFrom="paragraph">
              <wp:posOffset>-128905</wp:posOffset>
            </wp:positionV>
            <wp:extent cx="38100" cy="146050"/>
            <wp:effectExtent l="0" t="0" r="0" b="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00960" behindDoc="1" locked="0" layoutInCell="0" allowOverlap="1">
            <wp:simplePos x="0" y="0"/>
            <wp:positionH relativeFrom="column">
              <wp:posOffset>6304915</wp:posOffset>
            </wp:positionH>
            <wp:positionV relativeFrom="paragraph">
              <wp:posOffset>-128905</wp:posOffset>
            </wp:positionV>
            <wp:extent cx="38100" cy="146050"/>
            <wp:effectExtent l="0" t="0" r="0" b="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4D6B19" w:rsidRDefault="00896CF4" w:rsidP="004D6B19">
      <w:pPr>
        <w:tabs>
          <w:tab w:val="left" w:pos="576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Будем в КВН играть.</w:t>
      </w:r>
      <w:r w:rsidRPr="00DA3BC2">
        <w:rPr>
          <w:rFonts w:ascii="Times New Roman" w:hAnsi="Times New Roman" w:cs="Times New Roman"/>
          <w:sz w:val="24"/>
          <w:szCs w:val="24"/>
        </w:rPr>
        <w:tab/>
      </w:r>
    </w:p>
    <w:p w:rsidR="00896CF4" w:rsidRPr="00DA3BC2" w:rsidRDefault="00896CF4" w:rsidP="004D6B19">
      <w:pPr>
        <w:tabs>
          <w:tab w:val="left" w:pos="576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А только наши знания.</w:t>
      </w:r>
      <w:r w:rsidRPr="00DA3BC2">
        <w:rPr>
          <w:rFonts w:ascii="Times New Roman" w:hAnsi="Times New Roman" w:cs="Times New Roman"/>
          <w:noProof/>
          <w:sz w:val="24"/>
          <w:szCs w:val="24"/>
        </w:rPr>
        <w:drawing>
          <wp:anchor distT="0" distB="0" distL="114300" distR="114300" simplePos="0" relativeHeight="252201984" behindDoc="1" locked="0" layoutInCell="0" allowOverlap="1">
            <wp:simplePos x="0" y="0"/>
            <wp:positionH relativeFrom="column">
              <wp:posOffset>-608965</wp:posOffset>
            </wp:positionH>
            <wp:positionV relativeFrom="paragraph">
              <wp:posOffset>-187325</wp:posOffset>
            </wp:positionV>
            <wp:extent cx="38100" cy="219710"/>
            <wp:effectExtent l="0" t="0" r="0" b="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03008" behindDoc="1" locked="0" layoutInCell="0" allowOverlap="1">
            <wp:simplePos x="0" y="0"/>
            <wp:positionH relativeFrom="column">
              <wp:posOffset>6304915</wp:posOffset>
            </wp:positionH>
            <wp:positionV relativeFrom="paragraph">
              <wp:posOffset>-187325</wp:posOffset>
            </wp:positionV>
            <wp:extent cx="38100" cy="219710"/>
            <wp:effectExtent l="0" t="0" r="0" b="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КВН! КВН!</w:t>
      </w:r>
      <w:r w:rsidRPr="00DA3BC2">
        <w:rPr>
          <w:rFonts w:ascii="Times New Roman" w:hAnsi="Times New Roman" w:cs="Times New Roman"/>
          <w:noProof/>
          <w:sz w:val="24"/>
          <w:szCs w:val="24"/>
        </w:rPr>
        <w:drawing>
          <wp:anchor distT="0" distB="0" distL="114300" distR="114300" simplePos="0" relativeHeight="252204032" behindDoc="1" locked="0" layoutInCell="0" allowOverlap="1">
            <wp:simplePos x="0" y="0"/>
            <wp:positionH relativeFrom="column">
              <wp:posOffset>-608965</wp:posOffset>
            </wp:positionH>
            <wp:positionV relativeFrom="paragraph">
              <wp:posOffset>-171450</wp:posOffset>
            </wp:positionV>
            <wp:extent cx="38100" cy="219710"/>
            <wp:effectExtent l="0" t="0" r="0" b="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05056" behindDoc="1" locked="0" layoutInCell="0" allowOverlap="1">
            <wp:simplePos x="0" y="0"/>
            <wp:positionH relativeFrom="column">
              <wp:posOffset>6304915</wp:posOffset>
            </wp:positionH>
            <wp:positionV relativeFrom="paragraph">
              <wp:posOffset>-171450</wp:posOffset>
            </wp:positionV>
            <wp:extent cx="38100" cy="219710"/>
            <wp:effectExtent l="0" t="0" r="0" b="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Это радость удачи.</w:t>
      </w:r>
      <w:r w:rsidRPr="00DA3BC2">
        <w:rPr>
          <w:rFonts w:ascii="Times New Roman" w:hAnsi="Times New Roman" w:cs="Times New Roman"/>
          <w:noProof/>
          <w:sz w:val="24"/>
          <w:szCs w:val="24"/>
        </w:rPr>
        <w:drawing>
          <wp:anchor distT="0" distB="0" distL="114300" distR="114300" simplePos="0" relativeHeight="252206080" behindDoc="1" locked="0" layoutInCell="0" allowOverlap="1">
            <wp:simplePos x="0" y="0"/>
            <wp:positionH relativeFrom="column">
              <wp:posOffset>-608965</wp:posOffset>
            </wp:positionH>
            <wp:positionV relativeFrom="paragraph">
              <wp:posOffset>-156210</wp:posOffset>
            </wp:positionV>
            <wp:extent cx="38100" cy="219710"/>
            <wp:effectExtent l="0" t="0" r="0" b="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07104" behindDoc="1" locked="0" layoutInCell="0" allowOverlap="1">
            <wp:simplePos x="0" y="0"/>
            <wp:positionH relativeFrom="column">
              <wp:posOffset>6304915</wp:posOffset>
            </wp:positionH>
            <wp:positionV relativeFrom="paragraph">
              <wp:posOffset>-156210</wp:posOffset>
            </wp:positionV>
            <wp:extent cx="38100" cy="219710"/>
            <wp:effectExtent l="0" t="0" r="0" b="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Мы в команде решим</w:t>
      </w:r>
      <w:r w:rsidRPr="00DA3BC2">
        <w:rPr>
          <w:rFonts w:ascii="Times New Roman" w:hAnsi="Times New Roman" w:cs="Times New Roman"/>
          <w:noProof/>
          <w:sz w:val="24"/>
          <w:szCs w:val="24"/>
        </w:rPr>
        <w:drawing>
          <wp:anchor distT="0" distB="0" distL="114300" distR="114300" simplePos="0" relativeHeight="252208128" behindDoc="1" locked="0" layoutInCell="0" allowOverlap="1">
            <wp:simplePos x="0" y="0"/>
            <wp:positionH relativeFrom="column">
              <wp:posOffset>-608965</wp:posOffset>
            </wp:positionH>
            <wp:positionV relativeFrom="paragraph">
              <wp:posOffset>-141605</wp:posOffset>
            </wp:positionV>
            <wp:extent cx="38100" cy="219710"/>
            <wp:effectExtent l="0" t="0" r="0" b="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09152" behindDoc="1" locked="0" layoutInCell="0" allowOverlap="1">
            <wp:simplePos x="0" y="0"/>
            <wp:positionH relativeFrom="column">
              <wp:posOffset>6304915</wp:posOffset>
            </wp:positionH>
            <wp:positionV relativeFrom="paragraph">
              <wp:posOffset>-141605</wp:posOffset>
            </wp:positionV>
            <wp:extent cx="38100" cy="219710"/>
            <wp:effectExtent l="0" t="0" r="0" b="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4D6B19">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На смекалку задачи.</w:t>
      </w:r>
    </w:p>
    <w:p w:rsidR="00896CF4" w:rsidRPr="00DA3BC2" w:rsidRDefault="00896CF4" w:rsidP="004D6B19">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210176" behindDoc="1" locked="0" layoutInCell="0" allowOverlap="1">
            <wp:simplePos x="0" y="0"/>
            <wp:positionH relativeFrom="column">
              <wp:posOffset>-608965</wp:posOffset>
            </wp:positionH>
            <wp:positionV relativeFrom="paragraph">
              <wp:posOffset>-127635</wp:posOffset>
            </wp:positionV>
            <wp:extent cx="38100" cy="146685"/>
            <wp:effectExtent l="0" t="0" r="0" b="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11200" behindDoc="1" locked="0" layoutInCell="0" allowOverlap="1">
            <wp:simplePos x="0" y="0"/>
            <wp:positionH relativeFrom="column">
              <wp:posOffset>6304915</wp:posOffset>
            </wp:positionH>
            <wp:positionV relativeFrom="paragraph">
              <wp:posOffset>-127635</wp:posOffset>
            </wp:positionV>
            <wp:extent cx="38100" cy="146685"/>
            <wp:effectExtent l="0" t="0" r="0" b="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p>
    <w:p w:rsidR="00896CF4" w:rsidRPr="00DA3BC2" w:rsidRDefault="00896CF4" w:rsidP="004D6B19">
      <w:pPr>
        <w:spacing w:after="0" w:line="240" w:lineRule="auto"/>
        <w:ind w:right="300"/>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Ведущий</w:t>
      </w:r>
      <w:proofErr w:type="gramStart"/>
      <w:r w:rsidRPr="00DA3BC2">
        <w:rPr>
          <w:rFonts w:ascii="Times New Roman" w:eastAsia="Times New Roman" w:hAnsi="Times New Roman" w:cs="Times New Roman"/>
          <w:b/>
          <w:bCs/>
          <w:i/>
          <w:iCs/>
          <w:sz w:val="24"/>
          <w:szCs w:val="24"/>
        </w:rPr>
        <w:t xml:space="preserve"> .</w:t>
      </w:r>
      <w:proofErr w:type="gramEnd"/>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Один костер весь мир согревает.</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Что это? (Солнце).</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Эмблема</w:t>
      </w:r>
      <w:r w:rsidRPr="00DA3BC2">
        <w:rPr>
          <w:rFonts w:ascii="Times New Roman" w:eastAsia="Times New Roman" w:hAnsi="Times New Roman" w:cs="Times New Roman"/>
          <w:b/>
          <w:bCs/>
          <w:i/>
          <w:iCs/>
          <w:sz w:val="24"/>
          <w:szCs w:val="24"/>
        </w:rPr>
        <w:t xml:space="preserve"> </w:t>
      </w:r>
      <w:proofErr w:type="gramStart"/>
      <w:r w:rsidRPr="00DA3BC2">
        <w:rPr>
          <w:rFonts w:ascii="Times New Roman" w:eastAsia="Times New Roman" w:hAnsi="Times New Roman" w:cs="Times New Roman"/>
          <w:sz w:val="24"/>
          <w:szCs w:val="24"/>
        </w:rPr>
        <w:t>нашего</w:t>
      </w:r>
      <w:proofErr w:type="gramEnd"/>
      <w:r w:rsidRPr="00DA3BC2">
        <w:rPr>
          <w:rFonts w:ascii="Times New Roman" w:eastAsia="Times New Roman" w:hAnsi="Times New Roman" w:cs="Times New Roman"/>
          <w:sz w:val="24"/>
          <w:szCs w:val="24"/>
        </w:rPr>
        <w:t xml:space="preserve"> </w:t>
      </w:r>
      <w:proofErr w:type="spellStart"/>
      <w:r w:rsidRPr="00DA3BC2">
        <w:rPr>
          <w:rFonts w:ascii="Times New Roman" w:eastAsia="Times New Roman" w:hAnsi="Times New Roman" w:cs="Times New Roman"/>
          <w:sz w:val="24"/>
          <w:szCs w:val="24"/>
        </w:rPr>
        <w:t>КВНа</w:t>
      </w:r>
      <w:proofErr w:type="spellEnd"/>
      <w:r w:rsidRPr="00DA3BC2">
        <w:rPr>
          <w:rFonts w:ascii="Times New Roman" w:eastAsia="Times New Roman" w:hAnsi="Times New Roman" w:cs="Times New Roman"/>
          <w:sz w:val="24"/>
          <w:szCs w:val="24"/>
        </w:rPr>
        <w:t xml:space="preserve"> – солнышко с сердечком (</w:t>
      </w:r>
      <w:r w:rsidRPr="00DA3BC2">
        <w:rPr>
          <w:rFonts w:ascii="Times New Roman" w:eastAsia="Times New Roman" w:hAnsi="Times New Roman" w:cs="Times New Roman"/>
          <w:b/>
          <w:bCs/>
          <w:i/>
          <w:iCs/>
          <w:sz w:val="24"/>
          <w:szCs w:val="24"/>
        </w:rPr>
        <w:t>показывает и вешает на доску</w:t>
      </w:r>
      <w:r w:rsidRPr="00DA3BC2">
        <w:rPr>
          <w:rFonts w:ascii="Times New Roman" w:eastAsia="Times New Roman" w:hAnsi="Times New Roman" w:cs="Times New Roman"/>
          <w:sz w:val="24"/>
          <w:szCs w:val="24"/>
        </w:rPr>
        <w:t xml:space="preserve"> </w:t>
      </w:r>
      <w:r w:rsidRPr="00DA3BC2">
        <w:rPr>
          <w:rFonts w:ascii="Times New Roman" w:eastAsia="Times New Roman" w:hAnsi="Times New Roman" w:cs="Times New Roman"/>
          <w:b/>
          <w:bCs/>
          <w:i/>
          <w:iCs/>
          <w:sz w:val="24"/>
          <w:szCs w:val="24"/>
        </w:rPr>
        <w:t>мягкую игрушку</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Кто захочет ответить</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поднимает не руку,</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а солнышко</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(игрушку) и сердечко (болельщики).</w:t>
      </w:r>
    </w:p>
    <w:p w:rsidR="00896CF4" w:rsidRPr="00DA3BC2" w:rsidRDefault="00896CF4" w:rsidP="004D6B19">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212224" behindDoc="1" locked="0" layoutInCell="0" allowOverlap="1">
            <wp:simplePos x="0" y="0"/>
            <wp:positionH relativeFrom="column">
              <wp:posOffset>-608965</wp:posOffset>
            </wp:positionH>
            <wp:positionV relativeFrom="paragraph">
              <wp:posOffset>-796925</wp:posOffset>
            </wp:positionV>
            <wp:extent cx="38100" cy="877570"/>
            <wp:effectExtent l="0" t="0" r="0" b="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13248" behindDoc="1" locked="0" layoutInCell="0" allowOverlap="1">
            <wp:simplePos x="0" y="0"/>
            <wp:positionH relativeFrom="column">
              <wp:posOffset>6304915</wp:posOffset>
            </wp:positionH>
            <wp:positionV relativeFrom="paragraph">
              <wp:posOffset>-796925</wp:posOffset>
            </wp:positionV>
            <wp:extent cx="38100" cy="877570"/>
            <wp:effectExtent l="0" t="0" r="0" b="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p>
    <w:p w:rsidR="00896CF4" w:rsidRPr="00DA3BC2" w:rsidRDefault="00896CF4" w:rsidP="004D6B19">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Конкурс «Разминка»</w:t>
      </w:r>
    </w:p>
    <w:p w:rsidR="00896CF4" w:rsidRPr="00DA3BC2" w:rsidRDefault="00896CF4" w:rsidP="004D6B19">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214272" behindDoc="1" locked="0" layoutInCell="0" allowOverlap="1">
            <wp:simplePos x="0" y="0"/>
            <wp:positionH relativeFrom="column">
              <wp:posOffset>-608965</wp:posOffset>
            </wp:positionH>
            <wp:positionV relativeFrom="paragraph">
              <wp:posOffset>-128905</wp:posOffset>
            </wp:positionV>
            <wp:extent cx="38100" cy="146050"/>
            <wp:effectExtent l="0" t="0" r="0" b="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15296" behindDoc="1" locked="0" layoutInCell="0" allowOverlap="1">
            <wp:simplePos x="0" y="0"/>
            <wp:positionH relativeFrom="column">
              <wp:posOffset>6304915</wp:posOffset>
            </wp:positionH>
            <wp:positionV relativeFrom="paragraph">
              <wp:posOffset>-128905</wp:posOffset>
            </wp:positionV>
            <wp:extent cx="38100" cy="146050"/>
            <wp:effectExtent l="0" t="0" r="0" b="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4D6B19">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 xml:space="preserve">Ведущий. </w:t>
      </w:r>
      <w:r w:rsidRPr="00DA3BC2">
        <w:rPr>
          <w:rFonts w:ascii="Times New Roman" w:eastAsia="Times New Roman" w:hAnsi="Times New Roman" w:cs="Times New Roman"/>
          <w:sz w:val="24"/>
          <w:szCs w:val="24"/>
        </w:rPr>
        <w:t>Чтобы на славу нам сегодня отдохнуть,</w:t>
      </w:r>
      <w:r w:rsidRPr="00DA3BC2">
        <w:rPr>
          <w:rFonts w:ascii="Times New Roman" w:hAnsi="Times New Roman" w:cs="Times New Roman"/>
          <w:noProof/>
          <w:sz w:val="24"/>
          <w:szCs w:val="24"/>
        </w:rPr>
        <w:drawing>
          <wp:anchor distT="0" distB="0" distL="114300" distR="114300" simplePos="0" relativeHeight="252216320" behindDoc="1" locked="0" layoutInCell="0" allowOverlap="1">
            <wp:simplePos x="0" y="0"/>
            <wp:positionH relativeFrom="column">
              <wp:posOffset>-608965</wp:posOffset>
            </wp:positionH>
            <wp:positionV relativeFrom="paragraph">
              <wp:posOffset>-183515</wp:posOffset>
            </wp:positionV>
            <wp:extent cx="38100" cy="219710"/>
            <wp:effectExtent l="0" t="0" r="0" b="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17344" behindDoc="1" locked="0" layoutInCell="0" allowOverlap="1">
            <wp:simplePos x="0" y="0"/>
            <wp:positionH relativeFrom="column">
              <wp:posOffset>6304915</wp:posOffset>
            </wp:positionH>
            <wp:positionV relativeFrom="paragraph">
              <wp:posOffset>-183515</wp:posOffset>
            </wp:positionV>
            <wp:extent cx="38100" cy="219710"/>
            <wp:effectExtent l="0" t="0" r="0" b="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lastRenderedPageBreak/>
        <w:t>Начинаем занимательный наш путь!</w:t>
      </w:r>
      <w:r w:rsidRPr="00DA3BC2">
        <w:rPr>
          <w:rFonts w:ascii="Times New Roman" w:hAnsi="Times New Roman" w:cs="Times New Roman"/>
          <w:noProof/>
          <w:sz w:val="24"/>
          <w:szCs w:val="24"/>
        </w:rPr>
        <w:drawing>
          <wp:anchor distT="0" distB="0" distL="114300" distR="114300" simplePos="0" relativeHeight="252218368" behindDoc="1" locked="0" layoutInCell="0" allowOverlap="1">
            <wp:simplePos x="0" y="0"/>
            <wp:positionH relativeFrom="column">
              <wp:posOffset>-608965</wp:posOffset>
            </wp:positionH>
            <wp:positionV relativeFrom="paragraph">
              <wp:posOffset>-168910</wp:posOffset>
            </wp:positionV>
            <wp:extent cx="38100" cy="219710"/>
            <wp:effectExtent l="0" t="0" r="0" b="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19392" behindDoc="1" locked="0" layoutInCell="0" allowOverlap="1">
            <wp:simplePos x="0" y="0"/>
            <wp:positionH relativeFrom="column">
              <wp:posOffset>6304915</wp:posOffset>
            </wp:positionH>
            <wp:positionV relativeFrom="paragraph">
              <wp:posOffset>-168910</wp:posOffset>
            </wp:positionV>
            <wp:extent cx="38100" cy="219710"/>
            <wp:effectExtent l="0" t="0" r="0" b="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Ждет забава – не дождется храбрецов,</w:t>
      </w:r>
      <w:r w:rsidRPr="00DA3BC2">
        <w:rPr>
          <w:rFonts w:ascii="Times New Roman" w:hAnsi="Times New Roman" w:cs="Times New Roman"/>
          <w:noProof/>
          <w:sz w:val="24"/>
          <w:szCs w:val="24"/>
        </w:rPr>
        <w:drawing>
          <wp:anchor distT="0" distB="0" distL="114300" distR="114300" simplePos="0" relativeHeight="252220416" behindDoc="1" locked="0" layoutInCell="0" allowOverlap="1">
            <wp:simplePos x="0" y="0"/>
            <wp:positionH relativeFrom="column">
              <wp:posOffset>-608965</wp:posOffset>
            </wp:positionH>
            <wp:positionV relativeFrom="paragraph">
              <wp:posOffset>-153670</wp:posOffset>
            </wp:positionV>
            <wp:extent cx="38100" cy="219710"/>
            <wp:effectExtent l="0" t="0" r="0" b="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21440" behindDoc="1" locked="0" layoutInCell="0" allowOverlap="1">
            <wp:simplePos x="0" y="0"/>
            <wp:positionH relativeFrom="column">
              <wp:posOffset>6304915</wp:posOffset>
            </wp:positionH>
            <wp:positionV relativeFrom="paragraph">
              <wp:posOffset>-153670</wp:posOffset>
            </wp:positionV>
            <wp:extent cx="38100" cy="219710"/>
            <wp:effectExtent l="0" t="0" r="0" b="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Вызывает добровольцев – удальцов!</w:t>
      </w:r>
      <w:r w:rsidRPr="00DA3BC2">
        <w:rPr>
          <w:rFonts w:ascii="Times New Roman" w:hAnsi="Times New Roman" w:cs="Times New Roman"/>
          <w:noProof/>
          <w:sz w:val="24"/>
          <w:szCs w:val="24"/>
        </w:rPr>
        <w:drawing>
          <wp:anchor distT="0" distB="0" distL="114300" distR="114300" simplePos="0" relativeHeight="252222464" behindDoc="1" locked="0" layoutInCell="0" allowOverlap="1">
            <wp:simplePos x="0" y="0"/>
            <wp:positionH relativeFrom="column">
              <wp:posOffset>-608965</wp:posOffset>
            </wp:positionH>
            <wp:positionV relativeFrom="paragraph">
              <wp:posOffset>-138430</wp:posOffset>
            </wp:positionV>
            <wp:extent cx="38100" cy="219710"/>
            <wp:effectExtent l="0" t="0" r="0" b="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23488" behindDoc="1" locked="0" layoutInCell="0" allowOverlap="1">
            <wp:simplePos x="0" y="0"/>
            <wp:positionH relativeFrom="column">
              <wp:posOffset>6304915</wp:posOffset>
            </wp:positionH>
            <wp:positionV relativeFrom="paragraph">
              <wp:posOffset>-138430</wp:posOffset>
            </wp:positionV>
            <wp:extent cx="38100" cy="219710"/>
            <wp:effectExtent l="0" t="0" r="0" b="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D53CC" w:rsidP="008D53CC">
      <w:pPr>
        <w:spacing w:after="0" w:line="240" w:lineRule="auto"/>
        <w:ind w:right="480"/>
        <w:jc w:val="both"/>
        <w:rPr>
          <w:rFonts w:ascii="Times New Roman" w:hAnsi="Times New Roman" w:cs="Times New Roman"/>
          <w:sz w:val="24"/>
          <w:szCs w:val="24"/>
        </w:rPr>
      </w:pPr>
      <w:r>
        <w:rPr>
          <w:rFonts w:ascii="Times New Roman" w:eastAsia="Times New Roman" w:hAnsi="Times New Roman" w:cs="Times New Roman"/>
          <w:b/>
          <w:bCs/>
          <w:noProof/>
          <w:sz w:val="24"/>
          <w:szCs w:val="24"/>
        </w:rPr>
        <w:drawing>
          <wp:anchor distT="0" distB="0" distL="114300" distR="114300" simplePos="0" relativeHeight="252224512" behindDoc="1" locked="0" layoutInCell="0" allowOverlap="1">
            <wp:simplePos x="0" y="0"/>
            <wp:positionH relativeFrom="column">
              <wp:posOffset>-778392</wp:posOffset>
            </wp:positionH>
            <wp:positionV relativeFrom="paragraph">
              <wp:posOffset>22255</wp:posOffset>
            </wp:positionV>
            <wp:extent cx="3542857" cy="1052430"/>
            <wp:effectExtent l="19050" t="0" r="443" b="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149" cstate="print">
                      <a:extLst>
                        <a:ext uri="{28A0092B-C50C-407E-A947-70E740481C1C}"/>
                      </a:extLst>
                    </a:blip>
                    <a:srcRect/>
                    <a:stretch>
                      <a:fillRect/>
                    </a:stretch>
                  </pic:blipFill>
                  <pic:spPr bwMode="auto">
                    <a:xfrm>
                      <a:off x="0" y="0"/>
                      <a:ext cx="3542067" cy="1052195"/>
                    </a:xfrm>
                    <a:prstGeom prst="rect">
                      <a:avLst/>
                    </a:prstGeom>
                    <a:noFill/>
                  </pic:spPr>
                </pic:pic>
              </a:graphicData>
            </a:graphic>
          </wp:anchor>
        </w:drawing>
      </w:r>
      <w:r w:rsidR="00896CF4" w:rsidRPr="00DA3BC2">
        <w:rPr>
          <w:rFonts w:ascii="Times New Roman" w:eastAsia="Times New Roman" w:hAnsi="Times New Roman" w:cs="Times New Roman"/>
          <w:b/>
          <w:bCs/>
          <w:sz w:val="24"/>
          <w:szCs w:val="24"/>
        </w:rPr>
        <w:t>На доске плакат с числами от 1 до 20. Задание – показывая числа по порядку, досчитать до 20.</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225536" behindDoc="1" locked="0" layoutInCell="0" allowOverlap="1">
            <wp:simplePos x="0" y="0"/>
            <wp:positionH relativeFrom="column">
              <wp:posOffset>6304915</wp:posOffset>
            </wp:positionH>
            <wp:positionV relativeFrom="paragraph">
              <wp:posOffset>-328930</wp:posOffset>
            </wp:positionV>
            <wp:extent cx="38100" cy="365760"/>
            <wp:effectExtent l="0" t="0" r="0" b="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tabs>
          <w:tab w:val="left" w:pos="1360"/>
          <w:tab w:val="left" w:pos="2220"/>
          <w:tab w:val="left" w:pos="3080"/>
          <w:tab w:val="left" w:pos="388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17</w:t>
      </w:r>
      <w:r w:rsidRPr="00DA3BC2">
        <w:rPr>
          <w:rFonts w:ascii="Times New Roman" w:hAnsi="Times New Roman" w:cs="Times New Roman"/>
          <w:sz w:val="24"/>
          <w:szCs w:val="24"/>
        </w:rPr>
        <w:tab/>
      </w:r>
      <w:r w:rsidRPr="00DA3BC2">
        <w:rPr>
          <w:rFonts w:ascii="Times New Roman" w:eastAsia="Times New Roman" w:hAnsi="Times New Roman" w:cs="Times New Roman"/>
          <w:b/>
          <w:bCs/>
          <w:sz w:val="24"/>
          <w:szCs w:val="24"/>
        </w:rPr>
        <w:t>6</w:t>
      </w:r>
      <w:r w:rsidRPr="00DA3BC2">
        <w:rPr>
          <w:rFonts w:ascii="Times New Roman" w:hAnsi="Times New Roman" w:cs="Times New Roman"/>
          <w:sz w:val="24"/>
          <w:szCs w:val="24"/>
        </w:rPr>
        <w:tab/>
      </w:r>
      <w:r w:rsidRPr="00DA3BC2">
        <w:rPr>
          <w:rFonts w:ascii="Times New Roman" w:eastAsia="Times New Roman" w:hAnsi="Times New Roman" w:cs="Times New Roman"/>
          <w:b/>
          <w:bCs/>
          <w:sz w:val="24"/>
          <w:szCs w:val="24"/>
        </w:rPr>
        <w:t>9</w:t>
      </w:r>
      <w:r w:rsidRPr="00DA3BC2">
        <w:rPr>
          <w:rFonts w:ascii="Times New Roman" w:hAnsi="Times New Roman" w:cs="Times New Roman"/>
          <w:sz w:val="24"/>
          <w:szCs w:val="24"/>
        </w:rPr>
        <w:tab/>
      </w:r>
      <w:r w:rsidRPr="00DA3BC2">
        <w:rPr>
          <w:rFonts w:ascii="Times New Roman" w:eastAsia="Times New Roman" w:hAnsi="Times New Roman" w:cs="Times New Roman"/>
          <w:b/>
          <w:bCs/>
          <w:sz w:val="24"/>
          <w:szCs w:val="24"/>
        </w:rPr>
        <w:t>4</w:t>
      </w:r>
      <w:r w:rsidRPr="00DA3BC2">
        <w:rPr>
          <w:rFonts w:ascii="Times New Roman" w:hAnsi="Times New Roman" w:cs="Times New Roman"/>
          <w:sz w:val="24"/>
          <w:szCs w:val="24"/>
        </w:rPr>
        <w:tab/>
      </w:r>
      <w:r w:rsidRPr="00DA3BC2">
        <w:rPr>
          <w:rFonts w:ascii="Times New Roman" w:eastAsia="Times New Roman" w:hAnsi="Times New Roman" w:cs="Times New Roman"/>
          <w:b/>
          <w:bCs/>
          <w:sz w:val="24"/>
          <w:szCs w:val="24"/>
        </w:rPr>
        <w:t>13</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226560" behindDoc="1" locked="0" layoutInCell="0" allowOverlap="1">
            <wp:simplePos x="0" y="0"/>
            <wp:positionH relativeFrom="column">
              <wp:posOffset>-608965</wp:posOffset>
            </wp:positionH>
            <wp:positionV relativeFrom="paragraph">
              <wp:posOffset>-175895</wp:posOffset>
            </wp:positionV>
            <wp:extent cx="38100" cy="292735"/>
            <wp:effectExtent l="0" t="0" r="0" b="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27584" behindDoc="1" locked="0" layoutInCell="0" allowOverlap="1">
            <wp:simplePos x="0" y="0"/>
            <wp:positionH relativeFrom="column">
              <wp:posOffset>6304915</wp:posOffset>
            </wp:positionH>
            <wp:positionV relativeFrom="paragraph">
              <wp:posOffset>-175895</wp:posOffset>
            </wp:positionV>
            <wp:extent cx="38100" cy="292735"/>
            <wp:effectExtent l="0" t="0" r="0" b="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tbl>
      <w:tblPr>
        <w:tblW w:w="0" w:type="auto"/>
        <w:tblInd w:w="140" w:type="dxa"/>
        <w:tblLayout w:type="fixed"/>
        <w:tblCellMar>
          <w:left w:w="0" w:type="dxa"/>
          <w:right w:w="0" w:type="dxa"/>
        </w:tblCellMar>
        <w:tblLook w:val="04A0"/>
      </w:tblPr>
      <w:tblGrid>
        <w:gridCol w:w="380"/>
        <w:gridCol w:w="460"/>
        <w:gridCol w:w="60"/>
        <w:gridCol w:w="840"/>
        <w:gridCol w:w="20"/>
        <w:gridCol w:w="840"/>
        <w:gridCol w:w="20"/>
        <w:gridCol w:w="840"/>
        <w:gridCol w:w="20"/>
        <w:gridCol w:w="560"/>
        <w:gridCol w:w="300"/>
      </w:tblGrid>
      <w:tr w:rsidR="00896CF4" w:rsidRPr="00DA3BC2" w:rsidTr="008D53CC">
        <w:trPr>
          <w:gridBefore w:val="1"/>
          <w:gridAfter w:val="1"/>
          <w:wBefore w:w="380" w:type="dxa"/>
          <w:wAfter w:w="300" w:type="dxa"/>
          <w:trHeight w:val="322"/>
        </w:trPr>
        <w:tc>
          <w:tcPr>
            <w:tcW w:w="460" w:type="dxa"/>
            <w:vAlign w:val="bottom"/>
          </w:tcPr>
          <w:p w:rsidR="00896CF4" w:rsidRPr="00DA3BC2" w:rsidRDefault="00896CF4" w:rsidP="008D53CC">
            <w:pPr>
              <w:spacing w:after="0" w:line="240" w:lineRule="auto"/>
              <w:ind w:right="180"/>
              <w:jc w:val="both"/>
              <w:rPr>
                <w:rFonts w:ascii="Times New Roman" w:hAnsi="Times New Roman" w:cs="Times New Roman"/>
                <w:sz w:val="24"/>
                <w:szCs w:val="24"/>
              </w:rPr>
            </w:pPr>
            <w:r w:rsidRPr="00DA3BC2">
              <w:rPr>
                <w:rFonts w:ascii="Times New Roman" w:eastAsia="Times New Roman" w:hAnsi="Times New Roman" w:cs="Times New Roman"/>
                <w:b/>
                <w:bCs/>
                <w:w w:val="85"/>
                <w:sz w:val="24"/>
                <w:szCs w:val="24"/>
              </w:rPr>
              <w:t>1</w:t>
            </w:r>
          </w:p>
        </w:tc>
        <w:tc>
          <w:tcPr>
            <w:tcW w:w="900" w:type="dxa"/>
            <w:gridSpan w:val="2"/>
            <w:vAlign w:val="bottom"/>
          </w:tcPr>
          <w:p w:rsidR="00896CF4" w:rsidRPr="00DA3BC2" w:rsidRDefault="00896CF4" w:rsidP="008D53CC">
            <w:pPr>
              <w:spacing w:after="0" w:line="240" w:lineRule="auto"/>
              <w:ind w:right="16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20</w:t>
            </w:r>
          </w:p>
        </w:tc>
        <w:tc>
          <w:tcPr>
            <w:tcW w:w="860" w:type="dxa"/>
            <w:gridSpan w:val="2"/>
            <w:vAlign w:val="bottom"/>
          </w:tcPr>
          <w:p w:rsidR="00896CF4" w:rsidRPr="00DA3BC2" w:rsidRDefault="00896CF4" w:rsidP="008D53CC">
            <w:pPr>
              <w:spacing w:after="0" w:line="240" w:lineRule="auto"/>
              <w:ind w:right="14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14</w:t>
            </w:r>
          </w:p>
        </w:tc>
        <w:tc>
          <w:tcPr>
            <w:tcW w:w="860" w:type="dxa"/>
            <w:gridSpan w:val="2"/>
            <w:vAlign w:val="bottom"/>
          </w:tcPr>
          <w:p w:rsidR="00896CF4" w:rsidRPr="00DA3BC2" w:rsidRDefault="00896CF4" w:rsidP="008D53CC">
            <w:pPr>
              <w:spacing w:after="0" w:line="240" w:lineRule="auto"/>
              <w:ind w:right="14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16</w:t>
            </w:r>
          </w:p>
        </w:tc>
        <w:tc>
          <w:tcPr>
            <w:tcW w:w="58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10</w:t>
            </w:r>
          </w:p>
        </w:tc>
      </w:tr>
      <w:tr w:rsidR="00896CF4" w:rsidRPr="00DA3BC2" w:rsidTr="008D53CC">
        <w:trPr>
          <w:trHeight w:val="329"/>
        </w:trPr>
        <w:tc>
          <w:tcPr>
            <w:tcW w:w="900" w:type="dxa"/>
            <w:gridSpan w:val="3"/>
            <w:tcBorders>
              <w:top w:val="single" w:sz="8" w:space="0" w:color="auto"/>
              <w:left w:val="single" w:sz="8" w:space="0" w:color="auto"/>
              <w:right w:val="single" w:sz="8" w:space="0" w:color="auto"/>
            </w:tcBorders>
            <w:vAlign w:val="bottom"/>
          </w:tcPr>
          <w:p w:rsidR="00896CF4" w:rsidRPr="00DA3BC2" w:rsidRDefault="00896CF4" w:rsidP="008D53CC">
            <w:pPr>
              <w:spacing w:after="0" w:line="240" w:lineRule="auto"/>
              <w:ind w:right="240"/>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228608" behindDoc="1" locked="0" layoutInCell="0" allowOverlap="1">
                  <wp:simplePos x="0" y="0"/>
                  <wp:positionH relativeFrom="column">
                    <wp:posOffset>-608965</wp:posOffset>
                  </wp:positionH>
                  <wp:positionV relativeFrom="paragraph">
                    <wp:posOffset>-122555</wp:posOffset>
                  </wp:positionV>
                  <wp:extent cx="38100" cy="365760"/>
                  <wp:effectExtent l="0" t="0" r="0" b="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29632" behindDoc="1" locked="0" layoutInCell="0" allowOverlap="1">
                  <wp:simplePos x="0" y="0"/>
                  <wp:positionH relativeFrom="column">
                    <wp:posOffset>6304915</wp:posOffset>
                  </wp:positionH>
                  <wp:positionV relativeFrom="paragraph">
                    <wp:posOffset>-122555</wp:posOffset>
                  </wp:positionV>
                  <wp:extent cx="38100" cy="365760"/>
                  <wp:effectExtent l="0" t="0" r="0" b="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b/>
                <w:bCs/>
                <w:sz w:val="24"/>
                <w:szCs w:val="24"/>
              </w:rPr>
              <w:t>8</w:t>
            </w:r>
          </w:p>
        </w:tc>
        <w:tc>
          <w:tcPr>
            <w:tcW w:w="860" w:type="dxa"/>
            <w:gridSpan w:val="2"/>
            <w:tcBorders>
              <w:top w:val="single" w:sz="8" w:space="0" w:color="auto"/>
              <w:right w:val="single" w:sz="8" w:space="0" w:color="auto"/>
            </w:tcBorders>
            <w:vAlign w:val="bottom"/>
          </w:tcPr>
          <w:p w:rsidR="00896CF4" w:rsidRPr="00DA3BC2" w:rsidRDefault="00896CF4" w:rsidP="008D53CC">
            <w:pPr>
              <w:spacing w:after="0" w:line="240" w:lineRule="auto"/>
              <w:ind w:right="18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11</w:t>
            </w:r>
          </w:p>
        </w:tc>
        <w:tc>
          <w:tcPr>
            <w:tcW w:w="860" w:type="dxa"/>
            <w:gridSpan w:val="2"/>
            <w:tcBorders>
              <w:top w:val="single" w:sz="8" w:space="0" w:color="auto"/>
              <w:right w:val="single" w:sz="8" w:space="0" w:color="auto"/>
            </w:tcBorders>
            <w:vAlign w:val="bottom"/>
          </w:tcPr>
          <w:p w:rsidR="00896CF4" w:rsidRPr="00DA3BC2" w:rsidRDefault="00896CF4" w:rsidP="008D53CC">
            <w:pPr>
              <w:spacing w:after="0" w:line="240" w:lineRule="auto"/>
              <w:ind w:right="24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2</w:t>
            </w:r>
          </w:p>
        </w:tc>
        <w:tc>
          <w:tcPr>
            <w:tcW w:w="860" w:type="dxa"/>
            <w:gridSpan w:val="2"/>
            <w:tcBorders>
              <w:top w:val="single" w:sz="8" w:space="0" w:color="auto"/>
              <w:right w:val="single" w:sz="8" w:space="0" w:color="auto"/>
            </w:tcBorders>
            <w:vAlign w:val="bottom"/>
          </w:tcPr>
          <w:p w:rsidR="00896CF4" w:rsidRPr="00DA3BC2" w:rsidRDefault="00896CF4" w:rsidP="008D53CC">
            <w:pPr>
              <w:spacing w:after="0" w:line="240" w:lineRule="auto"/>
              <w:ind w:right="24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7</w:t>
            </w:r>
          </w:p>
        </w:tc>
        <w:tc>
          <w:tcPr>
            <w:tcW w:w="860" w:type="dxa"/>
            <w:gridSpan w:val="2"/>
            <w:tcBorders>
              <w:top w:val="single" w:sz="8" w:space="0" w:color="auto"/>
              <w:right w:val="single" w:sz="8" w:space="0" w:color="auto"/>
            </w:tcBorders>
            <w:vAlign w:val="bottom"/>
          </w:tcPr>
          <w:p w:rsidR="00896CF4" w:rsidRPr="00DA3BC2" w:rsidRDefault="00896CF4" w:rsidP="008D53CC">
            <w:pPr>
              <w:spacing w:after="0" w:line="240" w:lineRule="auto"/>
              <w:ind w:right="16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18</w:t>
            </w:r>
          </w:p>
        </w:tc>
      </w:tr>
      <w:tr w:rsidR="00896CF4" w:rsidRPr="00DA3BC2" w:rsidTr="008D53CC">
        <w:trPr>
          <w:trHeight w:val="70"/>
        </w:trPr>
        <w:tc>
          <w:tcPr>
            <w:tcW w:w="900" w:type="dxa"/>
            <w:gridSpan w:val="3"/>
            <w:tcBorders>
              <w:left w:val="single" w:sz="8" w:space="0" w:color="auto"/>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60" w:type="dxa"/>
            <w:gridSpan w:val="2"/>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60" w:type="dxa"/>
            <w:gridSpan w:val="2"/>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60" w:type="dxa"/>
            <w:gridSpan w:val="2"/>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60" w:type="dxa"/>
            <w:gridSpan w:val="2"/>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r>
      <w:tr w:rsidR="00896CF4" w:rsidRPr="00DA3BC2" w:rsidTr="008D53CC">
        <w:trPr>
          <w:trHeight w:val="309"/>
        </w:trPr>
        <w:tc>
          <w:tcPr>
            <w:tcW w:w="900" w:type="dxa"/>
            <w:gridSpan w:val="3"/>
            <w:tcBorders>
              <w:left w:val="single" w:sz="8" w:space="0" w:color="auto"/>
              <w:right w:val="single" w:sz="8" w:space="0" w:color="auto"/>
            </w:tcBorders>
            <w:vAlign w:val="bottom"/>
          </w:tcPr>
          <w:p w:rsidR="00896CF4" w:rsidRPr="00DA3BC2" w:rsidRDefault="00896CF4" w:rsidP="008D53CC">
            <w:pPr>
              <w:spacing w:after="0" w:line="240" w:lineRule="auto"/>
              <w:ind w:right="24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3</w:t>
            </w:r>
          </w:p>
        </w:tc>
        <w:tc>
          <w:tcPr>
            <w:tcW w:w="860" w:type="dxa"/>
            <w:gridSpan w:val="2"/>
            <w:tcBorders>
              <w:right w:val="single" w:sz="8" w:space="0" w:color="auto"/>
            </w:tcBorders>
            <w:vAlign w:val="bottom"/>
          </w:tcPr>
          <w:p w:rsidR="00896CF4" w:rsidRPr="00DA3BC2" w:rsidRDefault="00896CF4" w:rsidP="008D53CC">
            <w:pPr>
              <w:spacing w:after="0" w:line="240" w:lineRule="auto"/>
              <w:ind w:right="18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15</w:t>
            </w:r>
          </w:p>
        </w:tc>
        <w:tc>
          <w:tcPr>
            <w:tcW w:w="860" w:type="dxa"/>
            <w:gridSpan w:val="2"/>
            <w:tcBorders>
              <w:right w:val="single" w:sz="8" w:space="0" w:color="auto"/>
            </w:tcBorders>
            <w:vAlign w:val="bottom"/>
          </w:tcPr>
          <w:p w:rsidR="00896CF4" w:rsidRPr="00DA3BC2" w:rsidRDefault="00896CF4" w:rsidP="008D53CC">
            <w:pPr>
              <w:spacing w:after="0" w:line="240" w:lineRule="auto"/>
              <w:ind w:right="16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19</w:t>
            </w:r>
          </w:p>
        </w:tc>
        <w:tc>
          <w:tcPr>
            <w:tcW w:w="860" w:type="dxa"/>
            <w:gridSpan w:val="2"/>
            <w:tcBorders>
              <w:right w:val="single" w:sz="8" w:space="0" w:color="auto"/>
            </w:tcBorders>
            <w:vAlign w:val="bottom"/>
          </w:tcPr>
          <w:p w:rsidR="00896CF4" w:rsidRPr="00DA3BC2" w:rsidRDefault="00896CF4" w:rsidP="008D53CC">
            <w:pPr>
              <w:spacing w:after="0" w:line="240" w:lineRule="auto"/>
              <w:ind w:right="16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12</w:t>
            </w:r>
          </w:p>
        </w:tc>
        <w:tc>
          <w:tcPr>
            <w:tcW w:w="860" w:type="dxa"/>
            <w:gridSpan w:val="2"/>
            <w:tcBorders>
              <w:right w:val="single" w:sz="8" w:space="0" w:color="auto"/>
            </w:tcBorders>
            <w:vAlign w:val="bottom"/>
          </w:tcPr>
          <w:p w:rsidR="00896CF4" w:rsidRPr="00DA3BC2" w:rsidRDefault="00896CF4" w:rsidP="008D53CC">
            <w:pPr>
              <w:spacing w:after="0" w:line="240" w:lineRule="auto"/>
              <w:ind w:right="240"/>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5</w:t>
            </w:r>
          </w:p>
        </w:tc>
      </w:tr>
      <w:tr w:rsidR="00896CF4" w:rsidRPr="00DA3BC2" w:rsidTr="008D53CC">
        <w:trPr>
          <w:trHeight w:val="48"/>
        </w:trPr>
        <w:tc>
          <w:tcPr>
            <w:tcW w:w="900" w:type="dxa"/>
            <w:gridSpan w:val="3"/>
            <w:tcBorders>
              <w:left w:val="single" w:sz="8" w:space="0" w:color="auto"/>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60" w:type="dxa"/>
            <w:gridSpan w:val="2"/>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60" w:type="dxa"/>
            <w:gridSpan w:val="2"/>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60" w:type="dxa"/>
            <w:gridSpan w:val="2"/>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860" w:type="dxa"/>
            <w:gridSpan w:val="2"/>
            <w:tcBorders>
              <w:bottom w:val="single" w:sz="8" w:space="0" w:color="auto"/>
              <w:right w:val="single" w:sz="8" w:space="0" w:color="auto"/>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231680"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32704" behindDoc="1" locked="0" layoutInCell="0" allowOverlap="1">
            <wp:simplePos x="0" y="0"/>
            <wp:positionH relativeFrom="column">
              <wp:posOffset>-608965</wp:posOffset>
            </wp:positionH>
            <wp:positionV relativeFrom="paragraph">
              <wp:posOffset>-436880</wp:posOffset>
            </wp:positionV>
            <wp:extent cx="38100" cy="512445"/>
            <wp:effectExtent l="0" t="0" r="0" b="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244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33728" behindDoc="1" locked="0" layoutInCell="0" allowOverlap="1">
            <wp:simplePos x="0" y="0"/>
            <wp:positionH relativeFrom="column">
              <wp:posOffset>6304915</wp:posOffset>
            </wp:positionH>
            <wp:positionV relativeFrom="paragraph">
              <wp:posOffset>-436880</wp:posOffset>
            </wp:positionV>
            <wp:extent cx="38100" cy="512445"/>
            <wp:effectExtent l="0" t="0" r="0" b="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244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Участвуют по одному игроку от каждой команды (по очереди). Выигрывает тот, кто потратит меньше времени на выполнение задания.</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234752" behindDoc="1" locked="0" layoutInCell="0" allowOverlap="1">
            <wp:simplePos x="0" y="0"/>
            <wp:positionH relativeFrom="column">
              <wp:posOffset>-608965</wp:posOffset>
            </wp:positionH>
            <wp:positionV relativeFrom="paragraph">
              <wp:posOffset>-328930</wp:posOffset>
            </wp:positionV>
            <wp:extent cx="38100" cy="365760"/>
            <wp:effectExtent l="0" t="0" r="0" b="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35776" behindDoc="1" locked="0" layoutInCell="0" allowOverlap="1">
            <wp:simplePos x="0" y="0"/>
            <wp:positionH relativeFrom="column">
              <wp:posOffset>6304915</wp:posOffset>
            </wp:positionH>
            <wp:positionV relativeFrom="paragraph">
              <wp:posOffset>-328930</wp:posOffset>
            </wp:positionV>
            <wp:extent cx="38100" cy="365760"/>
            <wp:effectExtent l="0" t="0" r="0" b="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2A6D6A" w:rsidP="002A6D6A">
      <w:pPr>
        <w:spacing w:after="0" w:line="240" w:lineRule="auto"/>
        <w:ind w:right="38"/>
        <w:jc w:val="both"/>
        <w:rPr>
          <w:rFonts w:ascii="Times New Roman" w:hAnsi="Times New Roman" w:cs="Times New Roman"/>
          <w:sz w:val="24"/>
          <w:szCs w:val="24"/>
        </w:rPr>
      </w:pPr>
      <w:r>
        <w:rPr>
          <w:rFonts w:ascii="Times New Roman" w:eastAsia="Times New Roman" w:hAnsi="Times New Roman" w:cs="Times New Roman"/>
          <w:b/>
          <w:bCs/>
          <w:i/>
          <w:iCs/>
          <w:noProof/>
          <w:sz w:val="24"/>
          <w:szCs w:val="24"/>
        </w:rPr>
        <w:drawing>
          <wp:anchor distT="0" distB="0" distL="114300" distR="114300" simplePos="0" relativeHeight="252247040" behindDoc="1" locked="0" layoutInCell="0" allowOverlap="1">
            <wp:simplePos x="0" y="0"/>
            <wp:positionH relativeFrom="column">
              <wp:posOffset>-712470</wp:posOffset>
            </wp:positionH>
            <wp:positionV relativeFrom="paragraph">
              <wp:posOffset>535940</wp:posOffset>
            </wp:positionV>
            <wp:extent cx="6953250" cy="3434080"/>
            <wp:effectExtent l="19050" t="0" r="0" b="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50" cstate="print">
                      <a:extLst>
                        <a:ext uri="{28A0092B-C50C-407E-A947-70E740481C1C}"/>
                      </a:extLst>
                    </a:blip>
                    <a:srcRect/>
                    <a:stretch>
                      <a:fillRect/>
                    </a:stretch>
                  </pic:blipFill>
                  <pic:spPr bwMode="auto">
                    <a:xfrm>
                      <a:off x="0" y="0"/>
                      <a:ext cx="6953250" cy="3434080"/>
                    </a:xfrm>
                    <a:prstGeom prst="rect">
                      <a:avLst/>
                    </a:prstGeom>
                    <a:noFill/>
                  </pic:spPr>
                </pic:pic>
              </a:graphicData>
            </a:graphic>
          </wp:anchor>
        </w:drawing>
      </w:r>
      <w:r w:rsidR="00896CF4" w:rsidRPr="00DA3BC2">
        <w:rPr>
          <w:rFonts w:ascii="Times New Roman" w:eastAsia="Times New Roman" w:hAnsi="Times New Roman" w:cs="Times New Roman"/>
          <w:b/>
          <w:bCs/>
          <w:i/>
          <w:iCs/>
          <w:sz w:val="24"/>
          <w:szCs w:val="24"/>
        </w:rPr>
        <w:t xml:space="preserve">Конкурс «Сосчитай геометрические фигуры» Ведущий. </w:t>
      </w:r>
      <w:r>
        <w:rPr>
          <w:rFonts w:ascii="Times New Roman" w:eastAsia="Times New Roman" w:hAnsi="Times New Roman" w:cs="Times New Roman"/>
          <w:sz w:val="24"/>
          <w:szCs w:val="24"/>
        </w:rPr>
        <w:t xml:space="preserve">Знает даже и дошкольник, </w:t>
      </w:r>
      <w:r w:rsidR="00896CF4" w:rsidRPr="00DA3BC2">
        <w:rPr>
          <w:rFonts w:ascii="Times New Roman" w:hAnsi="Times New Roman" w:cs="Times New Roman"/>
          <w:noProof/>
          <w:sz w:val="24"/>
          <w:szCs w:val="24"/>
        </w:rPr>
        <w:drawing>
          <wp:anchor distT="0" distB="0" distL="114300" distR="114300" simplePos="0" relativeHeight="252236800" behindDoc="1" locked="0" layoutInCell="0" allowOverlap="1">
            <wp:simplePos x="0" y="0"/>
            <wp:positionH relativeFrom="column">
              <wp:posOffset>-608965</wp:posOffset>
            </wp:positionH>
            <wp:positionV relativeFrom="paragraph">
              <wp:posOffset>-372745</wp:posOffset>
            </wp:positionV>
            <wp:extent cx="38100" cy="438785"/>
            <wp:effectExtent l="0" t="0" r="0" b="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237824" behindDoc="1" locked="0" layoutInCell="0" allowOverlap="1">
            <wp:simplePos x="0" y="0"/>
            <wp:positionH relativeFrom="column">
              <wp:posOffset>6304915</wp:posOffset>
            </wp:positionH>
            <wp:positionV relativeFrom="paragraph">
              <wp:posOffset>-372745</wp:posOffset>
            </wp:positionV>
            <wp:extent cx="38100" cy="438785"/>
            <wp:effectExtent l="0" t="0" r="0" b="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00896CF4" w:rsidRPr="00DA3BC2">
        <w:rPr>
          <w:rFonts w:ascii="Times New Roman" w:eastAsia="Times New Roman" w:hAnsi="Times New Roman" w:cs="Times New Roman"/>
          <w:sz w:val="24"/>
          <w:szCs w:val="24"/>
        </w:rPr>
        <w:t>Что такое треугольник,</w:t>
      </w:r>
      <w:r w:rsidR="00896CF4" w:rsidRPr="00DA3BC2">
        <w:rPr>
          <w:rFonts w:ascii="Times New Roman" w:hAnsi="Times New Roman" w:cs="Times New Roman"/>
          <w:noProof/>
          <w:sz w:val="24"/>
          <w:szCs w:val="24"/>
        </w:rPr>
        <w:drawing>
          <wp:anchor distT="0" distB="0" distL="114300" distR="114300" simplePos="0" relativeHeight="252238848" behindDoc="1" locked="0" layoutInCell="0" allowOverlap="1">
            <wp:simplePos x="0" y="0"/>
            <wp:positionH relativeFrom="column">
              <wp:posOffset>-608965</wp:posOffset>
            </wp:positionH>
            <wp:positionV relativeFrom="paragraph">
              <wp:posOffset>-137795</wp:posOffset>
            </wp:positionV>
            <wp:extent cx="38100" cy="219710"/>
            <wp:effectExtent l="0" t="0" r="0" b="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239872" behindDoc="1" locked="0" layoutInCell="0" allowOverlap="1">
            <wp:simplePos x="0" y="0"/>
            <wp:positionH relativeFrom="column">
              <wp:posOffset>6304915</wp:posOffset>
            </wp:positionH>
            <wp:positionV relativeFrom="paragraph">
              <wp:posOffset>-137795</wp:posOffset>
            </wp:positionV>
            <wp:extent cx="38100" cy="219710"/>
            <wp:effectExtent l="0" t="0" r="0" b="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Pr>
          <w:rFonts w:ascii="Times New Roman" w:hAnsi="Times New Roman" w:cs="Times New Roman"/>
          <w:sz w:val="24"/>
          <w:szCs w:val="24"/>
        </w:rPr>
        <w:t xml:space="preserve"> А </w:t>
      </w:r>
      <w:r w:rsidR="00896CF4" w:rsidRPr="00DA3BC2">
        <w:rPr>
          <w:rFonts w:ascii="Times New Roman" w:eastAsia="Times New Roman" w:hAnsi="Times New Roman" w:cs="Times New Roman"/>
          <w:sz w:val="24"/>
          <w:szCs w:val="24"/>
        </w:rPr>
        <w:t xml:space="preserve">уж вам – </w:t>
      </w:r>
      <w:proofErr w:type="gramStart"/>
      <w:r w:rsidR="00896CF4" w:rsidRPr="00DA3BC2">
        <w:rPr>
          <w:rFonts w:ascii="Times New Roman" w:eastAsia="Times New Roman" w:hAnsi="Times New Roman" w:cs="Times New Roman"/>
          <w:sz w:val="24"/>
          <w:szCs w:val="24"/>
        </w:rPr>
        <w:t>то</w:t>
      </w:r>
      <w:proofErr w:type="gramEnd"/>
      <w:r w:rsidR="00896CF4" w:rsidRPr="00DA3BC2">
        <w:rPr>
          <w:rFonts w:ascii="Times New Roman" w:eastAsia="Times New Roman" w:hAnsi="Times New Roman" w:cs="Times New Roman"/>
          <w:sz w:val="24"/>
          <w:szCs w:val="24"/>
        </w:rPr>
        <w:t xml:space="preserve"> как не знать! Но совсем другое дело – Быстро, точно и умело Треугольники считать. Например, в фигуре этой</w:t>
      </w:r>
      <w:proofErr w:type="gramStart"/>
      <w:r>
        <w:rPr>
          <w:rFonts w:ascii="Times New Roman" w:hAnsi="Times New Roman" w:cs="Times New Roman"/>
          <w:sz w:val="24"/>
          <w:szCs w:val="24"/>
        </w:rPr>
        <w:t xml:space="preserve"> </w:t>
      </w:r>
      <w:r w:rsidR="00896CF4" w:rsidRPr="00DA3BC2">
        <w:rPr>
          <w:rFonts w:ascii="Times New Roman" w:hAnsi="Times New Roman" w:cs="Times New Roman"/>
          <w:noProof/>
          <w:sz w:val="24"/>
          <w:szCs w:val="24"/>
        </w:rPr>
        <w:drawing>
          <wp:anchor distT="0" distB="0" distL="114300" distR="114300" simplePos="0" relativeHeight="252240896" behindDoc="1" locked="0" layoutInCell="0" allowOverlap="1">
            <wp:simplePos x="0" y="0"/>
            <wp:positionH relativeFrom="column">
              <wp:posOffset>-608965</wp:posOffset>
            </wp:positionH>
            <wp:positionV relativeFrom="paragraph">
              <wp:posOffset>-940435</wp:posOffset>
            </wp:positionV>
            <wp:extent cx="38100" cy="951230"/>
            <wp:effectExtent l="0" t="0" r="0" b="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151" cstate="print">
                      <a:extLst>
                        <a:ext uri="{28A0092B-C50C-407E-A947-70E740481C1C}"/>
                      </a:extLst>
                    </a:blip>
                    <a:srcRect/>
                    <a:stretch>
                      <a:fillRect/>
                    </a:stretch>
                  </pic:blipFill>
                  <pic:spPr bwMode="auto">
                    <a:xfrm>
                      <a:off x="0" y="0"/>
                      <a:ext cx="38100" cy="95123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241920" behindDoc="1" locked="0" layoutInCell="0" allowOverlap="1">
            <wp:simplePos x="0" y="0"/>
            <wp:positionH relativeFrom="column">
              <wp:posOffset>6304915</wp:posOffset>
            </wp:positionH>
            <wp:positionV relativeFrom="paragraph">
              <wp:posOffset>-940435</wp:posOffset>
            </wp:positionV>
            <wp:extent cx="38100" cy="951230"/>
            <wp:effectExtent l="0" t="0" r="0" b="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151" cstate="print">
                      <a:extLst>
                        <a:ext uri="{28A0092B-C50C-407E-A947-70E740481C1C}"/>
                      </a:extLst>
                    </a:blip>
                    <a:srcRect/>
                    <a:stretch>
                      <a:fillRect/>
                    </a:stretch>
                  </pic:blipFill>
                  <pic:spPr bwMode="auto">
                    <a:xfrm>
                      <a:off x="0" y="0"/>
                      <a:ext cx="38100" cy="951230"/>
                    </a:xfrm>
                    <a:prstGeom prst="rect">
                      <a:avLst/>
                    </a:prstGeom>
                    <a:noFill/>
                  </pic:spPr>
                </pic:pic>
              </a:graphicData>
            </a:graphic>
          </wp:anchor>
        </w:drawing>
      </w:r>
      <w:r w:rsidR="00896CF4" w:rsidRPr="00DA3BC2">
        <w:rPr>
          <w:rFonts w:ascii="Times New Roman" w:eastAsia="Times New Roman" w:hAnsi="Times New Roman" w:cs="Times New Roman"/>
          <w:sz w:val="24"/>
          <w:szCs w:val="24"/>
        </w:rPr>
        <w:t>С</w:t>
      </w:r>
      <w:proofErr w:type="gramEnd"/>
      <w:r w:rsidR="00896CF4" w:rsidRPr="00DA3BC2">
        <w:rPr>
          <w:rFonts w:ascii="Times New Roman" w:eastAsia="Times New Roman" w:hAnsi="Times New Roman" w:cs="Times New Roman"/>
          <w:sz w:val="24"/>
          <w:szCs w:val="24"/>
        </w:rPr>
        <w:t>колько разных? Рассмотри!</w:t>
      </w:r>
      <w:r w:rsidR="00896CF4" w:rsidRPr="00DA3BC2">
        <w:rPr>
          <w:rFonts w:ascii="Times New Roman" w:hAnsi="Times New Roman" w:cs="Times New Roman"/>
          <w:noProof/>
          <w:sz w:val="24"/>
          <w:szCs w:val="24"/>
        </w:rPr>
        <w:drawing>
          <wp:anchor distT="0" distB="0" distL="114300" distR="114300" simplePos="0" relativeHeight="252242944" behindDoc="1" locked="0" layoutInCell="0" allowOverlap="1">
            <wp:simplePos x="0" y="0"/>
            <wp:positionH relativeFrom="column">
              <wp:posOffset>-608965</wp:posOffset>
            </wp:positionH>
            <wp:positionV relativeFrom="paragraph">
              <wp:posOffset>-194310</wp:posOffset>
            </wp:positionV>
            <wp:extent cx="38100" cy="219710"/>
            <wp:effectExtent l="0" t="0" r="0" b="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243968" behindDoc="1" locked="0" layoutInCell="0" allowOverlap="1">
            <wp:simplePos x="0" y="0"/>
            <wp:positionH relativeFrom="column">
              <wp:posOffset>6304915</wp:posOffset>
            </wp:positionH>
            <wp:positionV relativeFrom="paragraph">
              <wp:posOffset>-194310</wp:posOffset>
            </wp:positionV>
            <wp:extent cx="38100" cy="219710"/>
            <wp:effectExtent l="0" t="0" r="0" b="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Все внимательно исследуй</w:t>
      </w:r>
      <w:r w:rsidR="00896CF4" w:rsidRPr="00DA3BC2">
        <w:rPr>
          <w:rFonts w:ascii="Times New Roman" w:hAnsi="Times New Roman" w:cs="Times New Roman"/>
          <w:noProof/>
          <w:sz w:val="24"/>
          <w:szCs w:val="24"/>
        </w:rPr>
        <w:drawing>
          <wp:anchor distT="0" distB="0" distL="114300" distR="114300" simplePos="0" relativeHeight="252244992" behindDoc="1" locked="0" layoutInCell="0" allowOverlap="1">
            <wp:simplePos x="0" y="0"/>
            <wp:positionH relativeFrom="column">
              <wp:posOffset>-608965</wp:posOffset>
            </wp:positionH>
            <wp:positionV relativeFrom="paragraph">
              <wp:posOffset>-179705</wp:posOffset>
            </wp:positionV>
            <wp:extent cx="38100" cy="219710"/>
            <wp:effectExtent l="0" t="0" r="0" b="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246016" behindDoc="1" locked="0" layoutInCell="0" allowOverlap="1">
            <wp:simplePos x="0" y="0"/>
            <wp:positionH relativeFrom="column">
              <wp:posOffset>6304915</wp:posOffset>
            </wp:positionH>
            <wp:positionV relativeFrom="paragraph">
              <wp:posOffset>-179705</wp:posOffset>
            </wp:positionV>
            <wp:extent cx="38100" cy="219710"/>
            <wp:effectExtent l="0" t="0" r="0" b="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И по краю, и внутри! (12)</w:t>
      </w:r>
    </w:p>
    <w:p w:rsidR="00896CF4" w:rsidRPr="00DA3BC2" w:rsidRDefault="00896CF4" w:rsidP="002A6D6A">
      <w:pPr>
        <w:spacing w:after="0" w:line="240" w:lineRule="auto"/>
        <w:ind w:right="38"/>
        <w:jc w:val="both"/>
        <w:rPr>
          <w:rFonts w:ascii="Times New Roman" w:hAnsi="Times New Roman" w:cs="Times New Roman"/>
          <w:sz w:val="24"/>
          <w:szCs w:val="24"/>
        </w:rPr>
      </w:pPr>
    </w:p>
    <w:p w:rsidR="00896CF4" w:rsidRPr="00DA3BC2" w:rsidRDefault="00896CF4" w:rsidP="002A6D6A">
      <w:pPr>
        <w:spacing w:after="0" w:line="240" w:lineRule="auto"/>
        <w:ind w:right="38"/>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Конкурс «Бой скороговорок»</w:t>
      </w:r>
      <w:r w:rsidRPr="00DA3BC2">
        <w:rPr>
          <w:rFonts w:ascii="Times New Roman" w:hAnsi="Times New Roman" w:cs="Times New Roman"/>
          <w:noProof/>
          <w:sz w:val="24"/>
          <w:szCs w:val="24"/>
        </w:rPr>
        <w:drawing>
          <wp:anchor distT="0" distB="0" distL="114300" distR="114300" simplePos="0" relativeHeight="252248064" behindDoc="1" locked="0" layoutInCell="0" allowOverlap="1">
            <wp:simplePos x="0" y="0"/>
            <wp:positionH relativeFrom="column">
              <wp:posOffset>-608965</wp:posOffset>
            </wp:positionH>
            <wp:positionV relativeFrom="paragraph">
              <wp:posOffset>-174625</wp:posOffset>
            </wp:positionV>
            <wp:extent cx="38100" cy="219710"/>
            <wp:effectExtent l="0" t="0" r="0" b="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49088" behindDoc="1" locked="0" layoutInCell="0" allowOverlap="1">
            <wp:simplePos x="0" y="0"/>
            <wp:positionH relativeFrom="column">
              <wp:posOffset>6304915</wp:posOffset>
            </wp:positionH>
            <wp:positionV relativeFrom="paragraph">
              <wp:posOffset>-174625</wp:posOffset>
            </wp:positionV>
            <wp:extent cx="38100" cy="219710"/>
            <wp:effectExtent l="0" t="0" r="0" b="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2A6D6A">
      <w:pPr>
        <w:spacing w:after="0" w:line="240" w:lineRule="auto"/>
        <w:ind w:right="4180"/>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 xml:space="preserve">Ведущий. </w:t>
      </w:r>
      <w:r w:rsidRPr="00DA3BC2">
        <w:rPr>
          <w:rFonts w:ascii="Times New Roman" w:eastAsia="Times New Roman" w:hAnsi="Times New Roman" w:cs="Times New Roman"/>
          <w:sz w:val="24"/>
          <w:szCs w:val="24"/>
        </w:rPr>
        <w:t>Дальше</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 «Бой скороговорок»</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Разрешите мне начать.</w:t>
      </w:r>
      <w:r w:rsidRPr="00DA3BC2">
        <w:rPr>
          <w:rFonts w:ascii="Times New Roman" w:hAnsi="Times New Roman" w:cs="Times New Roman"/>
          <w:noProof/>
          <w:sz w:val="24"/>
          <w:szCs w:val="24"/>
        </w:rPr>
        <w:drawing>
          <wp:anchor distT="0" distB="0" distL="114300" distR="114300" simplePos="0" relativeHeight="252250112" behindDoc="1" locked="0" layoutInCell="0" allowOverlap="1">
            <wp:simplePos x="0" y="0"/>
            <wp:positionH relativeFrom="column">
              <wp:posOffset>-608965</wp:posOffset>
            </wp:positionH>
            <wp:positionV relativeFrom="paragraph">
              <wp:posOffset>-357505</wp:posOffset>
            </wp:positionV>
            <wp:extent cx="38100" cy="438785"/>
            <wp:effectExtent l="0" t="0" r="0" b="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51136" behindDoc="1" locked="0" layoutInCell="0" allowOverlap="1">
            <wp:simplePos x="0" y="0"/>
            <wp:positionH relativeFrom="column">
              <wp:posOffset>6304915</wp:posOffset>
            </wp:positionH>
            <wp:positionV relativeFrom="paragraph">
              <wp:posOffset>-357505</wp:posOffset>
            </wp:positionV>
            <wp:extent cx="38100" cy="438785"/>
            <wp:effectExtent l="0" t="0" r="0" b="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Кто – то пусть </w:t>
      </w:r>
      <w:proofErr w:type="spellStart"/>
      <w:r w:rsidRPr="00DA3BC2">
        <w:rPr>
          <w:rFonts w:ascii="Times New Roman" w:eastAsia="Times New Roman" w:hAnsi="Times New Roman" w:cs="Times New Roman"/>
          <w:sz w:val="24"/>
          <w:szCs w:val="24"/>
        </w:rPr>
        <w:t>скороговорит</w:t>
      </w:r>
      <w:proofErr w:type="spellEnd"/>
      <w:r w:rsidRPr="00DA3BC2">
        <w:rPr>
          <w:rFonts w:ascii="Times New Roman" w:eastAsia="Times New Roman" w:hAnsi="Times New Roman" w:cs="Times New Roman"/>
          <w:sz w:val="24"/>
          <w:szCs w:val="24"/>
        </w:rPr>
        <w:t>,</w:t>
      </w:r>
      <w:r w:rsidRPr="00DA3BC2">
        <w:rPr>
          <w:rFonts w:ascii="Times New Roman" w:hAnsi="Times New Roman" w:cs="Times New Roman"/>
          <w:noProof/>
          <w:sz w:val="24"/>
          <w:szCs w:val="24"/>
        </w:rPr>
        <w:drawing>
          <wp:anchor distT="0" distB="0" distL="114300" distR="114300" simplePos="0" relativeHeight="252252160" behindDoc="1" locked="0" layoutInCell="0" allowOverlap="1">
            <wp:simplePos x="0" y="0"/>
            <wp:positionH relativeFrom="column">
              <wp:posOffset>-608965</wp:posOffset>
            </wp:positionH>
            <wp:positionV relativeFrom="paragraph">
              <wp:posOffset>-124460</wp:posOffset>
            </wp:positionV>
            <wp:extent cx="38100" cy="146050"/>
            <wp:effectExtent l="0" t="0" r="0" b="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53184" behindDoc="1" locked="0" layoutInCell="0" allowOverlap="1">
            <wp:simplePos x="0" y="0"/>
            <wp:positionH relativeFrom="column">
              <wp:posOffset>6304915</wp:posOffset>
            </wp:positionH>
            <wp:positionV relativeFrom="paragraph">
              <wp:posOffset>-124460</wp:posOffset>
            </wp:positionV>
            <wp:extent cx="38100" cy="146050"/>
            <wp:effectExtent l="0" t="0" r="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Остальных прошу молчать.</w:t>
      </w:r>
      <w:r w:rsidRPr="00DA3BC2">
        <w:rPr>
          <w:rFonts w:ascii="Times New Roman" w:hAnsi="Times New Roman" w:cs="Times New Roman"/>
          <w:noProof/>
          <w:sz w:val="24"/>
          <w:szCs w:val="24"/>
        </w:rPr>
        <w:drawing>
          <wp:anchor distT="0" distB="0" distL="114300" distR="114300" simplePos="0" relativeHeight="252254208" behindDoc="1" locked="0" layoutInCell="0" allowOverlap="1">
            <wp:simplePos x="0" y="0"/>
            <wp:positionH relativeFrom="column">
              <wp:posOffset>-608965</wp:posOffset>
            </wp:positionH>
            <wp:positionV relativeFrom="paragraph">
              <wp:posOffset>-182245</wp:posOffset>
            </wp:positionV>
            <wp:extent cx="38100" cy="219710"/>
            <wp:effectExtent l="0" t="0" r="0" b="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55232" behindDoc="1" locked="0" layoutInCell="0" allowOverlap="1">
            <wp:simplePos x="0" y="0"/>
            <wp:positionH relativeFrom="column">
              <wp:posOffset>6304915</wp:posOffset>
            </wp:positionH>
            <wp:positionV relativeFrom="paragraph">
              <wp:posOffset>-182245</wp:posOffset>
            </wp:positionV>
            <wp:extent cx="38100" cy="219710"/>
            <wp:effectExtent l="0" t="0" r="0" b="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Кто быстрей и без ошибок</w:t>
      </w:r>
      <w:r w:rsidRPr="00DA3BC2">
        <w:rPr>
          <w:rFonts w:ascii="Times New Roman" w:hAnsi="Times New Roman" w:cs="Times New Roman"/>
          <w:noProof/>
          <w:sz w:val="24"/>
          <w:szCs w:val="24"/>
        </w:rPr>
        <w:drawing>
          <wp:anchor distT="0" distB="0" distL="114300" distR="114300" simplePos="0" relativeHeight="252256256" behindDoc="1" locked="0" layoutInCell="0" allowOverlap="1">
            <wp:simplePos x="0" y="0"/>
            <wp:positionH relativeFrom="column">
              <wp:posOffset>-608965</wp:posOffset>
            </wp:positionH>
            <wp:positionV relativeFrom="paragraph">
              <wp:posOffset>-167640</wp:posOffset>
            </wp:positionV>
            <wp:extent cx="38100" cy="219710"/>
            <wp:effectExtent l="0" t="0" r="0" b="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57280" behindDoc="1" locked="0" layoutInCell="0" allowOverlap="1">
            <wp:simplePos x="0" y="0"/>
            <wp:positionH relativeFrom="column">
              <wp:posOffset>6304915</wp:posOffset>
            </wp:positionH>
            <wp:positionV relativeFrom="paragraph">
              <wp:posOffset>-167640</wp:posOffset>
            </wp:positionV>
            <wp:extent cx="38100" cy="219710"/>
            <wp:effectExtent l="0" t="0" r="0" b="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Фразу вслух произнесет,</w:t>
      </w:r>
      <w:r w:rsidRPr="00DA3BC2">
        <w:rPr>
          <w:rFonts w:ascii="Times New Roman" w:hAnsi="Times New Roman" w:cs="Times New Roman"/>
          <w:noProof/>
          <w:sz w:val="24"/>
          <w:szCs w:val="24"/>
        </w:rPr>
        <w:drawing>
          <wp:anchor distT="0" distB="0" distL="114300" distR="114300" simplePos="0" relativeHeight="252258304" behindDoc="1" locked="0" layoutInCell="0" allowOverlap="1">
            <wp:simplePos x="0" y="0"/>
            <wp:positionH relativeFrom="column">
              <wp:posOffset>-608965</wp:posOffset>
            </wp:positionH>
            <wp:positionV relativeFrom="paragraph">
              <wp:posOffset>-153035</wp:posOffset>
            </wp:positionV>
            <wp:extent cx="38100" cy="219710"/>
            <wp:effectExtent l="0" t="0" r="0" b="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59328" behindDoc="1" locked="0" layoutInCell="0" allowOverlap="1">
            <wp:simplePos x="0" y="0"/>
            <wp:positionH relativeFrom="column">
              <wp:posOffset>6304915</wp:posOffset>
            </wp:positionH>
            <wp:positionV relativeFrom="paragraph">
              <wp:posOffset>-153035</wp:posOffset>
            </wp:positionV>
            <wp:extent cx="38100" cy="219710"/>
            <wp:effectExtent l="0" t="0" r="0" b="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Тот очко своей команде</w:t>
      </w:r>
      <w:r w:rsidRPr="00DA3BC2">
        <w:rPr>
          <w:rFonts w:ascii="Times New Roman" w:hAnsi="Times New Roman" w:cs="Times New Roman"/>
          <w:noProof/>
          <w:sz w:val="24"/>
          <w:szCs w:val="24"/>
        </w:rPr>
        <w:drawing>
          <wp:anchor distT="0" distB="0" distL="114300" distR="114300" simplePos="0" relativeHeight="252260352" behindDoc="1" locked="0" layoutInCell="0" allowOverlap="1">
            <wp:simplePos x="0" y="0"/>
            <wp:positionH relativeFrom="column">
              <wp:posOffset>-608965</wp:posOffset>
            </wp:positionH>
            <wp:positionV relativeFrom="paragraph">
              <wp:posOffset>-138430</wp:posOffset>
            </wp:positionV>
            <wp:extent cx="38100" cy="219710"/>
            <wp:effectExtent l="0" t="0" r="0" b="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61376" behindDoc="1" locked="0" layoutInCell="0" allowOverlap="1">
            <wp:simplePos x="0" y="0"/>
            <wp:positionH relativeFrom="column">
              <wp:posOffset>6304915</wp:posOffset>
            </wp:positionH>
            <wp:positionV relativeFrom="paragraph">
              <wp:posOffset>-138430</wp:posOffset>
            </wp:positionV>
            <wp:extent cx="38100" cy="219710"/>
            <wp:effectExtent l="0" t="0" r="0" b="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Непременно принесет!</w:t>
      </w:r>
      <w:r w:rsidRPr="00DA3BC2">
        <w:rPr>
          <w:rFonts w:ascii="Times New Roman" w:hAnsi="Times New Roman" w:cs="Times New Roman"/>
          <w:noProof/>
          <w:sz w:val="24"/>
          <w:szCs w:val="24"/>
        </w:rPr>
        <w:drawing>
          <wp:anchor distT="0" distB="0" distL="114300" distR="114300" simplePos="0" relativeHeight="252262400" behindDoc="1" locked="0" layoutInCell="0" allowOverlap="1">
            <wp:simplePos x="0" y="0"/>
            <wp:positionH relativeFrom="column">
              <wp:posOffset>-608965</wp:posOffset>
            </wp:positionH>
            <wp:positionV relativeFrom="paragraph">
              <wp:posOffset>-123190</wp:posOffset>
            </wp:positionV>
            <wp:extent cx="38100" cy="146685"/>
            <wp:effectExtent l="0" t="0" r="0" b="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63424" behindDoc="1" locked="0" layoutInCell="0" allowOverlap="1">
            <wp:simplePos x="0" y="0"/>
            <wp:positionH relativeFrom="column">
              <wp:posOffset>6304915</wp:posOffset>
            </wp:positionH>
            <wp:positionV relativeFrom="paragraph">
              <wp:posOffset>-123190</wp:posOffset>
            </wp:positionV>
            <wp:extent cx="38100" cy="146685"/>
            <wp:effectExtent l="0" t="0" r="0" b="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Пусть жюри весь ход сраженья</w:t>
      </w:r>
      <w:r w:rsidRPr="00DA3BC2">
        <w:rPr>
          <w:rFonts w:ascii="Times New Roman" w:hAnsi="Times New Roman" w:cs="Times New Roman"/>
          <w:noProof/>
          <w:sz w:val="24"/>
          <w:szCs w:val="24"/>
        </w:rPr>
        <w:drawing>
          <wp:anchor distT="0" distB="0" distL="114300" distR="114300" simplePos="0" relativeHeight="252264448" behindDoc="1" locked="0" layoutInCell="0" allowOverlap="1">
            <wp:simplePos x="0" y="0"/>
            <wp:positionH relativeFrom="column">
              <wp:posOffset>-608965</wp:posOffset>
            </wp:positionH>
            <wp:positionV relativeFrom="paragraph">
              <wp:posOffset>-180975</wp:posOffset>
            </wp:positionV>
            <wp:extent cx="38100" cy="219710"/>
            <wp:effectExtent l="0" t="0" r="0" b="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65472" behindDoc="1" locked="0" layoutInCell="0" allowOverlap="1">
            <wp:simplePos x="0" y="0"/>
            <wp:positionH relativeFrom="column">
              <wp:posOffset>6304915</wp:posOffset>
            </wp:positionH>
            <wp:positionV relativeFrom="paragraph">
              <wp:posOffset>-180975</wp:posOffset>
            </wp:positionV>
            <wp:extent cx="38100" cy="219710"/>
            <wp:effectExtent l="0" t="0" r="0" b="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Без промашки проследит.</w:t>
      </w:r>
      <w:r w:rsidRPr="00DA3BC2">
        <w:rPr>
          <w:rFonts w:ascii="Times New Roman" w:hAnsi="Times New Roman" w:cs="Times New Roman"/>
          <w:noProof/>
          <w:sz w:val="24"/>
          <w:szCs w:val="24"/>
        </w:rPr>
        <w:drawing>
          <wp:anchor distT="0" distB="0" distL="114300" distR="114300" simplePos="0" relativeHeight="252266496" behindDoc="1" locked="0" layoutInCell="0" allowOverlap="1">
            <wp:simplePos x="0" y="0"/>
            <wp:positionH relativeFrom="column">
              <wp:posOffset>-608965</wp:posOffset>
            </wp:positionH>
            <wp:positionV relativeFrom="paragraph">
              <wp:posOffset>-165100</wp:posOffset>
            </wp:positionV>
            <wp:extent cx="38100" cy="219710"/>
            <wp:effectExtent l="0" t="0" r="0" b="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67520" behindDoc="1" locked="0" layoutInCell="0" allowOverlap="1">
            <wp:simplePos x="0" y="0"/>
            <wp:positionH relativeFrom="column">
              <wp:posOffset>6304915</wp:posOffset>
            </wp:positionH>
            <wp:positionV relativeFrom="paragraph">
              <wp:posOffset>-165100</wp:posOffset>
            </wp:positionV>
            <wp:extent cx="38100" cy="219710"/>
            <wp:effectExtent l="0" t="0" r="0" b="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Тот, кто меньше ошибется,</w:t>
      </w:r>
      <w:r w:rsidRPr="00DA3BC2">
        <w:rPr>
          <w:rFonts w:ascii="Times New Roman" w:hAnsi="Times New Roman" w:cs="Times New Roman"/>
          <w:noProof/>
          <w:sz w:val="24"/>
          <w:szCs w:val="24"/>
        </w:rPr>
        <w:drawing>
          <wp:anchor distT="0" distB="0" distL="114300" distR="114300" simplePos="0" relativeHeight="252268544" behindDoc="1" locked="0" layoutInCell="0" allowOverlap="1">
            <wp:simplePos x="0" y="0"/>
            <wp:positionH relativeFrom="column">
              <wp:posOffset>-608965</wp:posOffset>
            </wp:positionH>
            <wp:positionV relativeFrom="paragraph">
              <wp:posOffset>-150495</wp:posOffset>
            </wp:positionV>
            <wp:extent cx="38100" cy="219710"/>
            <wp:effectExtent l="0" t="0" r="0" b="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69568" behindDoc="1" locked="0" layoutInCell="0" allowOverlap="1">
            <wp:simplePos x="0" y="0"/>
            <wp:positionH relativeFrom="column">
              <wp:posOffset>6304915</wp:posOffset>
            </wp:positionH>
            <wp:positionV relativeFrom="paragraph">
              <wp:posOffset>-150495</wp:posOffset>
            </wp:positionV>
            <wp:extent cx="38100" cy="219710"/>
            <wp:effectExtent l="0" t="0" r="0" b="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D75BE" w:rsidRDefault="00896CF4" w:rsidP="002A6D6A">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Тот в бою и победит</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noProof/>
          <w:sz w:val="24"/>
          <w:szCs w:val="24"/>
        </w:rPr>
        <w:lastRenderedPageBreak/>
        <w:drawing>
          <wp:anchor distT="0" distB="0" distL="114300" distR="114300" simplePos="0" relativeHeight="252273664"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eastAsia="Times New Roman" w:hAnsi="Times New Roman" w:cs="Times New Roman"/>
          <w:i/>
          <w:iCs/>
          <w:sz w:val="24"/>
          <w:szCs w:val="24"/>
        </w:rPr>
        <w:t>Скороговорки записаны на карточках. Игроки по очереди вытаскивают карточки и читают скороговорки:</w:t>
      </w:r>
      <w:r w:rsidRPr="00DA3BC2">
        <w:rPr>
          <w:rFonts w:ascii="Times New Roman" w:hAnsi="Times New Roman" w:cs="Times New Roman"/>
          <w:noProof/>
          <w:sz w:val="24"/>
          <w:szCs w:val="24"/>
        </w:rPr>
        <w:drawing>
          <wp:anchor distT="0" distB="0" distL="114300" distR="114300" simplePos="0" relativeHeight="252274688" behindDoc="1" locked="0" layoutInCell="0" allowOverlap="1">
            <wp:simplePos x="0" y="0"/>
            <wp:positionH relativeFrom="column">
              <wp:posOffset>-608965</wp:posOffset>
            </wp:positionH>
            <wp:positionV relativeFrom="paragraph">
              <wp:posOffset>-340995</wp:posOffset>
            </wp:positionV>
            <wp:extent cx="38100" cy="365760"/>
            <wp:effectExtent l="0" t="0" r="0" b="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75712" behindDoc="1" locked="0" layoutInCell="0" allowOverlap="1">
            <wp:simplePos x="0" y="0"/>
            <wp:positionH relativeFrom="column">
              <wp:posOffset>6304915</wp:posOffset>
            </wp:positionH>
            <wp:positionV relativeFrom="paragraph">
              <wp:posOffset>-340995</wp:posOffset>
            </wp:positionV>
            <wp:extent cx="38100" cy="365760"/>
            <wp:effectExtent l="0" t="0" r="0" b="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E07AE">
      <w:pPr>
        <w:numPr>
          <w:ilvl w:val="0"/>
          <w:numId w:val="35"/>
        </w:numPr>
        <w:tabs>
          <w:tab w:val="left" w:pos="426"/>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Три сороки – тараторки тараторили на горке.</w:t>
      </w:r>
    </w:p>
    <w:p w:rsidR="00896CF4" w:rsidRPr="008D75BE" w:rsidRDefault="00896CF4" w:rsidP="008E07AE">
      <w:pPr>
        <w:numPr>
          <w:ilvl w:val="0"/>
          <w:numId w:val="35"/>
        </w:numPr>
        <w:tabs>
          <w:tab w:val="left" w:pos="426"/>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У четырех черепах по четыре </w:t>
      </w:r>
      <w:proofErr w:type="spellStart"/>
      <w:r w:rsidRPr="00DA3BC2">
        <w:rPr>
          <w:rFonts w:ascii="Times New Roman" w:eastAsia="Times New Roman" w:hAnsi="Times New Roman" w:cs="Times New Roman"/>
          <w:sz w:val="24"/>
          <w:szCs w:val="24"/>
        </w:rPr>
        <w:t>черепашонка</w:t>
      </w:r>
      <w:proofErr w:type="spellEnd"/>
      <w:r w:rsidRPr="00DA3BC2">
        <w:rPr>
          <w:rFonts w:ascii="Times New Roman" w:eastAsia="Times New Roman" w:hAnsi="Times New Roman" w:cs="Times New Roman"/>
          <w:sz w:val="24"/>
          <w:szCs w:val="24"/>
        </w:rPr>
        <w:t>.</w:t>
      </w:r>
    </w:p>
    <w:p w:rsidR="00896CF4" w:rsidRPr="00DA3BC2" w:rsidRDefault="00896CF4" w:rsidP="008E07AE">
      <w:pPr>
        <w:numPr>
          <w:ilvl w:val="0"/>
          <w:numId w:val="35"/>
        </w:numPr>
        <w:tabs>
          <w:tab w:val="left" w:pos="426"/>
          <w:tab w:val="left" w:pos="8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У пенька опять пять опят.</w:t>
      </w:r>
    </w:p>
    <w:p w:rsidR="00896CF4" w:rsidRPr="00DA3BC2" w:rsidRDefault="00896CF4" w:rsidP="008E07AE">
      <w:pPr>
        <w:numPr>
          <w:ilvl w:val="0"/>
          <w:numId w:val="35"/>
        </w:numPr>
        <w:tabs>
          <w:tab w:val="left" w:pos="426"/>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Сидели, свистели семь свиристелей.</w:t>
      </w:r>
    </w:p>
    <w:p w:rsidR="00896CF4" w:rsidRPr="00DA3BC2" w:rsidRDefault="00896CF4" w:rsidP="008E07AE">
      <w:pPr>
        <w:numPr>
          <w:ilvl w:val="0"/>
          <w:numId w:val="35"/>
        </w:numPr>
        <w:tabs>
          <w:tab w:val="left" w:pos="426"/>
          <w:tab w:val="left" w:pos="8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Два щенка щека к щеке щиплют щетку в уголке.</w:t>
      </w:r>
    </w:p>
    <w:p w:rsidR="00896CF4" w:rsidRPr="00DA3BC2" w:rsidRDefault="00896CF4" w:rsidP="008E07AE">
      <w:pPr>
        <w:numPr>
          <w:ilvl w:val="0"/>
          <w:numId w:val="35"/>
        </w:numPr>
        <w:tabs>
          <w:tab w:val="left" w:pos="426"/>
          <w:tab w:val="left" w:pos="8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Шесть мышат в шалаше шуршат.</w:t>
      </w:r>
    </w:p>
    <w:p w:rsidR="00896CF4" w:rsidRPr="00DA3BC2" w:rsidRDefault="00896CF4" w:rsidP="008E07AE">
      <w:pPr>
        <w:numPr>
          <w:ilvl w:val="0"/>
          <w:numId w:val="35"/>
        </w:numPr>
        <w:tabs>
          <w:tab w:val="left" w:pos="426"/>
          <w:tab w:val="left" w:pos="8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Зоиного зайку зовут Зазнайка.</w:t>
      </w:r>
    </w:p>
    <w:p w:rsidR="00896CF4" w:rsidRPr="00DA3BC2" w:rsidRDefault="00896CF4" w:rsidP="008E07AE">
      <w:pPr>
        <w:numPr>
          <w:ilvl w:val="0"/>
          <w:numId w:val="35"/>
        </w:numPr>
        <w:tabs>
          <w:tab w:val="left" w:pos="426"/>
          <w:tab w:val="left" w:pos="8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Белые бараны били в барабаны.</w:t>
      </w:r>
    </w:p>
    <w:p w:rsidR="00896CF4" w:rsidRPr="008D75BE" w:rsidRDefault="00896CF4" w:rsidP="008E07AE">
      <w:pPr>
        <w:numPr>
          <w:ilvl w:val="0"/>
          <w:numId w:val="35"/>
        </w:numPr>
        <w:tabs>
          <w:tab w:val="left" w:pos="426"/>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У </w:t>
      </w:r>
      <w:proofErr w:type="spellStart"/>
      <w:r w:rsidRPr="00DA3BC2">
        <w:rPr>
          <w:rFonts w:ascii="Times New Roman" w:eastAsia="Times New Roman" w:hAnsi="Times New Roman" w:cs="Times New Roman"/>
          <w:sz w:val="24"/>
          <w:szCs w:val="24"/>
        </w:rPr>
        <w:t>Ивашки</w:t>
      </w:r>
      <w:proofErr w:type="spellEnd"/>
      <w:r w:rsidRPr="00DA3BC2">
        <w:rPr>
          <w:rFonts w:ascii="Times New Roman" w:eastAsia="Times New Roman" w:hAnsi="Times New Roman" w:cs="Times New Roman"/>
          <w:sz w:val="24"/>
          <w:szCs w:val="24"/>
        </w:rPr>
        <w:t xml:space="preserve"> рубашка, у рубашки кармашка.</w:t>
      </w:r>
      <w:r w:rsidRPr="00DA3BC2">
        <w:rPr>
          <w:rFonts w:ascii="Times New Roman" w:hAnsi="Times New Roman" w:cs="Times New Roman"/>
          <w:noProof/>
          <w:sz w:val="24"/>
          <w:szCs w:val="24"/>
        </w:rPr>
        <w:drawing>
          <wp:anchor distT="0" distB="0" distL="114300" distR="114300" simplePos="0" relativeHeight="252276736" behindDoc="1" locked="0" layoutInCell="0" allowOverlap="1">
            <wp:simplePos x="0" y="0"/>
            <wp:positionH relativeFrom="column">
              <wp:posOffset>-608965</wp:posOffset>
            </wp:positionH>
            <wp:positionV relativeFrom="paragraph">
              <wp:posOffset>-1816100</wp:posOffset>
            </wp:positionV>
            <wp:extent cx="38100" cy="1828800"/>
            <wp:effectExtent l="0" t="0" r="0" b="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112" cstate="print">
                      <a:extLst>
                        <a:ext uri="{28A0092B-C50C-407E-A947-70E740481C1C}"/>
                      </a:extLst>
                    </a:blip>
                    <a:srcRect/>
                    <a:stretch>
                      <a:fillRect/>
                    </a:stretch>
                  </pic:blipFill>
                  <pic:spPr bwMode="auto">
                    <a:xfrm>
                      <a:off x="0" y="0"/>
                      <a:ext cx="38100" cy="182880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77760" behindDoc="1" locked="0" layoutInCell="0" allowOverlap="1">
            <wp:simplePos x="0" y="0"/>
            <wp:positionH relativeFrom="column">
              <wp:posOffset>6304915</wp:posOffset>
            </wp:positionH>
            <wp:positionV relativeFrom="paragraph">
              <wp:posOffset>-1816100</wp:posOffset>
            </wp:positionV>
            <wp:extent cx="38100" cy="1828800"/>
            <wp:effectExtent l="0" t="0" r="0" b="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112" cstate="print">
                      <a:extLst>
                        <a:ext uri="{28A0092B-C50C-407E-A947-70E740481C1C}"/>
                      </a:extLst>
                    </a:blip>
                    <a:srcRect/>
                    <a:stretch>
                      <a:fillRect/>
                    </a:stretch>
                  </pic:blipFill>
                  <pic:spPr bwMode="auto">
                    <a:xfrm>
                      <a:off x="0" y="0"/>
                      <a:ext cx="38100" cy="1828800"/>
                    </a:xfrm>
                    <a:prstGeom prst="rect">
                      <a:avLst/>
                    </a:prstGeom>
                    <a:noFill/>
                  </pic:spPr>
                </pic:pic>
              </a:graphicData>
            </a:graphic>
          </wp:anchor>
        </w:drawing>
      </w:r>
    </w:p>
    <w:p w:rsidR="00896CF4" w:rsidRPr="00DA3BC2" w:rsidRDefault="00896CF4" w:rsidP="00A43F62">
      <w:pPr>
        <w:tabs>
          <w:tab w:val="left" w:pos="426"/>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10. Раз дрова, два дрова, три дрова.</w:t>
      </w:r>
      <w:r w:rsidRPr="00DA3BC2">
        <w:rPr>
          <w:rFonts w:ascii="Times New Roman" w:hAnsi="Times New Roman" w:cs="Times New Roman"/>
          <w:noProof/>
          <w:sz w:val="24"/>
          <w:szCs w:val="24"/>
        </w:rPr>
        <w:drawing>
          <wp:anchor distT="0" distB="0" distL="114300" distR="114300" simplePos="0" relativeHeight="252278784" behindDoc="1" locked="0" layoutInCell="0" allowOverlap="1">
            <wp:simplePos x="0" y="0"/>
            <wp:positionH relativeFrom="column">
              <wp:posOffset>-608965</wp:posOffset>
            </wp:positionH>
            <wp:positionV relativeFrom="paragraph">
              <wp:posOffset>-193040</wp:posOffset>
            </wp:positionV>
            <wp:extent cx="38100" cy="219710"/>
            <wp:effectExtent l="0" t="0" r="0" b="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79808" behindDoc="1" locked="0" layoutInCell="0" allowOverlap="1">
            <wp:simplePos x="0" y="0"/>
            <wp:positionH relativeFrom="column">
              <wp:posOffset>6304915</wp:posOffset>
            </wp:positionH>
            <wp:positionV relativeFrom="paragraph">
              <wp:posOffset>-193040</wp:posOffset>
            </wp:positionV>
            <wp:extent cx="38100" cy="219710"/>
            <wp:effectExtent l="0" t="0" r="0" b="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Конкурс загадок</w:t>
      </w:r>
      <w:r w:rsidRPr="00DA3BC2">
        <w:rPr>
          <w:rFonts w:ascii="Times New Roman" w:hAnsi="Times New Roman" w:cs="Times New Roman"/>
          <w:noProof/>
          <w:sz w:val="24"/>
          <w:szCs w:val="24"/>
        </w:rPr>
        <w:drawing>
          <wp:anchor distT="0" distB="0" distL="114300" distR="114300" simplePos="0" relativeHeight="252280832" behindDoc="1" locked="0" layoutInCell="0" allowOverlap="1">
            <wp:simplePos x="0" y="0"/>
            <wp:positionH relativeFrom="column">
              <wp:posOffset>-608965</wp:posOffset>
            </wp:positionH>
            <wp:positionV relativeFrom="paragraph">
              <wp:posOffset>-182245</wp:posOffset>
            </wp:positionV>
            <wp:extent cx="38100" cy="219710"/>
            <wp:effectExtent l="0" t="0" r="0" b="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81856" behindDoc="1" locked="0" layoutInCell="0" allowOverlap="1">
            <wp:simplePos x="0" y="0"/>
            <wp:positionH relativeFrom="column">
              <wp:posOffset>6304915</wp:posOffset>
            </wp:positionH>
            <wp:positionV relativeFrom="paragraph">
              <wp:posOffset>-182245</wp:posOffset>
            </wp:positionV>
            <wp:extent cx="38100" cy="219710"/>
            <wp:effectExtent l="0" t="0" r="0" b="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 xml:space="preserve">Ведущий. </w:t>
      </w:r>
      <w:r w:rsidRPr="00DA3BC2">
        <w:rPr>
          <w:rFonts w:ascii="Times New Roman" w:eastAsia="Times New Roman" w:hAnsi="Times New Roman" w:cs="Times New Roman"/>
          <w:sz w:val="24"/>
          <w:szCs w:val="24"/>
        </w:rPr>
        <w:t>Я буду загадывать загадки.</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Первый отгадавший получает фишку</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i/>
          <w:iCs/>
          <w:sz w:val="24"/>
          <w:szCs w:val="24"/>
        </w:rPr>
        <w:t xml:space="preserve"> </w:t>
      </w:r>
      <w:r w:rsidRPr="00DA3BC2">
        <w:rPr>
          <w:rFonts w:ascii="Times New Roman" w:eastAsia="Times New Roman" w:hAnsi="Times New Roman" w:cs="Times New Roman"/>
          <w:sz w:val="24"/>
          <w:szCs w:val="24"/>
        </w:rPr>
        <w:t>очко для своей команды.</w:t>
      </w:r>
      <w:r w:rsidRPr="00DA3BC2">
        <w:rPr>
          <w:rFonts w:ascii="Times New Roman" w:hAnsi="Times New Roman" w:cs="Times New Roman"/>
          <w:noProof/>
          <w:sz w:val="24"/>
          <w:szCs w:val="24"/>
        </w:rPr>
        <w:drawing>
          <wp:anchor distT="0" distB="0" distL="114300" distR="114300" simplePos="0" relativeHeight="252282880" behindDoc="1" locked="0" layoutInCell="0" allowOverlap="1">
            <wp:simplePos x="0" y="0"/>
            <wp:positionH relativeFrom="column">
              <wp:posOffset>-608965</wp:posOffset>
            </wp:positionH>
            <wp:positionV relativeFrom="paragraph">
              <wp:posOffset>-365125</wp:posOffset>
            </wp:positionV>
            <wp:extent cx="38100" cy="438785"/>
            <wp:effectExtent l="0" t="0" r="0" b="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83904" behindDoc="1" locked="0" layoutInCell="0" allowOverlap="1">
            <wp:simplePos x="0" y="0"/>
            <wp:positionH relativeFrom="column">
              <wp:posOffset>6304915</wp:posOffset>
            </wp:positionH>
            <wp:positionV relativeFrom="paragraph">
              <wp:posOffset>-365125</wp:posOffset>
            </wp:positionV>
            <wp:extent cx="38100" cy="438785"/>
            <wp:effectExtent l="0" t="0" r="0" b="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Pr="002A6D6A" w:rsidRDefault="00896CF4" w:rsidP="008E07AE">
      <w:pPr>
        <w:numPr>
          <w:ilvl w:val="0"/>
          <w:numId w:val="36"/>
        </w:numPr>
        <w:tabs>
          <w:tab w:val="left" w:pos="541"/>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Проживают в трудной книжке Хитроумные братишки.</w:t>
      </w:r>
    </w:p>
    <w:p w:rsidR="00896CF4" w:rsidRPr="00DA3BC2" w:rsidRDefault="00896CF4" w:rsidP="002A6D6A">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Десять их, но братья эти</w:t>
      </w:r>
      <w:proofErr w:type="gramStart"/>
      <w:r w:rsidRPr="00DA3BC2">
        <w:rPr>
          <w:rFonts w:ascii="Times New Roman" w:eastAsia="Times New Roman" w:hAnsi="Times New Roman" w:cs="Times New Roman"/>
          <w:sz w:val="24"/>
          <w:szCs w:val="24"/>
        </w:rPr>
        <w:t xml:space="preserve"> С</w:t>
      </w:r>
      <w:proofErr w:type="gramEnd"/>
      <w:r w:rsidRPr="00DA3BC2">
        <w:rPr>
          <w:rFonts w:ascii="Times New Roman" w:eastAsia="Times New Roman" w:hAnsi="Times New Roman" w:cs="Times New Roman"/>
          <w:sz w:val="24"/>
          <w:szCs w:val="24"/>
        </w:rPr>
        <w:t>осчитают все на свете. (Цифры).</w:t>
      </w:r>
    </w:p>
    <w:p w:rsidR="00896CF4" w:rsidRPr="00DA3BC2" w:rsidRDefault="00896CF4" w:rsidP="008E07AE">
      <w:pPr>
        <w:numPr>
          <w:ilvl w:val="0"/>
          <w:numId w:val="36"/>
        </w:numPr>
        <w:tabs>
          <w:tab w:val="left" w:pos="541"/>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Что за цифра – акробатка? Если на голову встанет, Ровно на три меньше станет. (9).</w:t>
      </w:r>
    </w:p>
    <w:p w:rsidR="00896CF4" w:rsidRPr="002A6D6A" w:rsidRDefault="002A6D6A" w:rsidP="002A6D6A">
      <w:pPr>
        <w:tabs>
          <w:tab w:val="left" w:pos="446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896CF4" w:rsidRPr="00DA3BC2">
        <w:rPr>
          <w:rFonts w:ascii="Times New Roman" w:eastAsia="Times New Roman" w:hAnsi="Times New Roman" w:cs="Times New Roman"/>
          <w:sz w:val="24"/>
          <w:szCs w:val="24"/>
        </w:rPr>
        <w:t xml:space="preserve">А братишка мой, Сережа, Математик и чертежник - На столе у бабы Шуры Чертит всякие... </w:t>
      </w:r>
      <w:proofErr w:type="gramStart"/>
      <w:r w:rsidR="00896CF4" w:rsidRPr="00DA3BC2">
        <w:rPr>
          <w:rFonts w:ascii="Times New Roman" w:eastAsia="Times New Roman" w:hAnsi="Times New Roman" w:cs="Times New Roman"/>
          <w:sz w:val="24"/>
          <w:szCs w:val="24"/>
        </w:rPr>
        <w:t xml:space="preserve">( </w:t>
      </w:r>
      <w:proofErr w:type="gramEnd"/>
      <w:r w:rsidR="00896CF4" w:rsidRPr="00DA3BC2">
        <w:rPr>
          <w:rFonts w:ascii="Times New Roman" w:eastAsia="Times New Roman" w:hAnsi="Times New Roman" w:cs="Times New Roman"/>
          <w:sz w:val="24"/>
          <w:szCs w:val="24"/>
        </w:rPr>
        <w:t>фигуры)</w:t>
      </w:r>
      <w:r w:rsidR="00896CF4" w:rsidRPr="00DA3BC2">
        <w:rPr>
          <w:rFonts w:ascii="Times New Roman" w:hAnsi="Times New Roman" w:cs="Times New Roman"/>
          <w:noProof/>
          <w:sz w:val="24"/>
          <w:szCs w:val="24"/>
        </w:rPr>
        <w:drawing>
          <wp:anchor distT="0" distB="0" distL="114300" distR="114300" simplePos="0" relativeHeight="252284928" behindDoc="1" locked="0" layoutInCell="0" allowOverlap="1">
            <wp:simplePos x="0" y="0"/>
            <wp:positionH relativeFrom="column">
              <wp:posOffset>-608965</wp:posOffset>
            </wp:positionH>
            <wp:positionV relativeFrom="paragraph">
              <wp:posOffset>-2174875</wp:posOffset>
            </wp:positionV>
            <wp:extent cx="38100" cy="2194560"/>
            <wp:effectExtent l="0" t="0" r="0" b="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152" cstate="print">
                      <a:extLst>
                        <a:ext uri="{28A0092B-C50C-407E-A947-70E740481C1C}"/>
                      </a:extLst>
                    </a:blip>
                    <a:srcRect/>
                    <a:stretch>
                      <a:fillRect/>
                    </a:stretch>
                  </pic:blipFill>
                  <pic:spPr bwMode="auto">
                    <a:xfrm>
                      <a:off x="0" y="0"/>
                      <a:ext cx="38100" cy="219456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285952" behindDoc="1" locked="0" layoutInCell="0" allowOverlap="1">
            <wp:simplePos x="0" y="0"/>
            <wp:positionH relativeFrom="column">
              <wp:posOffset>6304915</wp:posOffset>
            </wp:positionH>
            <wp:positionV relativeFrom="paragraph">
              <wp:posOffset>-2174875</wp:posOffset>
            </wp:positionV>
            <wp:extent cx="38100" cy="2194560"/>
            <wp:effectExtent l="0" t="0" r="0" b="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152" cstate="print">
                      <a:extLst>
                        <a:ext uri="{28A0092B-C50C-407E-A947-70E740481C1C}"/>
                      </a:extLst>
                    </a:blip>
                    <a:srcRect/>
                    <a:stretch>
                      <a:fillRect/>
                    </a:stretch>
                  </pic:blipFill>
                  <pic:spPr bwMode="auto">
                    <a:xfrm>
                      <a:off x="0" y="0"/>
                      <a:ext cx="38100" cy="2194560"/>
                    </a:xfrm>
                    <a:prstGeom prst="rect">
                      <a:avLst/>
                    </a:prstGeom>
                    <a:noFill/>
                  </pic:spPr>
                </pic:pic>
              </a:graphicData>
            </a:graphic>
          </wp:anchor>
        </w:drawing>
      </w:r>
    </w:p>
    <w:p w:rsidR="00896CF4" w:rsidRPr="002A6D6A" w:rsidRDefault="00896CF4" w:rsidP="008E07AE">
      <w:pPr>
        <w:numPr>
          <w:ilvl w:val="0"/>
          <w:numId w:val="37"/>
        </w:numPr>
        <w:tabs>
          <w:tab w:val="left" w:pos="541"/>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Он давно знакомый мой, Каждый угол в нем прямой. Все четыре стороны Одинаковой длины.</w:t>
      </w:r>
    </w:p>
    <w:p w:rsidR="00896CF4" w:rsidRPr="002A6D6A" w:rsidRDefault="00896CF4" w:rsidP="002A6D6A">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Вам его представить рад. Как зовут его? (Квадрат)</w:t>
      </w:r>
      <w:r w:rsidRPr="00DA3BC2">
        <w:rPr>
          <w:rFonts w:ascii="Times New Roman" w:hAnsi="Times New Roman" w:cs="Times New Roman"/>
          <w:noProof/>
          <w:sz w:val="24"/>
          <w:szCs w:val="24"/>
        </w:rPr>
        <w:drawing>
          <wp:anchor distT="0" distB="0" distL="114300" distR="114300" simplePos="0" relativeHeight="252286976" behindDoc="1" locked="0" layoutInCell="0" allowOverlap="1">
            <wp:simplePos x="0" y="0"/>
            <wp:positionH relativeFrom="column">
              <wp:posOffset>-608965</wp:posOffset>
            </wp:positionH>
            <wp:positionV relativeFrom="paragraph">
              <wp:posOffset>-1214120</wp:posOffset>
            </wp:positionV>
            <wp:extent cx="38100" cy="1243965"/>
            <wp:effectExtent l="0" t="0" r="0" b="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144" cstate="print">
                      <a:extLst>
                        <a:ext uri="{28A0092B-C50C-407E-A947-70E740481C1C}"/>
                      </a:extLst>
                    </a:blip>
                    <a:srcRect/>
                    <a:stretch>
                      <a:fillRect/>
                    </a:stretch>
                  </pic:blipFill>
                  <pic:spPr bwMode="auto">
                    <a:xfrm>
                      <a:off x="0" y="0"/>
                      <a:ext cx="38100" cy="124396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88000" behindDoc="1" locked="0" layoutInCell="0" allowOverlap="1">
            <wp:simplePos x="0" y="0"/>
            <wp:positionH relativeFrom="column">
              <wp:posOffset>6304915</wp:posOffset>
            </wp:positionH>
            <wp:positionV relativeFrom="paragraph">
              <wp:posOffset>-1214120</wp:posOffset>
            </wp:positionV>
            <wp:extent cx="38100" cy="1243965"/>
            <wp:effectExtent l="0" t="0" r="0" b="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144" cstate="print">
                      <a:extLst>
                        <a:ext uri="{28A0092B-C50C-407E-A947-70E740481C1C}"/>
                      </a:extLst>
                    </a:blip>
                    <a:srcRect/>
                    <a:stretch>
                      <a:fillRect/>
                    </a:stretch>
                  </pic:blipFill>
                  <pic:spPr bwMode="auto">
                    <a:xfrm>
                      <a:off x="0" y="0"/>
                      <a:ext cx="38100" cy="1243965"/>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5.Три вершины тут видны,</w:t>
      </w:r>
      <w:r w:rsidRPr="00DA3BC2">
        <w:rPr>
          <w:rFonts w:ascii="Times New Roman" w:hAnsi="Times New Roman" w:cs="Times New Roman"/>
          <w:noProof/>
          <w:sz w:val="24"/>
          <w:szCs w:val="24"/>
        </w:rPr>
        <w:drawing>
          <wp:anchor distT="0" distB="0" distL="114300" distR="114300" simplePos="0" relativeHeight="252289024" behindDoc="1" locked="0" layoutInCell="0" allowOverlap="1">
            <wp:simplePos x="0" y="0"/>
            <wp:positionH relativeFrom="column">
              <wp:posOffset>-608965</wp:posOffset>
            </wp:positionH>
            <wp:positionV relativeFrom="paragraph">
              <wp:posOffset>-169545</wp:posOffset>
            </wp:positionV>
            <wp:extent cx="38100" cy="219710"/>
            <wp:effectExtent l="0" t="0" r="0" b="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90048" behindDoc="1" locked="0" layoutInCell="0" allowOverlap="1">
            <wp:simplePos x="0" y="0"/>
            <wp:positionH relativeFrom="column">
              <wp:posOffset>6304915</wp:posOffset>
            </wp:positionH>
            <wp:positionV relativeFrom="paragraph">
              <wp:posOffset>-169545</wp:posOffset>
            </wp:positionV>
            <wp:extent cx="38100" cy="219710"/>
            <wp:effectExtent l="0" t="0" r="0" b="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Три угла, три стороны,</w:t>
      </w:r>
      <w:r w:rsidRPr="00DA3BC2">
        <w:rPr>
          <w:rFonts w:ascii="Times New Roman" w:hAnsi="Times New Roman" w:cs="Times New Roman"/>
          <w:noProof/>
          <w:sz w:val="24"/>
          <w:szCs w:val="24"/>
        </w:rPr>
        <w:drawing>
          <wp:anchor distT="0" distB="0" distL="114300" distR="114300" simplePos="0" relativeHeight="252291072" behindDoc="1" locked="0" layoutInCell="0" allowOverlap="1">
            <wp:simplePos x="0" y="0"/>
            <wp:positionH relativeFrom="column">
              <wp:posOffset>-608965</wp:posOffset>
            </wp:positionH>
            <wp:positionV relativeFrom="paragraph">
              <wp:posOffset>-154940</wp:posOffset>
            </wp:positionV>
            <wp:extent cx="38100" cy="219710"/>
            <wp:effectExtent l="0" t="0" r="0" b="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92096" behindDoc="1" locked="0" layoutInCell="0" allowOverlap="1">
            <wp:simplePos x="0" y="0"/>
            <wp:positionH relativeFrom="column">
              <wp:posOffset>6304915</wp:posOffset>
            </wp:positionH>
            <wp:positionV relativeFrom="paragraph">
              <wp:posOffset>-154940</wp:posOffset>
            </wp:positionV>
            <wp:extent cx="38100" cy="219710"/>
            <wp:effectExtent l="0" t="0" r="0" b="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Ну, пожалуй, и довольно!</w:t>
      </w:r>
      <w:r w:rsidRPr="00DA3BC2">
        <w:rPr>
          <w:rFonts w:ascii="Times New Roman" w:hAnsi="Times New Roman" w:cs="Times New Roman"/>
          <w:noProof/>
          <w:sz w:val="24"/>
          <w:szCs w:val="24"/>
        </w:rPr>
        <w:drawing>
          <wp:anchor distT="0" distB="0" distL="114300" distR="114300" simplePos="0" relativeHeight="252293120" behindDoc="1" locked="0" layoutInCell="0" allowOverlap="1">
            <wp:simplePos x="0" y="0"/>
            <wp:positionH relativeFrom="column">
              <wp:posOffset>-608965</wp:posOffset>
            </wp:positionH>
            <wp:positionV relativeFrom="paragraph">
              <wp:posOffset>-139700</wp:posOffset>
            </wp:positionV>
            <wp:extent cx="38100" cy="219710"/>
            <wp:effectExtent l="0" t="0" r="0" b="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94144" behindDoc="1" locked="0" layoutInCell="0" allowOverlap="1">
            <wp:simplePos x="0" y="0"/>
            <wp:positionH relativeFrom="column">
              <wp:posOffset>6304915</wp:posOffset>
            </wp:positionH>
            <wp:positionV relativeFrom="paragraph">
              <wp:posOffset>-139700</wp:posOffset>
            </wp:positionV>
            <wp:extent cx="38100" cy="219710"/>
            <wp:effectExtent l="0" t="0" r="0" b="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Что ты видишь?  ... (треугольник)</w:t>
      </w:r>
      <w:r w:rsidRPr="00DA3BC2">
        <w:rPr>
          <w:rFonts w:ascii="Times New Roman" w:hAnsi="Times New Roman" w:cs="Times New Roman"/>
          <w:noProof/>
          <w:sz w:val="24"/>
          <w:szCs w:val="24"/>
        </w:rPr>
        <w:drawing>
          <wp:anchor distT="0" distB="0" distL="114300" distR="114300" simplePos="0" relativeHeight="252295168" behindDoc="1" locked="0" layoutInCell="0" allowOverlap="1">
            <wp:simplePos x="0" y="0"/>
            <wp:positionH relativeFrom="column">
              <wp:posOffset>-608965</wp:posOffset>
            </wp:positionH>
            <wp:positionV relativeFrom="paragraph">
              <wp:posOffset>-125095</wp:posOffset>
            </wp:positionV>
            <wp:extent cx="38100" cy="146050"/>
            <wp:effectExtent l="0" t="0" r="0" b="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96192" behindDoc="1" locked="0" layoutInCell="0" allowOverlap="1">
            <wp:simplePos x="0" y="0"/>
            <wp:positionH relativeFrom="column">
              <wp:posOffset>6304915</wp:posOffset>
            </wp:positionH>
            <wp:positionV relativeFrom="paragraph">
              <wp:posOffset>-125095</wp:posOffset>
            </wp:positionV>
            <wp:extent cx="38100" cy="146050"/>
            <wp:effectExtent l="0" t="0" r="0" b="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6.Эта странная фигура,</w:t>
      </w:r>
      <w:r w:rsidRPr="00DA3BC2">
        <w:rPr>
          <w:rFonts w:ascii="Times New Roman" w:hAnsi="Times New Roman" w:cs="Times New Roman"/>
          <w:noProof/>
          <w:sz w:val="24"/>
          <w:szCs w:val="24"/>
        </w:rPr>
        <w:drawing>
          <wp:anchor distT="0" distB="0" distL="114300" distR="114300" simplePos="0" relativeHeight="252297216" behindDoc="1" locked="0" layoutInCell="0" allowOverlap="1">
            <wp:simplePos x="0" y="0"/>
            <wp:positionH relativeFrom="column">
              <wp:posOffset>-608965</wp:posOffset>
            </wp:positionH>
            <wp:positionV relativeFrom="paragraph">
              <wp:posOffset>-183515</wp:posOffset>
            </wp:positionV>
            <wp:extent cx="38100" cy="219710"/>
            <wp:effectExtent l="0" t="0" r="0" b="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298240" behindDoc="1" locked="0" layoutInCell="0" allowOverlap="1">
            <wp:simplePos x="0" y="0"/>
            <wp:positionH relativeFrom="column">
              <wp:posOffset>6304915</wp:posOffset>
            </wp:positionH>
            <wp:positionV relativeFrom="paragraph">
              <wp:posOffset>-183515</wp:posOffset>
            </wp:positionV>
            <wp:extent cx="38100" cy="219710"/>
            <wp:effectExtent l="0" t="0" r="0" b="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Ну, совсем миниатюра!</w:t>
      </w:r>
      <w:r w:rsidRPr="00DA3BC2">
        <w:rPr>
          <w:rFonts w:ascii="Times New Roman" w:hAnsi="Times New Roman" w:cs="Times New Roman"/>
          <w:noProof/>
          <w:sz w:val="24"/>
          <w:szCs w:val="24"/>
        </w:rPr>
        <w:drawing>
          <wp:anchor distT="0" distB="0" distL="114300" distR="114300" simplePos="0" relativeHeight="252299264" behindDoc="1" locked="0" layoutInCell="0" allowOverlap="1">
            <wp:simplePos x="0" y="0"/>
            <wp:positionH relativeFrom="column">
              <wp:posOffset>-608965</wp:posOffset>
            </wp:positionH>
            <wp:positionV relativeFrom="paragraph">
              <wp:posOffset>-168910</wp:posOffset>
            </wp:positionV>
            <wp:extent cx="38100" cy="219710"/>
            <wp:effectExtent l="0" t="0" r="0" b="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00288" behindDoc="1" locked="0" layoutInCell="0" allowOverlap="1">
            <wp:simplePos x="0" y="0"/>
            <wp:positionH relativeFrom="column">
              <wp:posOffset>6304915</wp:posOffset>
            </wp:positionH>
            <wp:positionV relativeFrom="paragraph">
              <wp:posOffset>-168910</wp:posOffset>
            </wp:positionV>
            <wp:extent cx="38100" cy="219710"/>
            <wp:effectExtent l="0" t="0" r="0" b="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2A6D6A" w:rsidRDefault="00896CF4" w:rsidP="008E07AE">
      <w:pPr>
        <w:numPr>
          <w:ilvl w:val="0"/>
          <w:numId w:val="38"/>
        </w:numPr>
        <w:tabs>
          <w:tab w:val="left" w:pos="532"/>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на маленький листочек Мы поставим сотни ... (точек)</w:t>
      </w:r>
      <w:r w:rsidRPr="00DA3BC2">
        <w:rPr>
          <w:rFonts w:ascii="Times New Roman" w:hAnsi="Times New Roman" w:cs="Times New Roman"/>
          <w:noProof/>
          <w:sz w:val="24"/>
          <w:szCs w:val="24"/>
        </w:rPr>
        <w:drawing>
          <wp:anchor distT="0" distB="0" distL="114300" distR="114300" simplePos="0" relativeHeight="252301312" behindDoc="1" locked="0" layoutInCell="0" allowOverlap="1">
            <wp:simplePos x="0" y="0"/>
            <wp:positionH relativeFrom="column">
              <wp:posOffset>-608965</wp:posOffset>
            </wp:positionH>
            <wp:positionV relativeFrom="paragraph">
              <wp:posOffset>-356235</wp:posOffset>
            </wp:positionV>
            <wp:extent cx="38100" cy="439420"/>
            <wp:effectExtent l="0" t="0" r="0" b="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02336" behindDoc="1" locked="0" layoutInCell="0" allowOverlap="1">
            <wp:simplePos x="0" y="0"/>
            <wp:positionH relativeFrom="column">
              <wp:posOffset>6304915</wp:posOffset>
            </wp:positionH>
            <wp:positionV relativeFrom="paragraph">
              <wp:posOffset>-356235</wp:posOffset>
            </wp:positionV>
            <wp:extent cx="38100" cy="439420"/>
            <wp:effectExtent l="0" t="0" r="0" b="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7. Нет углов у меня,</w:t>
      </w:r>
      <w:r w:rsidRPr="00DA3BC2">
        <w:rPr>
          <w:rFonts w:ascii="Times New Roman" w:hAnsi="Times New Roman" w:cs="Times New Roman"/>
          <w:noProof/>
          <w:sz w:val="24"/>
          <w:szCs w:val="24"/>
        </w:rPr>
        <w:drawing>
          <wp:anchor distT="0" distB="0" distL="114300" distR="114300" simplePos="0" relativeHeight="252303360" behindDoc="1" locked="0" layoutInCell="0" allowOverlap="1">
            <wp:simplePos x="0" y="0"/>
            <wp:positionH relativeFrom="column">
              <wp:posOffset>-608965</wp:posOffset>
            </wp:positionH>
            <wp:positionV relativeFrom="paragraph">
              <wp:posOffset>-122555</wp:posOffset>
            </wp:positionV>
            <wp:extent cx="38100" cy="146050"/>
            <wp:effectExtent l="0" t="0" r="0" b="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04384" behindDoc="1" locked="0" layoutInCell="0" allowOverlap="1">
            <wp:simplePos x="0" y="0"/>
            <wp:positionH relativeFrom="column">
              <wp:posOffset>6304915</wp:posOffset>
            </wp:positionH>
            <wp:positionV relativeFrom="paragraph">
              <wp:posOffset>-122555</wp:posOffset>
            </wp:positionV>
            <wp:extent cx="38100" cy="146050"/>
            <wp:effectExtent l="0" t="0" r="0" b="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И похож на блюдце я,</w:t>
      </w:r>
      <w:r w:rsidRPr="00DA3BC2">
        <w:rPr>
          <w:rFonts w:ascii="Times New Roman" w:hAnsi="Times New Roman" w:cs="Times New Roman"/>
          <w:noProof/>
          <w:sz w:val="24"/>
          <w:szCs w:val="24"/>
        </w:rPr>
        <w:drawing>
          <wp:anchor distT="0" distB="0" distL="114300" distR="114300" simplePos="0" relativeHeight="252305408" behindDoc="1" locked="0" layoutInCell="0" allowOverlap="1">
            <wp:simplePos x="0" y="0"/>
            <wp:positionH relativeFrom="column">
              <wp:posOffset>-608965</wp:posOffset>
            </wp:positionH>
            <wp:positionV relativeFrom="paragraph">
              <wp:posOffset>-180975</wp:posOffset>
            </wp:positionV>
            <wp:extent cx="38100" cy="219710"/>
            <wp:effectExtent l="0" t="0" r="0" b="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06432" behindDoc="1" locked="0" layoutInCell="0" allowOverlap="1">
            <wp:simplePos x="0" y="0"/>
            <wp:positionH relativeFrom="column">
              <wp:posOffset>6304915</wp:posOffset>
            </wp:positionH>
            <wp:positionV relativeFrom="paragraph">
              <wp:posOffset>-180975</wp:posOffset>
            </wp:positionV>
            <wp:extent cx="38100" cy="219710"/>
            <wp:effectExtent l="0" t="0" r="0" b="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На тарелку и на крышку,</w:t>
      </w:r>
      <w:r w:rsidRPr="00DA3BC2">
        <w:rPr>
          <w:rFonts w:ascii="Times New Roman" w:hAnsi="Times New Roman" w:cs="Times New Roman"/>
          <w:noProof/>
          <w:sz w:val="24"/>
          <w:szCs w:val="24"/>
        </w:rPr>
        <w:drawing>
          <wp:anchor distT="0" distB="0" distL="114300" distR="114300" simplePos="0" relativeHeight="252307456" behindDoc="1" locked="0" layoutInCell="0" allowOverlap="1">
            <wp:simplePos x="0" y="0"/>
            <wp:positionH relativeFrom="column">
              <wp:posOffset>-608965</wp:posOffset>
            </wp:positionH>
            <wp:positionV relativeFrom="paragraph">
              <wp:posOffset>-165735</wp:posOffset>
            </wp:positionV>
            <wp:extent cx="38100" cy="219710"/>
            <wp:effectExtent l="0" t="0" r="0" b="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08480" behindDoc="1" locked="0" layoutInCell="0" allowOverlap="1">
            <wp:simplePos x="0" y="0"/>
            <wp:positionH relativeFrom="column">
              <wp:posOffset>6304915</wp:posOffset>
            </wp:positionH>
            <wp:positionV relativeFrom="paragraph">
              <wp:posOffset>-165735</wp:posOffset>
            </wp:positionV>
            <wp:extent cx="38100" cy="219710"/>
            <wp:effectExtent l="0" t="0" r="0" b="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2A6D6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На кольцо, на колесо.</w:t>
      </w:r>
      <w:r w:rsidRPr="00DA3BC2">
        <w:rPr>
          <w:rFonts w:ascii="Times New Roman" w:hAnsi="Times New Roman" w:cs="Times New Roman"/>
          <w:noProof/>
          <w:sz w:val="24"/>
          <w:szCs w:val="24"/>
        </w:rPr>
        <w:drawing>
          <wp:anchor distT="0" distB="0" distL="114300" distR="114300" simplePos="0" relativeHeight="252309504" behindDoc="1" locked="0" layoutInCell="0" allowOverlap="1">
            <wp:simplePos x="0" y="0"/>
            <wp:positionH relativeFrom="column">
              <wp:posOffset>-608965</wp:posOffset>
            </wp:positionH>
            <wp:positionV relativeFrom="paragraph">
              <wp:posOffset>-151765</wp:posOffset>
            </wp:positionV>
            <wp:extent cx="38100" cy="219710"/>
            <wp:effectExtent l="0" t="0" r="0" b="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10528" behindDoc="1" locked="0" layoutInCell="0" allowOverlap="1">
            <wp:simplePos x="0" y="0"/>
            <wp:positionH relativeFrom="column">
              <wp:posOffset>6304915</wp:posOffset>
            </wp:positionH>
            <wp:positionV relativeFrom="paragraph">
              <wp:posOffset>-151765</wp:posOffset>
            </wp:positionV>
            <wp:extent cx="38100" cy="219710"/>
            <wp:effectExtent l="0" t="0" r="0" b="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75BE">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Кто же я такой, друзья?  (круг)</w:t>
      </w:r>
      <w:r w:rsidRPr="00DA3BC2">
        <w:rPr>
          <w:rFonts w:ascii="Times New Roman" w:eastAsia="Times New Roman" w:hAnsi="Times New Roman" w:cs="Times New Roman"/>
          <w:noProof/>
          <w:sz w:val="24"/>
          <w:szCs w:val="24"/>
        </w:rPr>
        <w:drawing>
          <wp:anchor distT="0" distB="0" distL="114300" distR="114300" simplePos="0" relativeHeight="252314624"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eastAsia="Times New Roman" w:hAnsi="Times New Roman" w:cs="Times New Roman"/>
          <w:sz w:val="24"/>
          <w:szCs w:val="24"/>
        </w:rPr>
        <w:t>У круга есть одна подруга, Знакома всем ее наружность! Она идет по краю круга</w:t>
      </w:r>
      <w:proofErr w:type="gramStart"/>
      <w:r w:rsidRPr="00DA3BC2">
        <w:rPr>
          <w:rFonts w:ascii="Times New Roman" w:eastAsia="Times New Roman" w:hAnsi="Times New Roman" w:cs="Times New Roman"/>
          <w:sz w:val="24"/>
          <w:szCs w:val="24"/>
        </w:rPr>
        <w:t xml:space="preserve"> И</w:t>
      </w:r>
      <w:proofErr w:type="gramEnd"/>
      <w:r w:rsidRPr="00DA3BC2">
        <w:rPr>
          <w:rFonts w:ascii="Times New Roman" w:eastAsia="Times New Roman" w:hAnsi="Times New Roman" w:cs="Times New Roman"/>
          <w:sz w:val="24"/>
          <w:szCs w:val="24"/>
        </w:rPr>
        <w:t xml:space="preserve"> называется …(окружность)</w:t>
      </w:r>
    </w:p>
    <w:p w:rsidR="00896CF4" w:rsidRPr="00DA3BC2" w:rsidRDefault="00896CF4" w:rsidP="008D53CC">
      <w:pPr>
        <w:spacing w:after="0" w:line="240" w:lineRule="auto"/>
        <w:jc w:val="both"/>
        <w:rPr>
          <w:rFonts w:ascii="Times New Roman" w:eastAsia="Times New Roman" w:hAnsi="Times New Roman" w:cs="Times New Roman"/>
          <w:sz w:val="24"/>
          <w:szCs w:val="24"/>
        </w:rPr>
      </w:pPr>
    </w:p>
    <w:p w:rsidR="00896CF4" w:rsidRPr="002A6D6A" w:rsidRDefault="00896CF4" w:rsidP="008D53CC">
      <w:pPr>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b/>
          <w:bCs/>
          <w:i/>
          <w:iCs/>
          <w:sz w:val="24"/>
          <w:szCs w:val="24"/>
        </w:rPr>
        <w:t>Конкурс «Преврати окружность в предмет»</w:t>
      </w:r>
      <w:r w:rsidRPr="00DA3BC2">
        <w:rPr>
          <w:rFonts w:ascii="Times New Roman" w:hAnsi="Times New Roman" w:cs="Times New Roman"/>
          <w:noProof/>
          <w:sz w:val="24"/>
          <w:szCs w:val="24"/>
        </w:rPr>
        <w:drawing>
          <wp:anchor distT="0" distB="0" distL="114300" distR="114300" simplePos="0" relativeHeight="252315648" behindDoc="1" locked="0" layoutInCell="0" allowOverlap="1">
            <wp:simplePos x="0" y="0"/>
            <wp:positionH relativeFrom="column">
              <wp:posOffset>-608965</wp:posOffset>
            </wp:positionH>
            <wp:positionV relativeFrom="paragraph">
              <wp:posOffset>-961390</wp:posOffset>
            </wp:positionV>
            <wp:extent cx="38100" cy="1024255"/>
            <wp:effectExtent l="0" t="0" r="0" b="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148" cstate="print">
                      <a:extLst>
                        <a:ext uri="{28A0092B-C50C-407E-A947-70E740481C1C}"/>
                      </a:extLst>
                    </a:blip>
                    <a:srcRect/>
                    <a:stretch>
                      <a:fillRect/>
                    </a:stretch>
                  </pic:blipFill>
                  <pic:spPr bwMode="auto">
                    <a:xfrm>
                      <a:off x="0" y="0"/>
                      <a:ext cx="38100" cy="102425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16672" behindDoc="1" locked="0" layoutInCell="0" allowOverlap="1">
            <wp:simplePos x="0" y="0"/>
            <wp:positionH relativeFrom="column">
              <wp:posOffset>6304915</wp:posOffset>
            </wp:positionH>
            <wp:positionV relativeFrom="paragraph">
              <wp:posOffset>-961390</wp:posOffset>
            </wp:positionV>
            <wp:extent cx="38100" cy="1024255"/>
            <wp:effectExtent l="0" t="0" r="0" b="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148" cstate="print">
                      <a:extLst>
                        <a:ext uri="{28A0092B-C50C-407E-A947-70E740481C1C}"/>
                      </a:extLst>
                    </a:blip>
                    <a:srcRect/>
                    <a:stretch>
                      <a:fillRect/>
                    </a:stretch>
                  </pic:blipFill>
                  <pic:spPr bwMode="auto">
                    <a:xfrm>
                      <a:off x="0" y="0"/>
                      <a:ext cx="38100" cy="102425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дорисуй круг)</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317696" behindDoc="1" locked="0" layoutInCell="0" allowOverlap="1">
            <wp:simplePos x="0" y="0"/>
            <wp:positionH relativeFrom="column">
              <wp:posOffset>-608965</wp:posOffset>
            </wp:positionH>
            <wp:positionV relativeFrom="paragraph">
              <wp:posOffset>-136525</wp:posOffset>
            </wp:positionV>
            <wp:extent cx="6952615" cy="1024255"/>
            <wp:effectExtent l="0" t="0" r="0" b="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153" cstate="print">
                      <a:extLst>
                        <a:ext uri="{28A0092B-C50C-407E-A947-70E740481C1C}"/>
                      </a:extLst>
                    </a:blip>
                    <a:srcRect/>
                    <a:stretch>
                      <a:fillRect/>
                    </a:stretch>
                  </pic:blipFill>
                  <pic:spPr bwMode="auto">
                    <a:xfrm>
                      <a:off x="0" y="0"/>
                      <a:ext cx="6952615" cy="102425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Конкурс капитанов</w:t>
      </w:r>
      <w:r w:rsidRPr="00DA3BC2">
        <w:rPr>
          <w:rFonts w:ascii="Times New Roman" w:hAnsi="Times New Roman" w:cs="Times New Roman"/>
          <w:noProof/>
          <w:sz w:val="24"/>
          <w:szCs w:val="24"/>
        </w:rPr>
        <w:drawing>
          <wp:anchor distT="0" distB="0" distL="114300" distR="114300" simplePos="0" relativeHeight="252318720" behindDoc="1" locked="0" layoutInCell="0" allowOverlap="1">
            <wp:simplePos x="0" y="0"/>
            <wp:positionH relativeFrom="column">
              <wp:posOffset>-608965</wp:posOffset>
            </wp:positionH>
            <wp:positionV relativeFrom="paragraph">
              <wp:posOffset>-137795</wp:posOffset>
            </wp:positionV>
            <wp:extent cx="38100" cy="219710"/>
            <wp:effectExtent l="0" t="0" r="0" b="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19744" behindDoc="1" locked="0" layoutInCell="0" allowOverlap="1">
            <wp:simplePos x="0" y="0"/>
            <wp:positionH relativeFrom="column">
              <wp:posOffset>6304915</wp:posOffset>
            </wp:positionH>
            <wp:positionV relativeFrom="paragraph">
              <wp:posOffset>-137795</wp:posOffset>
            </wp:positionV>
            <wp:extent cx="38100" cy="219710"/>
            <wp:effectExtent l="0" t="0" r="0" b="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B37519">
      <w:pPr>
        <w:spacing w:after="0" w:line="240" w:lineRule="auto"/>
        <w:ind w:right="80"/>
        <w:jc w:val="both"/>
        <w:rPr>
          <w:rFonts w:ascii="Times New Roman" w:hAnsi="Times New Roman" w:cs="Times New Roman"/>
          <w:sz w:val="24"/>
          <w:szCs w:val="24"/>
        </w:rPr>
      </w:pPr>
      <w:r w:rsidRPr="008D75BE">
        <w:rPr>
          <w:rFonts w:ascii="Times New Roman" w:eastAsia="Times New Roman" w:hAnsi="Times New Roman" w:cs="Times New Roman"/>
          <w:bCs/>
          <w:sz w:val="24"/>
          <w:szCs w:val="24"/>
        </w:rPr>
        <w:t xml:space="preserve">Звучит первый куплет песни «Капитан, капитан, улыбнитесь…». Капитаны выходят к доске, получают по три кубика </w:t>
      </w:r>
      <w:proofErr w:type="gramStart"/>
      <w:r w:rsidRPr="008D75BE">
        <w:rPr>
          <w:rFonts w:ascii="Times New Roman" w:eastAsia="Times New Roman" w:hAnsi="Times New Roman" w:cs="Times New Roman"/>
          <w:bCs/>
          <w:sz w:val="24"/>
          <w:szCs w:val="24"/>
        </w:rPr>
        <w:t xml:space="preserve">( </w:t>
      </w:r>
      <w:proofErr w:type="gramEnd"/>
      <w:r w:rsidRPr="008D75BE">
        <w:rPr>
          <w:rFonts w:ascii="Times New Roman" w:eastAsia="Times New Roman" w:hAnsi="Times New Roman" w:cs="Times New Roman"/>
          <w:bCs/>
          <w:sz w:val="24"/>
          <w:szCs w:val="24"/>
        </w:rPr>
        <w:t>красный, синий, зеленый ), выполняют задание одновременно ( при этом соперники не видят друг друга).</w:t>
      </w:r>
      <w:r w:rsidRPr="00DA3BC2">
        <w:rPr>
          <w:rFonts w:ascii="Times New Roman" w:hAnsi="Times New Roman" w:cs="Times New Roman"/>
          <w:noProof/>
          <w:sz w:val="24"/>
          <w:szCs w:val="24"/>
        </w:rPr>
        <w:drawing>
          <wp:anchor distT="0" distB="0" distL="114300" distR="114300" simplePos="0" relativeHeight="252320768" behindDoc="1" locked="0" layoutInCell="0" allowOverlap="1">
            <wp:simplePos x="0" y="0"/>
            <wp:positionH relativeFrom="column">
              <wp:posOffset>-608965</wp:posOffset>
            </wp:positionH>
            <wp:positionV relativeFrom="paragraph">
              <wp:posOffset>-734695</wp:posOffset>
            </wp:positionV>
            <wp:extent cx="38100" cy="804545"/>
            <wp:effectExtent l="0" t="0" r="0" b="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454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21792" behindDoc="1" locked="0" layoutInCell="0" allowOverlap="1">
            <wp:simplePos x="0" y="0"/>
            <wp:positionH relativeFrom="column">
              <wp:posOffset>6304915</wp:posOffset>
            </wp:positionH>
            <wp:positionV relativeFrom="paragraph">
              <wp:posOffset>-734695</wp:posOffset>
            </wp:positionV>
            <wp:extent cx="38100" cy="804545"/>
            <wp:effectExtent l="0" t="0" r="0" b="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454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 xml:space="preserve">Задание. </w:t>
      </w:r>
      <w:r w:rsidRPr="00DA3BC2">
        <w:rPr>
          <w:rFonts w:ascii="Times New Roman" w:eastAsia="Times New Roman" w:hAnsi="Times New Roman" w:cs="Times New Roman"/>
          <w:sz w:val="24"/>
          <w:szCs w:val="24"/>
        </w:rPr>
        <w:t>Построй башню так,</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чтобы:</w:t>
      </w:r>
      <w:r w:rsidRPr="00DA3BC2">
        <w:rPr>
          <w:rFonts w:ascii="Times New Roman" w:hAnsi="Times New Roman" w:cs="Times New Roman"/>
          <w:noProof/>
          <w:sz w:val="24"/>
          <w:szCs w:val="24"/>
        </w:rPr>
        <w:drawing>
          <wp:anchor distT="0" distB="0" distL="114300" distR="114300" simplePos="0" relativeHeight="252322816" behindDoc="1" locked="0" layoutInCell="0" allowOverlap="1">
            <wp:simplePos x="0" y="0"/>
            <wp:positionH relativeFrom="column">
              <wp:posOffset>-608965</wp:posOffset>
            </wp:positionH>
            <wp:positionV relativeFrom="paragraph">
              <wp:posOffset>-132080</wp:posOffset>
            </wp:positionV>
            <wp:extent cx="38100" cy="146050"/>
            <wp:effectExtent l="0" t="0" r="0" b="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23840" behindDoc="1" locked="0" layoutInCell="0" allowOverlap="1">
            <wp:simplePos x="0" y="0"/>
            <wp:positionH relativeFrom="column">
              <wp:posOffset>6304915</wp:posOffset>
            </wp:positionH>
            <wp:positionV relativeFrom="paragraph">
              <wp:posOffset>-132080</wp:posOffset>
            </wp:positionV>
            <wp:extent cx="38100" cy="146050"/>
            <wp:effectExtent l="0" t="0" r="0" b="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2A6D6A" w:rsidRDefault="00896CF4" w:rsidP="008E07AE">
      <w:pPr>
        <w:numPr>
          <w:ilvl w:val="0"/>
          <w:numId w:val="39"/>
        </w:numPr>
        <w:tabs>
          <w:tab w:val="left" w:pos="1140"/>
        </w:tabs>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sz w:val="24"/>
          <w:szCs w:val="24"/>
        </w:rPr>
        <w:t>красный кубик был выше синего, а зеленый – между ними;</w:t>
      </w:r>
    </w:p>
    <w:p w:rsidR="00896CF4" w:rsidRPr="00DA3BC2" w:rsidRDefault="00896CF4" w:rsidP="008E07AE">
      <w:pPr>
        <w:numPr>
          <w:ilvl w:val="0"/>
          <w:numId w:val="39"/>
        </w:numPr>
        <w:tabs>
          <w:tab w:val="left" w:pos="1140"/>
        </w:tabs>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sz w:val="24"/>
          <w:szCs w:val="24"/>
        </w:rPr>
        <w:t>зеленый кубик был не нижний и не верхний, а синий выше красного;</w:t>
      </w:r>
    </w:p>
    <w:p w:rsidR="00896CF4" w:rsidRPr="00A43F62" w:rsidRDefault="00896CF4" w:rsidP="008E07AE">
      <w:pPr>
        <w:numPr>
          <w:ilvl w:val="0"/>
          <w:numId w:val="39"/>
        </w:numPr>
        <w:tabs>
          <w:tab w:val="left" w:pos="1140"/>
        </w:tabs>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sz w:val="24"/>
          <w:szCs w:val="24"/>
        </w:rPr>
        <w:t>синий кубик был в середине, а красный – ниже зеленого.</w:t>
      </w:r>
      <w:r w:rsidRPr="00DA3BC2">
        <w:rPr>
          <w:rFonts w:ascii="Times New Roman" w:hAnsi="Times New Roman" w:cs="Times New Roman"/>
          <w:noProof/>
          <w:sz w:val="24"/>
          <w:szCs w:val="24"/>
        </w:rPr>
        <w:drawing>
          <wp:anchor distT="0" distB="0" distL="114300" distR="114300" simplePos="0" relativeHeight="252324864" behindDoc="1" locked="0" layoutInCell="0" allowOverlap="1">
            <wp:simplePos x="0" y="0"/>
            <wp:positionH relativeFrom="column">
              <wp:posOffset>-608965</wp:posOffset>
            </wp:positionH>
            <wp:positionV relativeFrom="paragraph">
              <wp:posOffset>-600075</wp:posOffset>
            </wp:positionV>
            <wp:extent cx="38100" cy="658495"/>
            <wp:effectExtent l="0" t="0" r="0" b="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25888" behindDoc="1" locked="0" layoutInCell="0" allowOverlap="1">
            <wp:simplePos x="0" y="0"/>
            <wp:positionH relativeFrom="column">
              <wp:posOffset>6304915</wp:posOffset>
            </wp:positionH>
            <wp:positionV relativeFrom="paragraph">
              <wp:posOffset>-600075</wp:posOffset>
            </wp:positionV>
            <wp:extent cx="38100" cy="658495"/>
            <wp:effectExtent l="0" t="0" r="0" b="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Конкурс «Собери грибок»</w:t>
      </w:r>
      <w:r w:rsidRPr="00DA3BC2">
        <w:rPr>
          <w:rFonts w:ascii="Times New Roman" w:hAnsi="Times New Roman" w:cs="Times New Roman"/>
          <w:noProof/>
          <w:sz w:val="24"/>
          <w:szCs w:val="24"/>
        </w:rPr>
        <w:drawing>
          <wp:anchor distT="0" distB="0" distL="114300" distR="114300" simplePos="0" relativeHeight="252326912" behindDoc="1" locked="0" layoutInCell="0" allowOverlap="1">
            <wp:simplePos x="0" y="0"/>
            <wp:positionH relativeFrom="column">
              <wp:posOffset>-608965</wp:posOffset>
            </wp:positionH>
            <wp:positionV relativeFrom="paragraph">
              <wp:posOffset>-150495</wp:posOffset>
            </wp:positionV>
            <wp:extent cx="38100" cy="219710"/>
            <wp:effectExtent l="0" t="0" r="0" b="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27936" behindDoc="1" locked="0" layoutInCell="0" allowOverlap="1">
            <wp:simplePos x="0" y="0"/>
            <wp:positionH relativeFrom="column">
              <wp:posOffset>6304915</wp:posOffset>
            </wp:positionH>
            <wp:positionV relativeFrom="paragraph">
              <wp:posOffset>-150495</wp:posOffset>
            </wp:positionV>
            <wp:extent cx="38100" cy="219710"/>
            <wp:effectExtent l="0" t="0" r="0" b="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Команда из геометрических фигур собирает «грибок»</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lastRenderedPageBreak/>
        <w:drawing>
          <wp:anchor distT="0" distB="0" distL="114300" distR="114300" simplePos="0" relativeHeight="252328960" behindDoc="1" locked="0" layoutInCell="0" allowOverlap="1">
            <wp:simplePos x="0" y="0"/>
            <wp:positionH relativeFrom="column">
              <wp:posOffset>-606056</wp:posOffset>
            </wp:positionH>
            <wp:positionV relativeFrom="paragraph">
              <wp:posOffset>78149</wp:posOffset>
            </wp:positionV>
            <wp:extent cx="6953693" cy="808075"/>
            <wp:effectExtent l="19050" t="0" r="0" b="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154" cstate="print">
                      <a:extLst>
                        <a:ext uri="{28A0092B-C50C-407E-A947-70E740481C1C}"/>
                      </a:extLst>
                    </a:blip>
                    <a:srcRect/>
                    <a:stretch>
                      <a:fillRect/>
                    </a:stretch>
                  </pic:blipFill>
                  <pic:spPr bwMode="auto">
                    <a:xfrm>
                      <a:off x="0" y="0"/>
                      <a:ext cx="6953693" cy="80807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Конкурс «Театрализованный»</w:t>
      </w:r>
      <w:r w:rsidRPr="00DA3BC2">
        <w:rPr>
          <w:rFonts w:ascii="Times New Roman" w:hAnsi="Times New Roman" w:cs="Times New Roman"/>
          <w:noProof/>
          <w:sz w:val="24"/>
          <w:szCs w:val="24"/>
        </w:rPr>
        <w:drawing>
          <wp:anchor distT="0" distB="0" distL="114300" distR="114300" simplePos="0" relativeHeight="252329984" behindDoc="1" locked="0" layoutInCell="0" allowOverlap="1">
            <wp:simplePos x="0" y="0"/>
            <wp:positionH relativeFrom="column">
              <wp:posOffset>-608965</wp:posOffset>
            </wp:positionH>
            <wp:positionV relativeFrom="paragraph">
              <wp:posOffset>-148590</wp:posOffset>
            </wp:positionV>
            <wp:extent cx="38100" cy="219710"/>
            <wp:effectExtent l="0" t="0" r="0" b="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31008" behindDoc="1" locked="0" layoutInCell="0" allowOverlap="1">
            <wp:simplePos x="0" y="0"/>
            <wp:positionH relativeFrom="column">
              <wp:posOffset>6304915</wp:posOffset>
            </wp:positionH>
            <wp:positionV relativeFrom="paragraph">
              <wp:posOffset>-148590</wp:posOffset>
            </wp:positionV>
            <wp:extent cx="38100" cy="219710"/>
            <wp:effectExtent l="0" t="0" r="0" b="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Команды тянут жребий – игрушку, поросенка или лошадь. Ведущий</w:t>
      </w:r>
      <w:r w:rsidR="002A6D6A">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332032" behindDoc="1" locked="0" layoutInCell="0" allowOverlap="1">
            <wp:simplePos x="0" y="0"/>
            <wp:positionH relativeFrom="column">
              <wp:posOffset>-608965</wp:posOffset>
            </wp:positionH>
            <wp:positionV relativeFrom="paragraph">
              <wp:posOffset>-128905</wp:posOffset>
            </wp:positionV>
            <wp:extent cx="38100" cy="146050"/>
            <wp:effectExtent l="0" t="0" r="0" b="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33056" behindDoc="1" locked="0" layoutInCell="0" allowOverlap="1">
            <wp:simplePos x="0" y="0"/>
            <wp:positionH relativeFrom="column">
              <wp:posOffset>6304915</wp:posOffset>
            </wp:positionH>
            <wp:positionV relativeFrom="paragraph">
              <wp:posOffset>-128905</wp:posOffset>
            </wp:positionV>
            <wp:extent cx="38100" cy="146050"/>
            <wp:effectExtent l="0" t="0" r="0" b="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eastAsia="Times New Roman" w:hAnsi="Times New Roman" w:cs="Times New Roman"/>
          <w:i/>
          <w:iCs/>
          <w:sz w:val="24"/>
          <w:szCs w:val="24"/>
        </w:rPr>
        <w:t>читает задачи.</w:t>
      </w:r>
      <w:r w:rsidRPr="00DA3BC2">
        <w:rPr>
          <w:rFonts w:ascii="Times New Roman" w:hAnsi="Times New Roman" w:cs="Times New Roman"/>
          <w:noProof/>
          <w:sz w:val="24"/>
          <w:szCs w:val="24"/>
        </w:rPr>
        <w:drawing>
          <wp:anchor distT="0" distB="0" distL="114300" distR="114300" simplePos="0" relativeHeight="252334080" behindDoc="1" locked="0" layoutInCell="0" allowOverlap="1">
            <wp:simplePos x="0" y="0"/>
            <wp:positionH relativeFrom="column">
              <wp:posOffset>-608965</wp:posOffset>
            </wp:positionH>
            <wp:positionV relativeFrom="paragraph">
              <wp:posOffset>-186690</wp:posOffset>
            </wp:positionV>
            <wp:extent cx="38100" cy="219710"/>
            <wp:effectExtent l="0" t="0" r="0" b="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35104" behindDoc="1" locked="0" layoutInCell="0" allowOverlap="1">
            <wp:simplePos x="0" y="0"/>
            <wp:positionH relativeFrom="column">
              <wp:posOffset>6304915</wp:posOffset>
            </wp:positionH>
            <wp:positionV relativeFrom="paragraph">
              <wp:posOffset>-186690</wp:posOffset>
            </wp:positionV>
            <wp:extent cx="38100" cy="219710"/>
            <wp:effectExtent l="0" t="0" r="0" b="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2A6D6A" w:rsidRDefault="00896CF4" w:rsidP="008E07AE">
      <w:pPr>
        <w:numPr>
          <w:ilvl w:val="0"/>
          <w:numId w:val="40"/>
        </w:numPr>
        <w:tabs>
          <w:tab w:val="left" w:pos="1340"/>
        </w:tabs>
        <w:spacing w:after="0" w:line="240" w:lineRule="auto"/>
        <w:ind w:right="56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Мне на встречу бежит поросенок: один – впереди двух, один – между двух и один – сзади двух.</w:t>
      </w:r>
      <w:r w:rsidR="002A6D6A">
        <w:rPr>
          <w:rFonts w:ascii="Times New Roman" w:eastAsia="Times New Roman" w:hAnsi="Times New Roman" w:cs="Times New Roman"/>
          <w:sz w:val="24"/>
          <w:szCs w:val="24"/>
        </w:rPr>
        <w:t xml:space="preserve"> </w:t>
      </w:r>
      <w:r w:rsidRPr="002A6D6A">
        <w:rPr>
          <w:rFonts w:ascii="Times New Roman" w:eastAsia="Times New Roman" w:hAnsi="Times New Roman" w:cs="Times New Roman"/>
          <w:sz w:val="24"/>
          <w:szCs w:val="24"/>
        </w:rPr>
        <w:t>Сколько всего бежало поросят? (3)</w:t>
      </w:r>
      <w:r w:rsidRPr="00DA3BC2">
        <w:rPr>
          <w:rFonts w:ascii="Times New Roman" w:hAnsi="Times New Roman" w:cs="Times New Roman"/>
          <w:noProof/>
          <w:sz w:val="24"/>
          <w:szCs w:val="24"/>
        </w:rPr>
        <w:drawing>
          <wp:anchor distT="0" distB="0" distL="114300" distR="114300" simplePos="0" relativeHeight="252336128" behindDoc="1" locked="0" layoutInCell="0" allowOverlap="1">
            <wp:simplePos x="0" y="0"/>
            <wp:positionH relativeFrom="column">
              <wp:posOffset>-608965</wp:posOffset>
            </wp:positionH>
            <wp:positionV relativeFrom="paragraph">
              <wp:posOffset>-580390</wp:posOffset>
            </wp:positionV>
            <wp:extent cx="38100" cy="658495"/>
            <wp:effectExtent l="0" t="0" r="0" b="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37152" behindDoc="1" locked="0" layoutInCell="0" allowOverlap="1">
            <wp:simplePos x="0" y="0"/>
            <wp:positionH relativeFrom="column">
              <wp:posOffset>6304915</wp:posOffset>
            </wp:positionH>
            <wp:positionV relativeFrom="paragraph">
              <wp:posOffset>-580390</wp:posOffset>
            </wp:positionV>
            <wp:extent cx="38100" cy="658495"/>
            <wp:effectExtent l="0" t="0" r="0" b="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p>
    <w:p w:rsidR="00896CF4" w:rsidRPr="00DA3BC2" w:rsidRDefault="00896CF4" w:rsidP="00B37519">
      <w:pPr>
        <w:spacing w:after="0" w:line="240" w:lineRule="auto"/>
        <w:ind w:right="-439"/>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Задание команде, выбравшей поросенка: </w:t>
      </w:r>
      <w:proofErr w:type="gramStart"/>
      <w:r w:rsidRPr="00DA3BC2">
        <w:rPr>
          <w:rFonts w:ascii="Times New Roman" w:eastAsia="Times New Roman" w:hAnsi="Times New Roman" w:cs="Times New Roman"/>
          <w:i/>
          <w:iCs/>
          <w:sz w:val="24"/>
          <w:szCs w:val="24"/>
        </w:rPr>
        <w:t>показать</w:t>
      </w:r>
      <w:proofErr w:type="gramEnd"/>
      <w:r w:rsidRPr="00DA3BC2">
        <w:rPr>
          <w:rFonts w:ascii="Times New Roman" w:eastAsia="Times New Roman" w:hAnsi="Times New Roman" w:cs="Times New Roman"/>
          <w:i/>
          <w:iCs/>
          <w:sz w:val="24"/>
          <w:szCs w:val="24"/>
        </w:rPr>
        <w:t xml:space="preserve"> как бежали поросята.</w:t>
      </w:r>
      <w:r w:rsidR="002A6D6A">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338176" behindDoc="1" locked="0" layoutInCell="0" allowOverlap="1">
            <wp:simplePos x="0" y="0"/>
            <wp:positionH relativeFrom="column">
              <wp:posOffset>-608965</wp:posOffset>
            </wp:positionH>
            <wp:positionV relativeFrom="paragraph">
              <wp:posOffset>-127635</wp:posOffset>
            </wp:positionV>
            <wp:extent cx="38100" cy="146685"/>
            <wp:effectExtent l="0" t="0" r="0" b="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39200" behindDoc="1" locked="0" layoutInCell="0" allowOverlap="1">
            <wp:simplePos x="0" y="0"/>
            <wp:positionH relativeFrom="column">
              <wp:posOffset>6304915</wp:posOffset>
            </wp:positionH>
            <wp:positionV relativeFrom="paragraph">
              <wp:posOffset>-127635</wp:posOffset>
            </wp:positionV>
            <wp:extent cx="38100" cy="146685"/>
            <wp:effectExtent l="0" t="0" r="0" b="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r w:rsidRPr="00DA3BC2">
        <w:rPr>
          <w:rFonts w:ascii="Times New Roman" w:eastAsia="Times New Roman" w:hAnsi="Times New Roman" w:cs="Times New Roman"/>
          <w:i/>
          <w:iCs/>
          <w:sz w:val="24"/>
          <w:szCs w:val="24"/>
        </w:rPr>
        <w:t>Используются маски поросят.</w:t>
      </w:r>
      <w:r w:rsidRPr="00DA3BC2">
        <w:rPr>
          <w:rFonts w:ascii="Times New Roman" w:hAnsi="Times New Roman" w:cs="Times New Roman"/>
          <w:noProof/>
          <w:sz w:val="24"/>
          <w:szCs w:val="24"/>
        </w:rPr>
        <w:drawing>
          <wp:anchor distT="0" distB="0" distL="114300" distR="114300" simplePos="0" relativeHeight="252340224" behindDoc="1" locked="0" layoutInCell="0" allowOverlap="1">
            <wp:simplePos x="0" y="0"/>
            <wp:positionH relativeFrom="column">
              <wp:posOffset>-608965</wp:posOffset>
            </wp:positionH>
            <wp:positionV relativeFrom="paragraph">
              <wp:posOffset>-185420</wp:posOffset>
            </wp:positionV>
            <wp:extent cx="38100" cy="219710"/>
            <wp:effectExtent l="0" t="0" r="0" b="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41248" behindDoc="1" locked="0" layoutInCell="0" allowOverlap="1">
            <wp:simplePos x="0" y="0"/>
            <wp:positionH relativeFrom="column">
              <wp:posOffset>6304915</wp:posOffset>
            </wp:positionH>
            <wp:positionV relativeFrom="paragraph">
              <wp:posOffset>-185420</wp:posOffset>
            </wp:positionV>
            <wp:extent cx="38100" cy="219710"/>
            <wp:effectExtent l="0" t="0" r="0" b="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2A6D6A" w:rsidRDefault="002A6D6A" w:rsidP="002A6D6A">
      <w:pPr>
        <w:tabs>
          <w:tab w:val="left" w:pos="1340"/>
        </w:tabs>
        <w:spacing w:after="0" w:line="240" w:lineRule="auto"/>
        <w:ind w:right="5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96CF4" w:rsidRPr="00DA3BC2">
        <w:rPr>
          <w:rFonts w:ascii="Times New Roman" w:eastAsia="Times New Roman" w:hAnsi="Times New Roman" w:cs="Times New Roman"/>
          <w:sz w:val="24"/>
          <w:szCs w:val="24"/>
        </w:rPr>
        <w:t>Одна лошадка везла 10 кг ваты, а другая – 10 кг железа. У кого поклажа была тяжелее? (Одинаковая.)</w:t>
      </w:r>
      <w:r w:rsidR="00896CF4" w:rsidRPr="00DA3BC2">
        <w:rPr>
          <w:rFonts w:ascii="Times New Roman" w:hAnsi="Times New Roman" w:cs="Times New Roman"/>
          <w:noProof/>
          <w:sz w:val="24"/>
          <w:szCs w:val="24"/>
        </w:rPr>
        <w:drawing>
          <wp:anchor distT="0" distB="0" distL="114300" distR="114300" simplePos="0" relativeHeight="252342272" behindDoc="1" locked="0" layoutInCell="0" allowOverlap="1">
            <wp:simplePos x="0" y="0"/>
            <wp:positionH relativeFrom="column">
              <wp:posOffset>-608965</wp:posOffset>
            </wp:positionH>
            <wp:positionV relativeFrom="paragraph">
              <wp:posOffset>-372745</wp:posOffset>
            </wp:positionV>
            <wp:extent cx="38100" cy="438785"/>
            <wp:effectExtent l="0" t="0" r="0" b="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343296" behindDoc="1" locked="0" layoutInCell="0" allowOverlap="1">
            <wp:simplePos x="0" y="0"/>
            <wp:positionH relativeFrom="column">
              <wp:posOffset>6304915</wp:posOffset>
            </wp:positionH>
            <wp:positionV relativeFrom="paragraph">
              <wp:posOffset>-372745</wp:posOffset>
            </wp:positionV>
            <wp:extent cx="38100" cy="438785"/>
            <wp:effectExtent l="0" t="0" r="0" b="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B37519" w:rsidRDefault="00896CF4" w:rsidP="008D53CC">
      <w:pPr>
        <w:spacing w:after="0" w:line="240" w:lineRule="auto"/>
        <w:ind w:right="-479"/>
        <w:jc w:val="both"/>
        <w:rPr>
          <w:rFonts w:ascii="Times New Roman" w:eastAsia="Times New Roman" w:hAnsi="Times New Roman" w:cs="Times New Roman"/>
          <w:i/>
          <w:iCs/>
          <w:sz w:val="24"/>
          <w:szCs w:val="24"/>
        </w:rPr>
      </w:pPr>
      <w:r w:rsidRPr="00DA3BC2">
        <w:rPr>
          <w:rFonts w:ascii="Times New Roman" w:eastAsia="Times New Roman" w:hAnsi="Times New Roman" w:cs="Times New Roman"/>
          <w:i/>
          <w:iCs/>
          <w:sz w:val="24"/>
          <w:szCs w:val="24"/>
        </w:rPr>
        <w:t xml:space="preserve">Задание команде, выбравшей лошадь: показать, как тяжело было им. Используются маски лошадей и мешки. </w:t>
      </w:r>
    </w:p>
    <w:p w:rsidR="00896CF4" w:rsidRPr="00DA3BC2" w:rsidRDefault="00896CF4" w:rsidP="00B37519">
      <w:pPr>
        <w:spacing w:after="0" w:line="240" w:lineRule="auto"/>
        <w:ind w:right="-479"/>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Конкурс «Вес</w:t>
      </w:r>
      <w:r w:rsidRPr="00DA3BC2">
        <w:rPr>
          <w:rFonts w:ascii="Cambria Math" w:eastAsia="Times New Roman" w:hAnsi="Cambria Math" w:cs="Cambria Math"/>
          <w:b/>
          <w:bCs/>
          <w:i/>
          <w:iCs/>
          <w:sz w:val="24"/>
          <w:szCs w:val="24"/>
        </w:rPr>
        <w:t>ѐ</w:t>
      </w:r>
      <w:r w:rsidRPr="00DA3BC2">
        <w:rPr>
          <w:rFonts w:ascii="Times New Roman" w:eastAsia="Times New Roman" w:hAnsi="Times New Roman" w:cs="Times New Roman"/>
          <w:b/>
          <w:bCs/>
          <w:i/>
          <w:iCs/>
          <w:sz w:val="24"/>
          <w:szCs w:val="24"/>
        </w:rPr>
        <w:t>лые задачи»</w:t>
      </w:r>
      <w:r w:rsidRPr="00DA3BC2">
        <w:rPr>
          <w:rFonts w:ascii="Times New Roman" w:hAnsi="Times New Roman" w:cs="Times New Roman"/>
          <w:noProof/>
          <w:sz w:val="24"/>
          <w:szCs w:val="24"/>
        </w:rPr>
        <w:drawing>
          <wp:anchor distT="0" distB="0" distL="114300" distR="114300" simplePos="0" relativeHeight="252344320" behindDoc="1" locked="0" layoutInCell="0" allowOverlap="1">
            <wp:simplePos x="0" y="0"/>
            <wp:positionH relativeFrom="column">
              <wp:posOffset>-608965</wp:posOffset>
            </wp:positionH>
            <wp:positionV relativeFrom="paragraph">
              <wp:posOffset>-352425</wp:posOffset>
            </wp:positionV>
            <wp:extent cx="38100" cy="585470"/>
            <wp:effectExtent l="0" t="0" r="0" b="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45344" behindDoc="1" locked="0" layoutInCell="0" allowOverlap="1">
            <wp:simplePos x="0" y="0"/>
            <wp:positionH relativeFrom="column">
              <wp:posOffset>6304915</wp:posOffset>
            </wp:positionH>
            <wp:positionV relativeFrom="paragraph">
              <wp:posOffset>-352425</wp:posOffset>
            </wp:positionV>
            <wp:extent cx="38100" cy="585470"/>
            <wp:effectExtent l="0" t="0" r="0" b="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896CF4" w:rsidRPr="00B37519" w:rsidRDefault="00896CF4" w:rsidP="008E07AE">
      <w:pPr>
        <w:numPr>
          <w:ilvl w:val="0"/>
          <w:numId w:val="41"/>
        </w:numPr>
        <w:tabs>
          <w:tab w:val="left" w:pos="541"/>
        </w:tabs>
        <w:spacing w:after="0" w:line="240" w:lineRule="auto"/>
        <w:ind w:right="58"/>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У стены стоят кадушки. В каждой ровно по лягушке. Если было пять кадушек, Сколько было в них лягушек? (5)</w:t>
      </w:r>
      <w:r w:rsidRPr="00DA3BC2">
        <w:rPr>
          <w:rFonts w:ascii="Times New Roman" w:hAnsi="Times New Roman" w:cs="Times New Roman"/>
          <w:noProof/>
          <w:sz w:val="24"/>
          <w:szCs w:val="24"/>
        </w:rPr>
        <w:drawing>
          <wp:anchor distT="0" distB="0" distL="114300" distR="114300" simplePos="0" relativeHeight="252346368" behindDoc="1" locked="0" layoutInCell="0" allowOverlap="1">
            <wp:simplePos x="0" y="0"/>
            <wp:positionH relativeFrom="column">
              <wp:posOffset>-608965</wp:posOffset>
            </wp:positionH>
            <wp:positionV relativeFrom="paragraph">
              <wp:posOffset>-780415</wp:posOffset>
            </wp:positionV>
            <wp:extent cx="38100" cy="805180"/>
            <wp:effectExtent l="0" t="0" r="0" b="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47392" behindDoc="1" locked="0" layoutInCell="0" allowOverlap="1">
            <wp:simplePos x="0" y="0"/>
            <wp:positionH relativeFrom="column">
              <wp:posOffset>6304915</wp:posOffset>
            </wp:positionH>
            <wp:positionV relativeFrom="paragraph">
              <wp:posOffset>-780415</wp:posOffset>
            </wp:positionV>
            <wp:extent cx="38100" cy="805180"/>
            <wp:effectExtent l="0" t="0" r="0" b="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p>
    <w:p w:rsidR="00896CF4" w:rsidRPr="00DA3BC2" w:rsidRDefault="00896CF4" w:rsidP="00814899">
      <w:pPr>
        <w:spacing w:after="0" w:line="240" w:lineRule="auto"/>
        <w:ind w:right="58"/>
        <w:jc w:val="both"/>
        <w:rPr>
          <w:rFonts w:ascii="Times New Roman" w:hAnsi="Times New Roman" w:cs="Times New Roman"/>
          <w:sz w:val="24"/>
          <w:szCs w:val="24"/>
        </w:rPr>
      </w:pPr>
      <w:r w:rsidRPr="00DA3BC2">
        <w:rPr>
          <w:rFonts w:ascii="Times New Roman" w:eastAsia="Times New Roman" w:hAnsi="Times New Roman" w:cs="Times New Roman"/>
          <w:sz w:val="24"/>
          <w:szCs w:val="24"/>
        </w:rPr>
        <w:t>2.Мама – белка для детишек.</w:t>
      </w:r>
      <w:r w:rsidRPr="00DA3BC2">
        <w:rPr>
          <w:rFonts w:ascii="Times New Roman" w:hAnsi="Times New Roman" w:cs="Times New Roman"/>
          <w:noProof/>
          <w:sz w:val="24"/>
          <w:szCs w:val="24"/>
        </w:rPr>
        <w:drawing>
          <wp:anchor distT="0" distB="0" distL="114300" distR="114300" simplePos="0" relativeHeight="252348416" behindDoc="1" locked="0" layoutInCell="0" allowOverlap="1">
            <wp:simplePos x="0" y="0"/>
            <wp:positionH relativeFrom="column">
              <wp:posOffset>-608965</wp:posOffset>
            </wp:positionH>
            <wp:positionV relativeFrom="paragraph">
              <wp:posOffset>-180975</wp:posOffset>
            </wp:positionV>
            <wp:extent cx="38100" cy="219710"/>
            <wp:effectExtent l="0" t="0" r="0" b="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49440" behindDoc="1" locked="0" layoutInCell="0" allowOverlap="1">
            <wp:simplePos x="0" y="0"/>
            <wp:positionH relativeFrom="column">
              <wp:posOffset>6304915</wp:posOffset>
            </wp:positionH>
            <wp:positionV relativeFrom="paragraph">
              <wp:posOffset>-180975</wp:posOffset>
            </wp:positionV>
            <wp:extent cx="38100" cy="219710"/>
            <wp:effectExtent l="0" t="0" r="0" b="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14899">
      <w:pPr>
        <w:spacing w:after="0" w:line="240" w:lineRule="auto"/>
        <w:ind w:right="58"/>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Принесла из леса шишек.</w:t>
      </w:r>
      <w:r w:rsidRPr="00DA3BC2">
        <w:rPr>
          <w:rFonts w:ascii="Times New Roman" w:hAnsi="Times New Roman" w:cs="Times New Roman"/>
          <w:noProof/>
          <w:sz w:val="24"/>
          <w:szCs w:val="24"/>
        </w:rPr>
        <w:drawing>
          <wp:anchor distT="0" distB="0" distL="114300" distR="114300" simplePos="0" relativeHeight="252350464" behindDoc="1" locked="0" layoutInCell="0" allowOverlap="1">
            <wp:simplePos x="0" y="0"/>
            <wp:positionH relativeFrom="column">
              <wp:posOffset>-608965</wp:posOffset>
            </wp:positionH>
            <wp:positionV relativeFrom="paragraph">
              <wp:posOffset>-165735</wp:posOffset>
            </wp:positionV>
            <wp:extent cx="38100" cy="219710"/>
            <wp:effectExtent l="0" t="0" r="0" b="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51488" behindDoc="1" locked="0" layoutInCell="0" allowOverlap="1">
            <wp:simplePos x="0" y="0"/>
            <wp:positionH relativeFrom="column">
              <wp:posOffset>6304915</wp:posOffset>
            </wp:positionH>
            <wp:positionV relativeFrom="paragraph">
              <wp:posOffset>-165735</wp:posOffset>
            </wp:positionV>
            <wp:extent cx="38100" cy="219710"/>
            <wp:effectExtent l="0" t="0" r="0" b="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B37519" w:rsidRDefault="00896CF4" w:rsidP="00B37519">
      <w:pPr>
        <w:spacing w:after="0" w:line="240" w:lineRule="auto"/>
        <w:ind w:right="58"/>
        <w:jc w:val="both"/>
        <w:rPr>
          <w:rFonts w:ascii="Times New Roman" w:hAnsi="Times New Roman" w:cs="Times New Roman"/>
          <w:sz w:val="24"/>
          <w:szCs w:val="24"/>
        </w:rPr>
      </w:pPr>
      <w:r w:rsidRPr="00DA3BC2">
        <w:rPr>
          <w:rFonts w:ascii="Times New Roman" w:eastAsia="Times New Roman" w:hAnsi="Times New Roman" w:cs="Times New Roman"/>
          <w:sz w:val="24"/>
          <w:szCs w:val="24"/>
        </w:rPr>
        <w:t>Сразу все не отдала,</w:t>
      </w:r>
      <w:r w:rsidRPr="00DA3BC2">
        <w:rPr>
          <w:rFonts w:ascii="Times New Roman" w:hAnsi="Times New Roman" w:cs="Times New Roman"/>
          <w:noProof/>
          <w:sz w:val="24"/>
          <w:szCs w:val="24"/>
        </w:rPr>
        <w:drawing>
          <wp:anchor distT="0" distB="0" distL="114300" distR="114300" simplePos="0" relativeHeight="252352512" behindDoc="1" locked="0" layoutInCell="0" allowOverlap="1">
            <wp:simplePos x="0" y="0"/>
            <wp:positionH relativeFrom="column">
              <wp:posOffset>-608965</wp:posOffset>
            </wp:positionH>
            <wp:positionV relativeFrom="paragraph">
              <wp:posOffset>-151765</wp:posOffset>
            </wp:positionV>
            <wp:extent cx="38100" cy="219710"/>
            <wp:effectExtent l="0" t="0" r="0" b="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53536" behindDoc="1" locked="0" layoutInCell="0" allowOverlap="1">
            <wp:simplePos x="0" y="0"/>
            <wp:positionH relativeFrom="column">
              <wp:posOffset>6304915</wp:posOffset>
            </wp:positionH>
            <wp:positionV relativeFrom="paragraph">
              <wp:posOffset>-151765</wp:posOffset>
            </wp:positionV>
            <wp:extent cx="38100" cy="219710"/>
            <wp:effectExtent l="0" t="0" r="0" b="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B37519" w:rsidRDefault="00896CF4" w:rsidP="00B37519">
      <w:pPr>
        <w:spacing w:after="0" w:line="240" w:lineRule="auto"/>
        <w:ind w:right="58"/>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По одной всего дала.</w:t>
      </w:r>
    </w:p>
    <w:p w:rsidR="00896CF4" w:rsidRPr="00DA3BC2" w:rsidRDefault="00896CF4" w:rsidP="00B37519">
      <w:pPr>
        <w:spacing w:after="0" w:line="240" w:lineRule="auto"/>
        <w:ind w:right="58"/>
        <w:rPr>
          <w:rFonts w:ascii="Times New Roman" w:hAnsi="Times New Roman" w:cs="Times New Roman"/>
          <w:sz w:val="24"/>
          <w:szCs w:val="24"/>
        </w:rPr>
      </w:pPr>
      <w:r w:rsidRPr="00DA3BC2">
        <w:rPr>
          <w:rFonts w:ascii="Times New Roman" w:eastAsia="Times New Roman" w:hAnsi="Times New Roman" w:cs="Times New Roman"/>
          <w:noProof/>
          <w:sz w:val="24"/>
          <w:szCs w:val="24"/>
        </w:rPr>
        <w:drawing>
          <wp:anchor distT="0" distB="0" distL="114300" distR="114300" simplePos="0" relativeHeight="252357632"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eastAsia="Times New Roman" w:hAnsi="Times New Roman" w:cs="Times New Roman"/>
          <w:sz w:val="24"/>
          <w:szCs w:val="24"/>
        </w:rPr>
        <w:t>Старшему – еловую,</w:t>
      </w:r>
      <w:r w:rsidRPr="00DA3BC2">
        <w:rPr>
          <w:rFonts w:ascii="Times New Roman" w:hAnsi="Times New Roman" w:cs="Times New Roman"/>
          <w:noProof/>
          <w:sz w:val="24"/>
          <w:szCs w:val="24"/>
        </w:rPr>
        <w:drawing>
          <wp:anchor distT="0" distB="0" distL="114300" distR="114300" simplePos="0" relativeHeight="252358656" behindDoc="1" locked="0" layoutInCell="0" allowOverlap="1">
            <wp:simplePos x="0" y="0"/>
            <wp:positionH relativeFrom="column">
              <wp:posOffset>-608965</wp:posOffset>
            </wp:positionH>
            <wp:positionV relativeFrom="paragraph">
              <wp:posOffset>-137795</wp:posOffset>
            </wp:positionV>
            <wp:extent cx="38100" cy="219710"/>
            <wp:effectExtent l="0" t="0" r="0" b="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59680" behindDoc="1" locked="0" layoutInCell="0" allowOverlap="1">
            <wp:simplePos x="0" y="0"/>
            <wp:positionH relativeFrom="column">
              <wp:posOffset>6304915</wp:posOffset>
            </wp:positionH>
            <wp:positionV relativeFrom="paragraph">
              <wp:posOffset>-137795</wp:posOffset>
            </wp:positionV>
            <wp:extent cx="38100" cy="219710"/>
            <wp:effectExtent l="0" t="0" r="0" b="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Среднему – </w:t>
      </w:r>
      <w:proofErr w:type="gramStart"/>
      <w:r w:rsidRPr="00DA3BC2">
        <w:rPr>
          <w:rFonts w:ascii="Times New Roman" w:eastAsia="Times New Roman" w:hAnsi="Times New Roman" w:cs="Times New Roman"/>
          <w:sz w:val="24"/>
          <w:szCs w:val="24"/>
        </w:rPr>
        <w:t>сосновую</w:t>
      </w:r>
      <w:proofErr w:type="gramEnd"/>
      <w:r w:rsidRPr="00DA3BC2">
        <w:rPr>
          <w:rFonts w:ascii="Times New Roman" w:eastAsia="Times New Roman" w:hAnsi="Times New Roman" w:cs="Times New Roman"/>
          <w:sz w:val="24"/>
          <w:szCs w:val="24"/>
        </w:rPr>
        <w:t>,</w:t>
      </w:r>
      <w:r w:rsidRPr="00DA3BC2">
        <w:rPr>
          <w:rFonts w:ascii="Times New Roman" w:hAnsi="Times New Roman" w:cs="Times New Roman"/>
          <w:noProof/>
          <w:sz w:val="24"/>
          <w:szCs w:val="24"/>
        </w:rPr>
        <w:drawing>
          <wp:anchor distT="0" distB="0" distL="114300" distR="114300" simplePos="0" relativeHeight="252360704" behindDoc="1" locked="0" layoutInCell="0" allowOverlap="1">
            <wp:simplePos x="0" y="0"/>
            <wp:positionH relativeFrom="column">
              <wp:posOffset>-608965</wp:posOffset>
            </wp:positionH>
            <wp:positionV relativeFrom="paragraph">
              <wp:posOffset>-122555</wp:posOffset>
            </wp:positionV>
            <wp:extent cx="38100" cy="146050"/>
            <wp:effectExtent l="0" t="0" r="0" b="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61728" behindDoc="1" locked="0" layoutInCell="0" allowOverlap="1">
            <wp:simplePos x="0" y="0"/>
            <wp:positionH relativeFrom="column">
              <wp:posOffset>6304915</wp:posOffset>
            </wp:positionH>
            <wp:positionV relativeFrom="paragraph">
              <wp:posOffset>-122555</wp:posOffset>
            </wp:positionV>
            <wp:extent cx="38100" cy="146050"/>
            <wp:effectExtent l="0" t="0" r="0" b="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Младшему – </w:t>
      </w:r>
      <w:proofErr w:type="gramStart"/>
      <w:r w:rsidRPr="00DA3BC2">
        <w:rPr>
          <w:rFonts w:ascii="Times New Roman" w:eastAsia="Times New Roman" w:hAnsi="Times New Roman" w:cs="Times New Roman"/>
          <w:sz w:val="24"/>
          <w:szCs w:val="24"/>
        </w:rPr>
        <w:t>кедровую</w:t>
      </w:r>
      <w:proofErr w:type="gramEnd"/>
      <w:r w:rsidRPr="00DA3BC2">
        <w:rPr>
          <w:rFonts w:ascii="Times New Roman" w:eastAsia="Times New Roman" w:hAnsi="Times New Roman" w:cs="Times New Roman"/>
          <w:sz w:val="24"/>
          <w:szCs w:val="24"/>
        </w:rPr>
        <w:t>.</w:t>
      </w:r>
      <w:r w:rsidRPr="00DA3BC2">
        <w:rPr>
          <w:rFonts w:ascii="Times New Roman" w:hAnsi="Times New Roman" w:cs="Times New Roman"/>
          <w:noProof/>
          <w:sz w:val="24"/>
          <w:szCs w:val="24"/>
        </w:rPr>
        <w:drawing>
          <wp:anchor distT="0" distB="0" distL="114300" distR="114300" simplePos="0" relativeHeight="252362752" behindDoc="1" locked="0" layoutInCell="0" allowOverlap="1">
            <wp:simplePos x="0" y="0"/>
            <wp:positionH relativeFrom="column">
              <wp:posOffset>-608965</wp:posOffset>
            </wp:positionH>
            <wp:positionV relativeFrom="paragraph">
              <wp:posOffset>-180975</wp:posOffset>
            </wp:positionV>
            <wp:extent cx="38100" cy="219710"/>
            <wp:effectExtent l="0" t="0" r="0" b="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63776" behindDoc="1" locked="0" layoutInCell="0" allowOverlap="1">
            <wp:simplePos x="0" y="0"/>
            <wp:positionH relativeFrom="column">
              <wp:posOffset>6304915</wp:posOffset>
            </wp:positionH>
            <wp:positionV relativeFrom="paragraph">
              <wp:posOffset>-180975</wp:posOffset>
            </wp:positionV>
            <wp:extent cx="38100" cy="219710"/>
            <wp:effectExtent l="0" t="0" r="0" b="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Скажите, детишки,</w:t>
      </w:r>
      <w:r w:rsidRPr="00DA3BC2">
        <w:rPr>
          <w:rFonts w:ascii="Times New Roman" w:hAnsi="Times New Roman" w:cs="Times New Roman"/>
          <w:noProof/>
          <w:sz w:val="24"/>
          <w:szCs w:val="24"/>
        </w:rPr>
        <w:drawing>
          <wp:anchor distT="0" distB="0" distL="114300" distR="114300" simplePos="0" relativeHeight="252364800" behindDoc="1" locked="0" layoutInCell="0" allowOverlap="1">
            <wp:simplePos x="0" y="0"/>
            <wp:positionH relativeFrom="column">
              <wp:posOffset>-608965</wp:posOffset>
            </wp:positionH>
            <wp:positionV relativeFrom="paragraph">
              <wp:posOffset>-165735</wp:posOffset>
            </wp:positionV>
            <wp:extent cx="38100" cy="219710"/>
            <wp:effectExtent l="0" t="0" r="0" b="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65824" behindDoc="1" locked="0" layoutInCell="0" allowOverlap="1">
            <wp:simplePos x="0" y="0"/>
            <wp:positionH relativeFrom="column">
              <wp:posOffset>6304915</wp:posOffset>
            </wp:positionH>
            <wp:positionV relativeFrom="paragraph">
              <wp:posOffset>-165735</wp:posOffset>
            </wp:positionV>
            <wp:extent cx="38100" cy="219710"/>
            <wp:effectExtent l="0" t="0" r="0" b="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14899" w:rsidRPr="00B37519"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Сколько бельчат съели по шишке? (3)</w:t>
      </w:r>
      <w:r w:rsidRPr="00DA3BC2">
        <w:rPr>
          <w:rFonts w:ascii="Times New Roman" w:hAnsi="Times New Roman" w:cs="Times New Roman"/>
          <w:noProof/>
          <w:sz w:val="24"/>
          <w:szCs w:val="24"/>
        </w:rPr>
        <w:drawing>
          <wp:anchor distT="0" distB="0" distL="114300" distR="114300" simplePos="0" relativeHeight="252366848" behindDoc="1" locked="0" layoutInCell="0" allowOverlap="1">
            <wp:simplePos x="0" y="0"/>
            <wp:positionH relativeFrom="column">
              <wp:posOffset>-608965</wp:posOffset>
            </wp:positionH>
            <wp:positionV relativeFrom="paragraph">
              <wp:posOffset>-151765</wp:posOffset>
            </wp:positionV>
            <wp:extent cx="38100" cy="219710"/>
            <wp:effectExtent l="0" t="0" r="0" b="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67872" behindDoc="1" locked="0" layoutInCell="0" allowOverlap="1">
            <wp:simplePos x="0" y="0"/>
            <wp:positionH relativeFrom="column">
              <wp:posOffset>6304915</wp:posOffset>
            </wp:positionH>
            <wp:positionV relativeFrom="paragraph">
              <wp:posOffset>-151765</wp:posOffset>
            </wp:positionV>
            <wp:extent cx="38100" cy="219710"/>
            <wp:effectExtent l="0" t="0" r="0" b="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3.Кормушку для птиц</w:t>
      </w:r>
      <w:r w:rsidRPr="00DA3BC2">
        <w:rPr>
          <w:rFonts w:ascii="Times New Roman" w:hAnsi="Times New Roman" w:cs="Times New Roman"/>
          <w:noProof/>
          <w:sz w:val="24"/>
          <w:szCs w:val="24"/>
        </w:rPr>
        <w:drawing>
          <wp:anchor distT="0" distB="0" distL="114300" distR="114300" simplePos="0" relativeHeight="252368896" behindDoc="1" locked="0" layoutInCell="0" allowOverlap="1">
            <wp:simplePos x="0" y="0"/>
            <wp:positionH relativeFrom="column">
              <wp:posOffset>-608965</wp:posOffset>
            </wp:positionH>
            <wp:positionV relativeFrom="paragraph">
              <wp:posOffset>-136525</wp:posOffset>
            </wp:positionV>
            <wp:extent cx="38100" cy="146050"/>
            <wp:effectExtent l="0" t="0" r="0" b="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69920" behindDoc="1" locked="0" layoutInCell="0" allowOverlap="1">
            <wp:simplePos x="0" y="0"/>
            <wp:positionH relativeFrom="column">
              <wp:posOffset>6304915</wp:posOffset>
            </wp:positionH>
            <wp:positionV relativeFrom="paragraph">
              <wp:posOffset>-136525</wp:posOffset>
            </wp:positionV>
            <wp:extent cx="38100" cy="146050"/>
            <wp:effectExtent l="0" t="0" r="0" b="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Мы к зиме смастерили,</w:t>
      </w:r>
      <w:r w:rsidRPr="00DA3BC2">
        <w:rPr>
          <w:rFonts w:ascii="Times New Roman" w:hAnsi="Times New Roman" w:cs="Times New Roman"/>
          <w:noProof/>
          <w:sz w:val="24"/>
          <w:szCs w:val="24"/>
        </w:rPr>
        <w:drawing>
          <wp:anchor distT="0" distB="0" distL="114300" distR="114300" simplePos="0" relativeHeight="252370944" behindDoc="1" locked="0" layoutInCell="0" allowOverlap="1">
            <wp:simplePos x="0" y="0"/>
            <wp:positionH relativeFrom="column">
              <wp:posOffset>-608965</wp:posOffset>
            </wp:positionH>
            <wp:positionV relativeFrom="paragraph">
              <wp:posOffset>-194945</wp:posOffset>
            </wp:positionV>
            <wp:extent cx="38100" cy="219710"/>
            <wp:effectExtent l="0" t="0" r="0" b="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71968" behindDoc="1" locked="0" layoutInCell="0" allowOverlap="1">
            <wp:simplePos x="0" y="0"/>
            <wp:positionH relativeFrom="column">
              <wp:posOffset>6304915</wp:posOffset>
            </wp:positionH>
            <wp:positionV relativeFrom="paragraph">
              <wp:posOffset>-194945</wp:posOffset>
            </wp:positionV>
            <wp:extent cx="38100" cy="219710"/>
            <wp:effectExtent l="0" t="0" r="0" b="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Зерен и ягод в нее положили.</w:t>
      </w:r>
      <w:r w:rsidRPr="00DA3BC2">
        <w:rPr>
          <w:rFonts w:ascii="Times New Roman" w:hAnsi="Times New Roman" w:cs="Times New Roman"/>
          <w:noProof/>
          <w:sz w:val="24"/>
          <w:szCs w:val="24"/>
        </w:rPr>
        <w:drawing>
          <wp:anchor distT="0" distB="0" distL="114300" distR="114300" simplePos="0" relativeHeight="252372992" behindDoc="1" locked="0" layoutInCell="0" allowOverlap="1">
            <wp:simplePos x="0" y="0"/>
            <wp:positionH relativeFrom="column">
              <wp:posOffset>-608965</wp:posOffset>
            </wp:positionH>
            <wp:positionV relativeFrom="paragraph">
              <wp:posOffset>-179070</wp:posOffset>
            </wp:positionV>
            <wp:extent cx="38100" cy="219710"/>
            <wp:effectExtent l="0" t="0" r="0" b="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74016" behindDoc="1" locked="0" layoutInCell="0" allowOverlap="1">
            <wp:simplePos x="0" y="0"/>
            <wp:positionH relativeFrom="column">
              <wp:posOffset>6304915</wp:posOffset>
            </wp:positionH>
            <wp:positionV relativeFrom="paragraph">
              <wp:posOffset>-179070</wp:posOffset>
            </wp:positionV>
            <wp:extent cx="38100" cy="219710"/>
            <wp:effectExtent l="0" t="0" r="0" b="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Гости себя не заставили ждать.</w:t>
      </w:r>
      <w:r w:rsidRPr="00DA3BC2">
        <w:rPr>
          <w:rFonts w:ascii="Times New Roman" w:hAnsi="Times New Roman" w:cs="Times New Roman"/>
          <w:noProof/>
          <w:sz w:val="24"/>
          <w:szCs w:val="24"/>
        </w:rPr>
        <w:drawing>
          <wp:anchor distT="0" distB="0" distL="114300" distR="114300" simplePos="0" relativeHeight="252375040" behindDoc="1" locked="0" layoutInCell="0" allowOverlap="1">
            <wp:simplePos x="0" y="0"/>
            <wp:positionH relativeFrom="column">
              <wp:posOffset>-608965</wp:posOffset>
            </wp:positionH>
            <wp:positionV relativeFrom="paragraph">
              <wp:posOffset>-163830</wp:posOffset>
            </wp:positionV>
            <wp:extent cx="38100" cy="219710"/>
            <wp:effectExtent l="0" t="0" r="0" b="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76064" behindDoc="1" locked="0" layoutInCell="0" allowOverlap="1">
            <wp:simplePos x="0" y="0"/>
            <wp:positionH relativeFrom="column">
              <wp:posOffset>6304915</wp:posOffset>
            </wp:positionH>
            <wp:positionV relativeFrom="paragraph">
              <wp:posOffset>-163830</wp:posOffset>
            </wp:positionV>
            <wp:extent cx="38100" cy="219710"/>
            <wp:effectExtent l="0" t="0" r="0" b="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Стали мы птиц на кормушке считать:</w:t>
      </w:r>
      <w:r w:rsidRPr="00DA3BC2">
        <w:rPr>
          <w:rFonts w:ascii="Times New Roman" w:hAnsi="Times New Roman" w:cs="Times New Roman"/>
          <w:noProof/>
          <w:sz w:val="24"/>
          <w:szCs w:val="24"/>
        </w:rPr>
        <w:drawing>
          <wp:anchor distT="0" distB="0" distL="114300" distR="114300" simplePos="0" relativeHeight="252377088" behindDoc="1" locked="0" layoutInCell="0" allowOverlap="1">
            <wp:simplePos x="0" y="0"/>
            <wp:positionH relativeFrom="column">
              <wp:posOffset>-608965</wp:posOffset>
            </wp:positionH>
            <wp:positionV relativeFrom="paragraph">
              <wp:posOffset>-149225</wp:posOffset>
            </wp:positionV>
            <wp:extent cx="38100" cy="219710"/>
            <wp:effectExtent l="0" t="0" r="0" b="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78112" behindDoc="1" locked="0" layoutInCell="0" allowOverlap="1">
            <wp:simplePos x="0" y="0"/>
            <wp:positionH relativeFrom="column">
              <wp:posOffset>6304915</wp:posOffset>
            </wp:positionH>
            <wp:positionV relativeFrom="paragraph">
              <wp:posOffset>-149225</wp:posOffset>
            </wp:positionV>
            <wp:extent cx="38100" cy="219710"/>
            <wp:effectExtent l="0" t="0" r="0" b="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Три свиристеля, четыре синицы,</w:t>
      </w:r>
      <w:r w:rsidRPr="00DA3BC2">
        <w:rPr>
          <w:rFonts w:ascii="Times New Roman" w:hAnsi="Times New Roman" w:cs="Times New Roman"/>
          <w:noProof/>
          <w:sz w:val="24"/>
          <w:szCs w:val="24"/>
        </w:rPr>
        <w:drawing>
          <wp:anchor distT="0" distB="0" distL="114300" distR="114300" simplePos="0" relativeHeight="252379136" behindDoc="1" locked="0" layoutInCell="0" allowOverlap="1">
            <wp:simplePos x="0" y="0"/>
            <wp:positionH relativeFrom="column">
              <wp:posOffset>-608965</wp:posOffset>
            </wp:positionH>
            <wp:positionV relativeFrom="paragraph">
              <wp:posOffset>-133985</wp:posOffset>
            </wp:positionV>
            <wp:extent cx="38100" cy="146050"/>
            <wp:effectExtent l="0" t="0" r="0" b="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80160" behindDoc="1" locked="0" layoutInCell="0" allowOverlap="1">
            <wp:simplePos x="0" y="0"/>
            <wp:positionH relativeFrom="column">
              <wp:posOffset>6304915</wp:posOffset>
            </wp:positionH>
            <wp:positionV relativeFrom="paragraph">
              <wp:posOffset>-133985</wp:posOffset>
            </wp:positionV>
            <wp:extent cx="38100" cy="146050"/>
            <wp:effectExtent l="0" t="0" r="0" b="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Два снегиря да один воробей.</w:t>
      </w:r>
      <w:r w:rsidRPr="00DA3BC2">
        <w:rPr>
          <w:rFonts w:ascii="Times New Roman" w:hAnsi="Times New Roman" w:cs="Times New Roman"/>
          <w:noProof/>
          <w:sz w:val="24"/>
          <w:szCs w:val="24"/>
        </w:rPr>
        <w:drawing>
          <wp:anchor distT="0" distB="0" distL="114300" distR="114300" simplePos="0" relativeHeight="252381184" behindDoc="1" locked="0" layoutInCell="0" allowOverlap="1">
            <wp:simplePos x="0" y="0"/>
            <wp:positionH relativeFrom="column">
              <wp:posOffset>-608965</wp:posOffset>
            </wp:positionH>
            <wp:positionV relativeFrom="paragraph">
              <wp:posOffset>-193040</wp:posOffset>
            </wp:positionV>
            <wp:extent cx="38100" cy="219710"/>
            <wp:effectExtent l="0" t="0" r="0" b="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82208" behindDoc="1" locked="0" layoutInCell="0" allowOverlap="1">
            <wp:simplePos x="0" y="0"/>
            <wp:positionH relativeFrom="column">
              <wp:posOffset>6304915</wp:posOffset>
            </wp:positionH>
            <wp:positionV relativeFrom="paragraph">
              <wp:posOffset>-193040</wp:posOffset>
            </wp:positionV>
            <wp:extent cx="38100" cy="219710"/>
            <wp:effectExtent l="0" t="0" r="0" b="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Сколько всех птиц?  (10)</w:t>
      </w:r>
      <w:r w:rsidRPr="00DA3BC2">
        <w:rPr>
          <w:rFonts w:ascii="Times New Roman" w:hAnsi="Times New Roman" w:cs="Times New Roman"/>
          <w:noProof/>
          <w:sz w:val="24"/>
          <w:szCs w:val="24"/>
        </w:rPr>
        <w:drawing>
          <wp:anchor distT="0" distB="0" distL="114300" distR="114300" simplePos="0" relativeHeight="252383232" behindDoc="1" locked="0" layoutInCell="0" allowOverlap="1">
            <wp:simplePos x="0" y="0"/>
            <wp:positionH relativeFrom="column">
              <wp:posOffset>-608965</wp:posOffset>
            </wp:positionH>
            <wp:positionV relativeFrom="paragraph">
              <wp:posOffset>-177800</wp:posOffset>
            </wp:positionV>
            <wp:extent cx="38100" cy="219710"/>
            <wp:effectExtent l="0" t="0" r="0" b="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84256" behindDoc="1" locked="0" layoutInCell="0" allowOverlap="1">
            <wp:simplePos x="0" y="0"/>
            <wp:positionH relativeFrom="column">
              <wp:posOffset>6304915</wp:posOffset>
            </wp:positionH>
            <wp:positionV relativeFrom="paragraph">
              <wp:posOffset>-177800</wp:posOffset>
            </wp:positionV>
            <wp:extent cx="38100" cy="219710"/>
            <wp:effectExtent l="0" t="0" r="0" b="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Отвечайте скорей.</w:t>
      </w:r>
      <w:r w:rsidRPr="00DA3BC2">
        <w:rPr>
          <w:rFonts w:ascii="Times New Roman" w:hAnsi="Times New Roman" w:cs="Times New Roman"/>
          <w:noProof/>
          <w:sz w:val="24"/>
          <w:szCs w:val="24"/>
        </w:rPr>
        <w:drawing>
          <wp:anchor distT="0" distB="0" distL="114300" distR="114300" simplePos="0" relativeHeight="252385280" behindDoc="1" locked="0" layoutInCell="0" allowOverlap="1">
            <wp:simplePos x="0" y="0"/>
            <wp:positionH relativeFrom="column">
              <wp:posOffset>-608965</wp:posOffset>
            </wp:positionH>
            <wp:positionV relativeFrom="paragraph">
              <wp:posOffset>-163195</wp:posOffset>
            </wp:positionV>
            <wp:extent cx="38100" cy="219710"/>
            <wp:effectExtent l="0" t="0" r="0" b="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86304" behindDoc="1" locked="0" layoutInCell="0" allowOverlap="1">
            <wp:simplePos x="0" y="0"/>
            <wp:positionH relativeFrom="column">
              <wp:posOffset>6304915</wp:posOffset>
            </wp:positionH>
            <wp:positionV relativeFrom="paragraph">
              <wp:posOffset>-163195</wp:posOffset>
            </wp:positionV>
            <wp:extent cx="38100" cy="219710"/>
            <wp:effectExtent l="0" t="0" r="0" b="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B37519" w:rsidRDefault="00896CF4" w:rsidP="008E07AE">
      <w:pPr>
        <w:numPr>
          <w:ilvl w:val="0"/>
          <w:numId w:val="42"/>
        </w:numPr>
        <w:tabs>
          <w:tab w:val="left" w:pos="61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Зайчиха морковку в корзине несла. Вдруг по дороге ещ</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xml:space="preserve"> 3 нашла. Сколько зайчатам морковок будет, если зайчиха 2 съесть не забудет? (2)</w:t>
      </w:r>
    </w:p>
    <w:p w:rsidR="00896CF4" w:rsidRPr="00814899" w:rsidRDefault="00896CF4" w:rsidP="008E07AE">
      <w:pPr>
        <w:numPr>
          <w:ilvl w:val="0"/>
          <w:numId w:val="42"/>
        </w:numPr>
        <w:tabs>
          <w:tab w:val="left" w:pos="5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Дарит бабушка лисица</w:t>
      </w:r>
      <w:r w:rsidRPr="00DA3BC2">
        <w:rPr>
          <w:rFonts w:ascii="Times New Roman" w:hAnsi="Times New Roman" w:cs="Times New Roman"/>
          <w:noProof/>
          <w:sz w:val="24"/>
          <w:szCs w:val="24"/>
        </w:rPr>
        <w:drawing>
          <wp:anchor distT="0" distB="0" distL="114300" distR="114300" simplePos="0" relativeHeight="252387328" behindDoc="1" locked="0" layoutInCell="0" allowOverlap="1">
            <wp:simplePos x="0" y="0"/>
            <wp:positionH relativeFrom="column">
              <wp:posOffset>-608965</wp:posOffset>
            </wp:positionH>
            <wp:positionV relativeFrom="paragraph">
              <wp:posOffset>-555625</wp:posOffset>
            </wp:positionV>
            <wp:extent cx="38100" cy="585470"/>
            <wp:effectExtent l="0" t="0" r="0" b="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88352" behindDoc="1" locked="0" layoutInCell="0" allowOverlap="1">
            <wp:simplePos x="0" y="0"/>
            <wp:positionH relativeFrom="column">
              <wp:posOffset>6304915</wp:posOffset>
            </wp:positionH>
            <wp:positionV relativeFrom="paragraph">
              <wp:posOffset>-555625</wp:posOffset>
            </wp:positionV>
            <wp:extent cx="38100" cy="585470"/>
            <wp:effectExtent l="0" t="0" r="0" b="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Тр</w:t>
      </w:r>
      <w:proofErr w:type="gramEnd"/>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м внучатам рукавицы:</w:t>
      </w:r>
      <w:r w:rsidRPr="00DA3BC2">
        <w:rPr>
          <w:rFonts w:ascii="Times New Roman" w:hAnsi="Times New Roman" w:cs="Times New Roman"/>
          <w:noProof/>
          <w:sz w:val="24"/>
          <w:szCs w:val="24"/>
        </w:rPr>
        <w:drawing>
          <wp:anchor distT="0" distB="0" distL="114300" distR="114300" simplePos="0" relativeHeight="252389376" behindDoc="1" locked="0" layoutInCell="0" allowOverlap="1">
            <wp:simplePos x="0" y="0"/>
            <wp:positionH relativeFrom="column">
              <wp:posOffset>-608965</wp:posOffset>
            </wp:positionH>
            <wp:positionV relativeFrom="paragraph">
              <wp:posOffset>-175895</wp:posOffset>
            </wp:positionV>
            <wp:extent cx="38100" cy="219710"/>
            <wp:effectExtent l="0" t="0" r="0" b="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90400" behindDoc="1" locked="0" layoutInCell="0" allowOverlap="1">
            <wp:simplePos x="0" y="0"/>
            <wp:positionH relativeFrom="column">
              <wp:posOffset>6304915</wp:posOffset>
            </wp:positionH>
            <wp:positionV relativeFrom="paragraph">
              <wp:posOffset>-175895</wp:posOffset>
            </wp:positionV>
            <wp:extent cx="38100" cy="219710"/>
            <wp:effectExtent l="0" t="0" r="0" b="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"Это вам на зиму, внуки,</w:t>
      </w:r>
      <w:r w:rsidRPr="00DA3BC2">
        <w:rPr>
          <w:rFonts w:ascii="Times New Roman" w:hAnsi="Times New Roman" w:cs="Times New Roman"/>
          <w:noProof/>
          <w:sz w:val="24"/>
          <w:szCs w:val="24"/>
        </w:rPr>
        <w:drawing>
          <wp:anchor distT="0" distB="0" distL="114300" distR="114300" simplePos="0" relativeHeight="252391424" behindDoc="1" locked="0" layoutInCell="0" allowOverlap="1">
            <wp:simplePos x="0" y="0"/>
            <wp:positionH relativeFrom="column">
              <wp:posOffset>-608965</wp:posOffset>
            </wp:positionH>
            <wp:positionV relativeFrom="paragraph">
              <wp:posOffset>-161290</wp:posOffset>
            </wp:positionV>
            <wp:extent cx="38100" cy="219710"/>
            <wp:effectExtent l="0" t="0" r="0" b="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92448" behindDoc="1" locked="0" layoutInCell="0" allowOverlap="1">
            <wp:simplePos x="0" y="0"/>
            <wp:positionH relativeFrom="column">
              <wp:posOffset>6304915</wp:posOffset>
            </wp:positionH>
            <wp:positionV relativeFrom="paragraph">
              <wp:posOffset>-161290</wp:posOffset>
            </wp:positionV>
            <wp:extent cx="38100" cy="219710"/>
            <wp:effectExtent l="0" t="0" r="0" b="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рукавичек по две штуки.</w:t>
      </w:r>
      <w:r w:rsidRPr="00DA3BC2">
        <w:rPr>
          <w:rFonts w:ascii="Times New Roman" w:hAnsi="Times New Roman" w:cs="Times New Roman"/>
          <w:noProof/>
          <w:sz w:val="24"/>
          <w:szCs w:val="24"/>
        </w:rPr>
        <w:drawing>
          <wp:anchor distT="0" distB="0" distL="114300" distR="114300" simplePos="0" relativeHeight="252393472" behindDoc="1" locked="0" layoutInCell="0" allowOverlap="1">
            <wp:simplePos x="0" y="0"/>
            <wp:positionH relativeFrom="column">
              <wp:posOffset>-608965</wp:posOffset>
            </wp:positionH>
            <wp:positionV relativeFrom="paragraph">
              <wp:posOffset>-146050</wp:posOffset>
            </wp:positionV>
            <wp:extent cx="38100" cy="219710"/>
            <wp:effectExtent l="0" t="0" r="0" b="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94496" behindDoc="1" locked="0" layoutInCell="0" allowOverlap="1">
            <wp:simplePos x="0" y="0"/>
            <wp:positionH relativeFrom="column">
              <wp:posOffset>6304915</wp:posOffset>
            </wp:positionH>
            <wp:positionV relativeFrom="paragraph">
              <wp:posOffset>-146050</wp:posOffset>
            </wp:positionV>
            <wp:extent cx="38100" cy="219710"/>
            <wp:effectExtent l="0" t="0" r="0" b="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Берегите, не теряйте,</w:t>
      </w:r>
      <w:r w:rsidRPr="00DA3BC2">
        <w:rPr>
          <w:rFonts w:ascii="Times New Roman" w:hAnsi="Times New Roman" w:cs="Times New Roman"/>
          <w:noProof/>
          <w:sz w:val="24"/>
          <w:szCs w:val="24"/>
        </w:rPr>
        <w:drawing>
          <wp:anchor distT="0" distB="0" distL="114300" distR="114300" simplePos="0" relativeHeight="252395520" behindDoc="1" locked="0" layoutInCell="0" allowOverlap="1">
            <wp:simplePos x="0" y="0"/>
            <wp:positionH relativeFrom="column">
              <wp:posOffset>-608965</wp:posOffset>
            </wp:positionH>
            <wp:positionV relativeFrom="paragraph">
              <wp:posOffset>-131445</wp:posOffset>
            </wp:positionV>
            <wp:extent cx="38100" cy="146685"/>
            <wp:effectExtent l="0" t="0" r="0" b="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96544" behindDoc="1" locked="0" layoutInCell="0" allowOverlap="1">
            <wp:simplePos x="0" y="0"/>
            <wp:positionH relativeFrom="column">
              <wp:posOffset>6304915</wp:posOffset>
            </wp:positionH>
            <wp:positionV relativeFrom="paragraph">
              <wp:posOffset>-131445</wp:posOffset>
            </wp:positionV>
            <wp:extent cx="38100" cy="146685"/>
            <wp:effectExtent l="0" t="0" r="0" b="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Сколько всех, пересчитайте!"  (6)</w:t>
      </w:r>
      <w:r w:rsidRPr="00DA3BC2">
        <w:rPr>
          <w:rFonts w:ascii="Times New Roman" w:hAnsi="Times New Roman" w:cs="Times New Roman"/>
          <w:noProof/>
          <w:sz w:val="24"/>
          <w:szCs w:val="24"/>
        </w:rPr>
        <w:drawing>
          <wp:anchor distT="0" distB="0" distL="114300" distR="114300" simplePos="0" relativeHeight="252397568" behindDoc="1" locked="0" layoutInCell="0" allowOverlap="1">
            <wp:simplePos x="0" y="0"/>
            <wp:positionH relativeFrom="column">
              <wp:posOffset>-608965</wp:posOffset>
            </wp:positionH>
            <wp:positionV relativeFrom="paragraph">
              <wp:posOffset>-187960</wp:posOffset>
            </wp:positionV>
            <wp:extent cx="38100" cy="219710"/>
            <wp:effectExtent l="0" t="0" r="0" b="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398592" behindDoc="1" locked="0" layoutInCell="0" allowOverlap="1">
            <wp:simplePos x="0" y="0"/>
            <wp:positionH relativeFrom="column">
              <wp:posOffset>6304915</wp:posOffset>
            </wp:positionH>
            <wp:positionV relativeFrom="paragraph">
              <wp:posOffset>-187960</wp:posOffset>
            </wp:positionV>
            <wp:extent cx="38100" cy="219710"/>
            <wp:effectExtent l="0" t="0" r="0" b="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14899" w:rsidRDefault="00896CF4" w:rsidP="008E07AE">
      <w:pPr>
        <w:numPr>
          <w:ilvl w:val="0"/>
          <w:numId w:val="43"/>
        </w:numPr>
        <w:tabs>
          <w:tab w:val="left" w:pos="284"/>
        </w:tabs>
        <w:spacing w:after="0" w:line="240" w:lineRule="auto"/>
        <w:ind w:right="11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Белка на елке грибочки су</w:t>
      </w:r>
      <w:r w:rsidR="00814899">
        <w:rPr>
          <w:rFonts w:ascii="Times New Roman" w:eastAsia="Times New Roman" w:hAnsi="Times New Roman" w:cs="Times New Roman"/>
          <w:sz w:val="24"/>
          <w:szCs w:val="24"/>
        </w:rPr>
        <w:t>шила,</w:t>
      </w:r>
    </w:p>
    <w:p w:rsidR="00896CF4" w:rsidRPr="00DA3BC2" w:rsidRDefault="00896CF4" w:rsidP="00814899">
      <w:pPr>
        <w:tabs>
          <w:tab w:val="left" w:pos="284"/>
        </w:tabs>
        <w:spacing w:after="0" w:line="240" w:lineRule="auto"/>
        <w:ind w:right="112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Песенку пела и говорила:</w:t>
      </w:r>
    </w:p>
    <w:p w:rsidR="00896CF4" w:rsidRPr="00DA3BC2" w:rsidRDefault="00896CF4" w:rsidP="00814899">
      <w:pPr>
        <w:tabs>
          <w:tab w:val="left" w:pos="284"/>
        </w:tabs>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399616" behindDoc="1" locked="0" layoutInCell="0" allowOverlap="1">
            <wp:simplePos x="0" y="0"/>
            <wp:positionH relativeFrom="column">
              <wp:posOffset>-608965</wp:posOffset>
            </wp:positionH>
            <wp:positionV relativeFrom="paragraph">
              <wp:posOffset>-381635</wp:posOffset>
            </wp:positionV>
            <wp:extent cx="38100" cy="438785"/>
            <wp:effectExtent l="0" t="0" r="0" b="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00640" behindDoc="1" locked="0" layoutInCell="0" allowOverlap="1">
            <wp:simplePos x="0" y="0"/>
            <wp:positionH relativeFrom="column">
              <wp:posOffset>6304915</wp:posOffset>
            </wp:positionH>
            <wp:positionV relativeFrom="paragraph">
              <wp:posOffset>-381635</wp:posOffset>
            </wp:positionV>
            <wp:extent cx="38100" cy="438785"/>
            <wp:effectExtent l="0" t="0" r="0" b="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eastAsia="Times New Roman" w:hAnsi="Times New Roman" w:cs="Times New Roman"/>
          <w:sz w:val="24"/>
          <w:szCs w:val="24"/>
        </w:rPr>
        <w:t>«Мне зимой не знать хлопот,</w:t>
      </w:r>
      <w:r w:rsidRPr="00DA3BC2">
        <w:rPr>
          <w:rFonts w:ascii="Times New Roman" w:hAnsi="Times New Roman" w:cs="Times New Roman"/>
          <w:noProof/>
          <w:sz w:val="24"/>
          <w:szCs w:val="24"/>
        </w:rPr>
        <w:drawing>
          <wp:anchor distT="0" distB="0" distL="114300" distR="114300" simplePos="0" relativeHeight="252401664" behindDoc="1" locked="0" layoutInCell="0" allowOverlap="1">
            <wp:simplePos x="0" y="0"/>
            <wp:positionH relativeFrom="column">
              <wp:posOffset>-608965</wp:posOffset>
            </wp:positionH>
            <wp:positionV relativeFrom="paragraph">
              <wp:posOffset>-143510</wp:posOffset>
            </wp:positionV>
            <wp:extent cx="38100" cy="219710"/>
            <wp:effectExtent l="0" t="0" r="0" b="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02688" behindDoc="1" locked="0" layoutInCell="0" allowOverlap="1">
            <wp:simplePos x="0" y="0"/>
            <wp:positionH relativeFrom="column">
              <wp:posOffset>6304915</wp:posOffset>
            </wp:positionH>
            <wp:positionV relativeFrom="paragraph">
              <wp:posOffset>-143510</wp:posOffset>
            </wp:positionV>
            <wp:extent cx="38100" cy="219710"/>
            <wp:effectExtent l="0" t="0" r="0" b="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Потому что есть грибок:</w:t>
      </w:r>
      <w:r w:rsidRPr="00DA3BC2">
        <w:rPr>
          <w:rFonts w:ascii="Times New Roman" w:hAnsi="Times New Roman" w:cs="Times New Roman"/>
          <w:noProof/>
          <w:sz w:val="24"/>
          <w:szCs w:val="24"/>
        </w:rPr>
        <w:drawing>
          <wp:anchor distT="0" distB="0" distL="114300" distR="114300" simplePos="0" relativeHeight="252403712" behindDoc="1" locked="0" layoutInCell="0" allowOverlap="1">
            <wp:simplePos x="0" y="0"/>
            <wp:positionH relativeFrom="column">
              <wp:posOffset>-608965</wp:posOffset>
            </wp:positionH>
            <wp:positionV relativeFrom="paragraph">
              <wp:posOffset>-128905</wp:posOffset>
            </wp:positionV>
            <wp:extent cx="38100" cy="146050"/>
            <wp:effectExtent l="0" t="0" r="0" b="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04736" behindDoc="1" locked="0" layoutInCell="0" allowOverlap="1">
            <wp:simplePos x="0" y="0"/>
            <wp:positionH relativeFrom="column">
              <wp:posOffset>6304915</wp:posOffset>
            </wp:positionH>
            <wp:positionV relativeFrom="paragraph">
              <wp:posOffset>-128905</wp:posOffset>
            </wp:positionV>
            <wp:extent cx="38100" cy="146050"/>
            <wp:effectExtent l="0" t="0" r="0" b="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Белый, рыжик, два масленка,</w:t>
      </w:r>
      <w:r w:rsidRPr="00DA3BC2">
        <w:rPr>
          <w:rFonts w:ascii="Times New Roman" w:hAnsi="Times New Roman" w:cs="Times New Roman"/>
          <w:noProof/>
          <w:sz w:val="24"/>
          <w:szCs w:val="24"/>
        </w:rPr>
        <w:drawing>
          <wp:anchor distT="0" distB="0" distL="114300" distR="114300" simplePos="0" relativeHeight="252405760" behindDoc="1" locked="0" layoutInCell="0" allowOverlap="1">
            <wp:simplePos x="0" y="0"/>
            <wp:positionH relativeFrom="column">
              <wp:posOffset>-608965</wp:posOffset>
            </wp:positionH>
            <wp:positionV relativeFrom="paragraph">
              <wp:posOffset>-187325</wp:posOffset>
            </wp:positionV>
            <wp:extent cx="38100" cy="219710"/>
            <wp:effectExtent l="0" t="0" r="0" b="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06784" behindDoc="1" locked="0" layoutInCell="0" allowOverlap="1">
            <wp:simplePos x="0" y="0"/>
            <wp:positionH relativeFrom="column">
              <wp:posOffset>6304915</wp:posOffset>
            </wp:positionH>
            <wp:positionV relativeFrom="paragraph">
              <wp:posOffset>-187325</wp:posOffset>
            </wp:positionV>
            <wp:extent cx="38100" cy="219710"/>
            <wp:effectExtent l="0" t="0" r="0" b="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Три веселеньких опенка.</w:t>
      </w:r>
      <w:r w:rsidRPr="00DA3BC2">
        <w:rPr>
          <w:rFonts w:ascii="Times New Roman" w:hAnsi="Times New Roman" w:cs="Times New Roman"/>
          <w:noProof/>
          <w:sz w:val="24"/>
          <w:szCs w:val="24"/>
        </w:rPr>
        <w:drawing>
          <wp:anchor distT="0" distB="0" distL="114300" distR="114300" simplePos="0" relativeHeight="252407808" behindDoc="1" locked="0" layoutInCell="0" allowOverlap="1">
            <wp:simplePos x="0" y="0"/>
            <wp:positionH relativeFrom="column">
              <wp:posOffset>-608965</wp:posOffset>
            </wp:positionH>
            <wp:positionV relativeFrom="paragraph">
              <wp:posOffset>-172085</wp:posOffset>
            </wp:positionV>
            <wp:extent cx="38100" cy="219710"/>
            <wp:effectExtent l="0" t="0" r="0" b="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08832" behindDoc="1" locked="0" layoutInCell="0" allowOverlap="1">
            <wp:simplePos x="0" y="0"/>
            <wp:positionH relativeFrom="column">
              <wp:posOffset>6304915</wp:posOffset>
            </wp:positionH>
            <wp:positionV relativeFrom="paragraph">
              <wp:posOffset>-172085</wp:posOffset>
            </wp:positionV>
            <wp:extent cx="38100" cy="219710"/>
            <wp:effectExtent l="0" t="0" r="0" b="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Подосиновик велик,</w:t>
      </w:r>
      <w:r w:rsidRPr="00DA3BC2">
        <w:rPr>
          <w:rFonts w:ascii="Times New Roman" w:hAnsi="Times New Roman" w:cs="Times New Roman"/>
          <w:noProof/>
          <w:sz w:val="24"/>
          <w:szCs w:val="24"/>
        </w:rPr>
        <w:drawing>
          <wp:anchor distT="0" distB="0" distL="114300" distR="114300" simplePos="0" relativeHeight="252409856" behindDoc="1" locked="0" layoutInCell="0" allowOverlap="1">
            <wp:simplePos x="0" y="0"/>
            <wp:positionH relativeFrom="column">
              <wp:posOffset>-608965</wp:posOffset>
            </wp:positionH>
            <wp:positionV relativeFrom="paragraph">
              <wp:posOffset>-156210</wp:posOffset>
            </wp:positionV>
            <wp:extent cx="38100" cy="219710"/>
            <wp:effectExtent l="0" t="0" r="0" b="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10880" behindDoc="1" locked="0" layoutInCell="0" allowOverlap="1">
            <wp:simplePos x="0" y="0"/>
            <wp:positionH relativeFrom="column">
              <wp:posOffset>6304915</wp:posOffset>
            </wp:positionH>
            <wp:positionV relativeFrom="paragraph">
              <wp:posOffset>-156210</wp:posOffset>
            </wp:positionV>
            <wp:extent cx="38100" cy="219710"/>
            <wp:effectExtent l="0" t="0" r="0" b="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Этим он и знаменит.</w:t>
      </w:r>
      <w:r w:rsidRPr="00DA3BC2">
        <w:rPr>
          <w:rFonts w:ascii="Times New Roman" w:hAnsi="Times New Roman" w:cs="Times New Roman"/>
          <w:noProof/>
          <w:sz w:val="24"/>
          <w:szCs w:val="24"/>
        </w:rPr>
        <w:drawing>
          <wp:anchor distT="0" distB="0" distL="114300" distR="114300" simplePos="0" relativeHeight="252411904" behindDoc="1" locked="0" layoutInCell="0" allowOverlap="1">
            <wp:simplePos x="0" y="0"/>
            <wp:positionH relativeFrom="column">
              <wp:posOffset>-608965</wp:posOffset>
            </wp:positionH>
            <wp:positionV relativeFrom="paragraph">
              <wp:posOffset>-140970</wp:posOffset>
            </wp:positionV>
            <wp:extent cx="38100" cy="219710"/>
            <wp:effectExtent l="0" t="0" r="0" b="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12928" behindDoc="1" locked="0" layoutInCell="0" allowOverlap="1">
            <wp:simplePos x="0" y="0"/>
            <wp:positionH relativeFrom="column">
              <wp:posOffset>6304915</wp:posOffset>
            </wp:positionH>
            <wp:positionV relativeFrom="paragraph">
              <wp:posOffset>-140970</wp:posOffset>
            </wp:positionV>
            <wp:extent cx="38100" cy="219710"/>
            <wp:effectExtent l="0" t="0" r="0" b="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А лисичек ровно шесть.</w:t>
      </w:r>
      <w:r w:rsidRPr="00DA3BC2">
        <w:rPr>
          <w:rFonts w:ascii="Times New Roman" w:hAnsi="Times New Roman" w:cs="Times New Roman"/>
          <w:noProof/>
          <w:sz w:val="24"/>
          <w:szCs w:val="24"/>
        </w:rPr>
        <w:drawing>
          <wp:anchor distT="0" distB="0" distL="114300" distR="114300" simplePos="0" relativeHeight="252413952" behindDoc="1" locked="0" layoutInCell="0" allowOverlap="1">
            <wp:simplePos x="0" y="0"/>
            <wp:positionH relativeFrom="column">
              <wp:posOffset>-608965</wp:posOffset>
            </wp:positionH>
            <wp:positionV relativeFrom="paragraph">
              <wp:posOffset>-127635</wp:posOffset>
            </wp:positionV>
            <wp:extent cx="38100" cy="146685"/>
            <wp:effectExtent l="0" t="0" r="0" b="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14976" behindDoc="1" locked="0" layoutInCell="0" allowOverlap="1">
            <wp:simplePos x="0" y="0"/>
            <wp:positionH relativeFrom="column">
              <wp:posOffset>6304915</wp:posOffset>
            </wp:positionH>
            <wp:positionV relativeFrom="paragraph">
              <wp:posOffset>-127635</wp:posOffset>
            </wp:positionV>
            <wp:extent cx="38100" cy="146685"/>
            <wp:effectExtent l="0" t="0" r="0" b="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6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Ты попробуй все их счесть!» ((13)</w:t>
      </w:r>
      <w:proofErr w:type="gramEnd"/>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lastRenderedPageBreak/>
        <w:drawing>
          <wp:anchor distT="0" distB="0" distL="114300" distR="114300" simplePos="0" relativeHeight="252416000" behindDoc="1" locked="0" layoutInCell="0" allowOverlap="1">
            <wp:simplePos x="0" y="0"/>
            <wp:positionH relativeFrom="column">
              <wp:posOffset>-608965</wp:posOffset>
            </wp:positionH>
            <wp:positionV relativeFrom="paragraph">
              <wp:posOffset>-185420</wp:posOffset>
            </wp:positionV>
            <wp:extent cx="38100" cy="219710"/>
            <wp:effectExtent l="0" t="0" r="0" b="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17024" behindDoc="1" locked="0" layoutInCell="0" allowOverlap="1">
            <wp:simplePos x="0" y="0"/>
            <wp:positionH relativeFrom="column">
              <wp:posOffset>6304915</wp:posOffset>
            </wp:positionH>
            <wp:positionV relativeFrom="paragraph">
              <wp:posOffset>-185420</wp:posOffset>
            </wp:positionV>
            <wp:extent cx="38100" cy="219710"/>
            <wp:effectExtent l="0" t="0" r="0" b="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Конкурс «Состав числа»</w:t>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9</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10</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420096" behindDoc="1" locked="0" layoutInCell="0" allowOverlap="1">
            <wp:simplePos x="0" y="0"/>
            <wp:positionH relativeFrom="column">
              <wp:posOffset>-608965</wp:posOffset>
            </wp:positionH>
            <wp:positionV relativeFrom="paragraph">
              <wp:posOffset>-283845</wp:posOffset>
            </wp:positionV>
            <wp:extent cx="38100" cy="585470"/>
            <wp:effectExtent l="0" t="0" r="0" b="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21120" behindDoc="1" locked="0" layoutInCell="0" allowOverlap="1">
            <wp:simplePos x="0" y="0"/>
            <wp:positionH relativeFrom="column">
              <wp:posOffset>6304915</wp:posOffset>
            </wp:positionH>
            <wp:positionV relativeFrom="paragraph">
              <wp:posOffset>-283845</wp:posOffset>
            </wp:positionV>
            <wp:extent cx="38100" cy="585470"/>
            <wp:effectExtent l="0" t="0" r="0" b="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4D6B19" w:rsidRDefault="00896CF4" w:rsidP="008D53CC">
      <w:pPr>
        <w:spacing w:after="0" w:line="240" w:lineRule="auto"/>
        <w:jc w:val="both"/>
        <w:rPr>
          <w:rFonts w:ascii="Times New Roman" w:eastAsia="Times New Roman" w:hAnsi="Times New Roman" w:cs="Times New Roman"/>
          <w:b/>
          <w:bCs/>
          <w:i/>
          <w:iCs/>
          <w:sz w:val="24"/>
          <w:szCs w:val="24"/>
        </w:rPr>
      </w:pPr>
      <w:r w:rsidRPr="00DA3BC2">
        <w:rPr>
          <w:rFonts w:ascii="Times New Roman" w:eastAsia="Times New Roman" w:hAnsi="Times New Roman" w:cs="Times New Roman"/>
          <w:b/>
          <w:bCs/>
          <w:i/>
          <w:iCs/>
          <w:sz w:val="24"/>
          <w:szCs w:val="24"/>
        </w:rPr>
        <w:t>Конкурс «Прочитай ребус»</w:t>
      </w:r>
      <w:r w:rsidR="004D6B19">
        <w:rPr>
          <w:rFonts w:ascii="Times New Roman" w:eastAsia="Times New Roman" w:hAnsi="Times New Roman" w:cs="Times New Roman"/>
          <w:b/>
          <w:bCs/>
          <w:i/>
          <w:iCs/>
          <w:sz w:val="24"/>
          <w:szCs w:val="24"/>
        </w:rPr>
        <w:t xml:space="preserve"> </w:t>
      </w:r>
    </w:p>
    <w:p w:rsidR="004D6B19" w:rsidRDefault="004D6B19" w:rsidP="008D53CC">
      <w:pPr>
        <w:spacing w:after="0" w:line="240" w:lineRule="auto"/>
        <w:jc w:val="both"/>
        <w:rPr>
          <w:rFonts w:ascii="Times New Roman" w:eastAsia="Times New Roman" w:hAnsi="Times New Roman" w:cs="Times New Roman"/>
          <w:b/>
          <w:bCs/>
          <w:i/>
          <w:iCs/>
          <w:sz w:val="24"/>
          <w:szCs w:val="24"/>
        </w:rPr>
      </w:pPr>
    </w:p>
    <w:p w:rsidR="004D6B19" w:rsidRDefault="00896CF4" w:rsidP="00B90956">
      <w:pPr>
        <w:spacing w:after="0" w:line="240" w:lineRule="auto"/>
        <w:jc w:val="both"/>
        <w:rPr>
          <w:rFonts w:ascii="Times New Roman" w:hAnsi="Times New Roman" w:cs="Times New Roman"/>
          <w:sz w:val="24"/>
          <w:szCs w:val="24"/>
        </w:rPr>
      </w:pPr>
      <w:proofErr w:type="gramStart"/>
      <w:r w:rsidRPr="00DA3BC2">
        <w:rPr>
          <w:rFonts w:ascii="Times New Roman" w:eastAsia="Times New Roman" w:hAnsi="Times New Roman" w:cs="Times New Roman"/>
          <w:sz w:val="24"/>
          <w:szCs w:val="24"/>
        </w:rPr>
        <w:t>100лиц</w:t>
      </w:r>
      <w:proofErr w:type="gramEnd"/>
      <w:r w:rsidRPr="00DA3BC2">
        <w:rPr>
          <w:rFonts w:ascii="Times New Roman" w:hAnsi="Times New Roman" w:cs="Times New Roman"/>
          <w:noProof/>
          <w:sz w:val="24"/>
          <w:szCs w:val="24"/>
        </w:rPr>
        <w:drawing>
          <wp:anchor distT="0" distB="0" distL="114300" distR="114300" simplePos="0" relativeHeight="252424192" behindDoc="1" locked="0" layoutInCell="0" allowOverlap="1">
            <wp:simplePos x="0" y="0"/>
            <wp:positionH relativeFrom="column">
              <wp:posOffset>-608965</wp:posOffset>
            </wp:positionH>
            <wp:positionV relativeFrom="paragraph">
              <wp:posOffset>-188595</wp:posOffset>
            </wp:positionV>
            <wp:extent cx="38100" cy="219710"/>
            <wp:effectExtent l="0" t="0" r="0" b="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4D6B19">
        <w:rPr>
          <w:rFonts w:ascii="Times New Roman" w:eastAsia="Times New Roman" w:hAnsi="Times New Roman" w:cs="Times New Roman"/>
          <w:sz w:val="24"/>
          <w:szCs w:val="24"/>
        </w:rPr>
        <w:t xml:space="preserve">а          </w:t>
      </w:r>
      <w:r w:rsidRPr="00DA3BC2">
        <w:rPr>
          <w:rFonts w:ascii="Times New Roman" w:eastAsia="Times New Roman" w:hAnsi="Times New Roman" w:cs="Times New Roman"/>
          <w:sz w:val="24"/>
          <w:szCs w:val="24"/>
        </w:rPr>
        <w:t>7я</w:t>
      </w:r>
      <w:r w:rsidRPr="00DA3BC2">
        <w:rPr>
          <w:rFonts w:ascii="Times New Roman" w:hAnsi="Times New Roman" w:cs="Times New Roman"/>
          <w:noProof/>
          <w:sz w:val="24"/>
          <w:szCs w:val="24"/>
        </w:rPr>
        <w:drawing>
          <wp:anchor distT="0" distB="0" distL="114300" distR="114300" simplePos="0" relativeHeight="252425216" behindDoc="1" locked="0" layoutInCell="0" allowOverlap="1">
            <wp:simplePos x="0" y="0"/>
            <wp:positionH relativeFrom="column">
              <wp:posOffset>-608965</wp:posOffset>
            </wp:positionH>
            <wp:positionV relativeFrom="paragraph">
              <wp:posOffset>-203200</wp:posOffset>
            </wp:positionV>
            <wp:extent cx="38100" cy="511810"/>
            <wp:effectExtent l="0" t="0" r="0" b="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1810"/>
                    </a:xfrm>
                    <a:prstGeom prst="rect">
                      <a:avLst/>
                    </a:prstGeom>
                    <a:noFill/>
                  </pic:spPr>
                </pic:pic>
              </a:graphicData>
            </a:graphic>
          </wp:anchor>
        </w:drawing>
      </w:r>
      <w:r w:rsidR="004D6B19">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100лб</w:t>
      </w:r>
      <w:r w:rsidRPr="00DA3BC2">
        <w:rPr>
          <w:rFonts w:ascii="Times New Roman" w:hAnsi="Times New Roman" w:cs="Times New Roman"/>
          <w:sz w:val="24"/>
          <w:szCs w:val="24"/>
        </w:rPr>
        <w:tab/>
      </w:r>
      <w:r w:rsidR="004D6B19">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про100р</w:t>
      </w:r>
      <w:r w:rsidRPr="00DA3BC2">
        <w:rPr>
          <w:rFonts w:ascii="Times New Roman" w:hAnsi="Times New Roman" w:cs="Times New Roman"/>
          <w:sz w:val="24"/>
          <w:szCs w:val="24"/>
        </w:rPr>
        <w:tab/>
      </w:r>
      <w:r w:rsidR="004D6B19">
        <w:rPr>
          <w:rFonts w:ascii="Times New Roman" w:hAnsi="Times New Roman" w:cs="Times New Roman"/>
          <w:sz w:val="24"/>
          <w:szCs w:val="24"/>
        </w:rPr>
        <w:t xml:space="preserve">   </w:t>
      </w:r>
    </w:p>
    <w:p w:rsidR="004D6B19" w:rsidRDefault="004D6B19" w:rsidP="00B90956">
      <w:pPr>
        <w:spacing w:after="0" w:line="240" w:lineRule="auto"/>
        <w:jc w:val="both"/>
        <w:rPr>
          <w:rFonts w:ascii="Times New Roman" w:hAnsi="Times New Roman" w:cs="Times New Roman"/>
          <w:sz w:val="24"/>
          <w:szCs w:val="24"/>
        </w:rPr>
      </w:pPr>
    </w:p>
    <w:p w:rsidR="00B90956" w:rsidRDefault="004D6B19" w:rsidP="004D6B19">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ли100к</w:t>
      </w:r>
      <w:r w:rsidR="00896CF4" w:rsidRPr="00DA3BC2">
        <w:rPr>
          <w:rFonts w:ascii="Times New Roman" w:hAnsi="Times New Roman" w:cs="Times New Roman"/>
          <w:noProof/>
          <w:sz w:val="24"/>
          <w:szCs w:val="24"/>
        </w:rPr>
        <w:drawing>
          <wp:anchor distT="0" distB="0" distL="114300" distR="114300" simplePos="0" relativeHeight="252426240" behindDoc="1" locked="0" layoutInCell="0" allowOverlap="1">
            <wp:simplePos x="0" y="0"/>
            <wp:positionH relativeFrom="column">
              <wp:posOffset>4209415</wp:posOffset>
            </wp:positionH>
            <wp:positionV relativeFrom="paragraph">
              <wp:posOffset>-188595</wp:posOffset>
            </wp:positionV>
            <wp:extent cx="38100" cy="219710"/>
            <wp:effectExtent l="0" t="0" r="0" b="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с3ж</w:t>
      </w:r>
      <w:r w:rsidR="00896CF4" w:rsidRPr="00DA3BC2">
        <w:rPr>
          <w:rFonts w:ascii="Times New Roman" w:hAnsi="Times New Roman" w:cs="Times New Roman"/>
          <w:sz w:val="24"/>
          <w:szCs w:val="24"/>
        </w:rPr>
        <w:tab/>
      </w:r>
      <w:r w:rsidR="00896CF4" w:rsidRPr="00DA3BC2">
        <w:rPr>
          <w:rFonts w:ascii="Times New Roman" w:eastAsia="Times New Roman" w:hAnsi="Times New Roman" w:cs="Times New Roman"/>
          <w:sz w:val="24"/>
          <w:szCs w:val="24"/>
        </w:rPr>
        <w:t>по2л</w:t>
      </w:r>
      <w:r w:rsidR="00896CF4" w:rsidRPr="00DA3BC2">
        <w:rPr>
          <w:rFonts w:ascii="Times New Roman" w:hAnsi="Times New Roman" w:cs="Times New Roman"/>
          <w:sz w:val="24"/>
          <w:szCs w:val="24"/>
        </w:rPr>
        <w:tab/>
      </w:r>
      <w:r>
        <w:rPr>
          <w:rFonts w:ascii="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пи100лет</w:t>
      </w:r>
    </w:p>
    <w:p w:rsidR="004D6B19" w:rsidRDefault="004D6B19" w:rsidP="004D6B19">
      <w:pPr>
        <w:spacing w:after="0" w:line="240" w:lineRule="auto"/>
        <w:jc w:val="both"/>
        <w:rPr>
          <w:rFonts w:ascii="Times New Roman" w:eastAsia="Times New Roman" w:hAnsi="Times New Roman" w:cs="Times New Roman"/>
          <w:b/>
          <w:bCs/>
          <w:i/>
          <w:iCs/>
          <w:sz w:val="24"/>
          <w:szCs w:val="24"/>
        </w:rPr>
      </w:pPr>
    </w:p>
    <w:p w:rsidR="00B90956" w:rsidRPr="004D6B19" w:rsidRDefault="004D6B19" w:rsidP="004D6B1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Конкурс </w:t>
      </w:r>
      <w:r w:rsidRPr="00DA3BC2">
        <w:rPr>
          <w:rFonts w:ascii="Times New Roman" w:eastAsia="Times New Roman" w:hAnsi="Times New Roman" w:cs="Times New Roman"/>
          <w:b/>
          <w:bCs/>
          <w:i/>
          <w:iCs/>
          <w:sz w:val="24"/>
          <w:szCs w:val="24"/>
        </w:rPr>
        <w:t>«ЭСТАФЕТА</w:t>
      </w:r>
      <w:proofErr w:type="gramStart"/>
      <w:r>
        <w:rPr>
          <w:rFonts w:ascii="Times New Roman" w:eastAsia="Times New Roman" w:hAnsi="Times New Roman" w:cs="Times New Roman"/>
          <w:b/>
          <w:bCs/>
          <w:i/>
          <w:iCs/>
          <w:sz w:val="24"/>
          <w:szCs w:val="24"/>
        </w:rPr>
        <w:t xml:space="preserve"> </w:t>
      </w:r>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оедини отве</w:t>
      </w:r>
      <w:r w:rsidRPr="00DA3BC2">
        <w:rPr>
          <w:rFonts w:ascii="Times New Roman" w:eastAsia="Times New Roman" w:hAnsi="Times New Roman" w:cs="Times New Roman"/>
          <w:sz w:val="24"/>
          <w:szCs w:val="24"/>
        </w:rPr>
        <w:t>т с примером/</w:t>
      </w:r>
    </w:p>
    <w:tbl>
      <w:tblPr>
        <w:tblW w:w="0" w:type="auto"/>
        <w:tblInd w:w="260" w:type="dxa"/>
        <w:tblLayout w:type="fixed"/>
        <w:tblCellMar>
          <w:left w:w="0" w:type="dxa"/>
          <w:right w:w="0" w:type="dxa"/>
        </w:tblCellMar>
        <w:tblLook w:val="04A0"/>
      </w:tblPr>
      <w:tblGrid>
        <w:gridCol w:w="320"/>
        <w:gridCol w:w="1340"/>
        <w:gridCol w:w="2160"/>
        <w:gridCol w:w="1600"/>
        <w:gridCol w:w="580"/>
        <w:gridCol w:w="1320"/>
      </w:tblGrid>
      <w:tr w:rsidR="00896CF4" w:rsidRPr="00DA3BC2">
        <w:trPr>
          <w:trHeight w:val="322"/>
        </w:trPr>
        <w:tc>
          <w:tcPr>
            <w:tcW w:w="1660" w:type="dxa"/>
            <w:gridSpan w:val="2"/>
            <w:vAlign w:val="bottom"/>
          </w:tcPr>
          <w:p w:rsidR="00896CF4" w:rsidRPr="00DA3BC2" w:rsidRDefault="00896CF4" w:rsidP="00B90956">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427264" behindDoc="1" locked="0" layoutInCell="0" allowOverlap="1">
                  <wp:simplePos x="0" y="0"/>
                  <wp:positionH relativeFrom="column">
                    <wp:posOffset>4209415</wp:posOffset>
                  </wp:positionH>
                  <wp:positionV relativeFrom="paragraph">
                    <wp:posOffset>-203200</wp:posOffset>
                  </wp:positionV>
                  <wp:extent cx="38100" cy="292735"/>
                  <wp:effectExtent l="0" t="0" r="0" b="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29312" behindDoc="1" locked="0" layoutInCell="0" allowOverlap="1">
                  <wp:simplePos x="0" y="0"/>
                  <wp:positionH relativeFrom="column">
                    <wp:posOffset>-608965</wp:posOffset>
                  </wp:positionH>
                  <wp:positionV relativeFrom="paragraph">
                    <wp:posOffset>-130175</wp:posOffset>
                  </wp:positionV>
                  <wp:extent cx="38100" cy="292735"/>
                  <wp:effectExtent l="0" t="0" r="0" b="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30336" behindDoc="1" locked="0" layoutInCell="0" allowOverlap="1">
                  <wp:simplePos x="0" y="0"/>
                  <wp:positionH relativeFrom="column">
                    <wp:posOffset>6304915</wp:posOffset>
                  </wp:positionH>
                  <wp:positionV relativeFrom="paragraph">
                    <wp:posOffset>-130175</wp:posOffset>
                  </wp:positionV>
                  <wp:extent cx="38100" cy="292735"/>
                  <wp:effectExtent l="0" t="0" r="0" b="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125" cstate="print">
                            <a:extLst>
                              <a:ext uri="{28A0092B-C50C-407E-A947-70E740481C1C}"/>
                            </a:extLst>
                          </a:blip>
                          <a:srcRect/>
                          <a:stretch>
                            <a:fillRect/>
                          </a:stretch>
                        </pic:blipFill>
                        <pic:spPr bwMode="auto">
                          <a:xfrm>
                            <a:off x="0" y="0"/>
                            <a:ext cx="38100" cy="292735"/>
                          </a:xfrm>
                          <a:prstGeom prst="rect">
                            <a:avLst/>
                          </a:prstGeom>
                          <a:noFill/>
                        </pic:spPr>
                      </pic:pic>
                    </a:graphicData>
                  </a:graphic>
                </wp:anchor>
              </w:drawing>
            </w:r>
            <w:r w:rsidR="004D6B19">
              <w:rPr>
                <w:rFonts w:ascii="Times New Roman" w:eastAsia="Times New Roman" w:hAnsi="Times New Roman" w:cs="Times New Roman"/>
                <w:sz w:val="24"/>
                <w:szCs w:val="24"/>
              </w:rPr>
              <w:t>«</w:t>
            </w:r>
            <w:proofErr w:type="spellStart"/>
            <w:r w:rsidRPr="00DA3BC2">
              <w:rPr>
                <w:rFonts w:ascii="Times New Roman" w:eastAsia="Times New Roman" w:hAnsi="Times New Roman" w:cs="Times New Roman"/>
                <w:sz w:val="24"/>
                <w:szCs w:val="24"/>
              </w:rPr>
              <w:t>Знайки</w:t>
            </w:r>
            <w:proofErr w:type="spellEnd"/>
            <w:r w:rsidRPr="00DA3BC2">
              <w:rPr>
                <w:rFonts w:ascii="Times New Roman" w:eastAsia="Times New Roman" w:hAnsi="Times New Roman" w:cs="Times New Roman"/>
                <w:sz w:val="24"/>
                <w:szCs w:val="24"/>
              </w:rPr>
              <w:t>»</w:t>
            </w:r>
          </w:p>
        </w:tc>
        <w:tc>
          <w:tcPr>
            <w:tcW w:w="216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60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58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«Умники»</w:t>
            </w:r>
          </w:p>
        </w:tc>
      </w:tr>
      <w:tr w:rsidR="00896CF4" w:rsidRPr="00DA3BC2">
        <w:trPr>
          <w:trHeight w:val="322"/>
        </w:trPr>
        <w:tc>
          <w:tcPr>
            <w:tcW w:w="16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7 + 5</w:t>
            </w:r>
          </w:p>
        </w:tc>
        <w:tc>
          <w:tcPr>
            <w:tcW w:w="2160" w:type="dxa"/>
            <w:vAlign w:val="bottom"/>
          </w:tcPr>
          <w:p w:rsidR="00896CF4" w:rsidRPr="00DA3BC2" w:rsidRDefault="00896CF4" w:rsidP="008D53CC">
            <w:pPr>
              <w:spacing w:after="0" w:line="240" w:lineRule="auto"/>
              <w:ind w:right="1140"/>
              <w:jc w:val="both"/>
              <w:rPr>
                <w:rFonts w:ascii="Times New Roman" w:hAnsi="Times New Roman" w:cs="Times New Roman"/>
                <w:sz w:val="24"/>
                <w:szCs w:val="24"/>
              </w:rPr>
            </w:pPr>
            <w:r w:rsidRPr="00DA3BC2">
              <w:rPr>
                <w:rFonts w:ascii="Times New Roman" w:eastAsia="Times New Roman" w:hAnsi="Times New Roman" w:cs="Times New Roman"/>
                <w:sz w:val="24"/>
                <w:szCs w:val="24"/>
              </w:rPr>
              <w:t>14</w:t>
            </w:r>
          </w:p>
        </w:tc>
        <w:tc>
          <w:tcPr>
            <w:tcW w:w="218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5 + 7</w:t>
            </w:r>
          </w:p>
        </w:tc>
        <w:tc>
          <w:tcPr>
            <w:tcW w:w="1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14</w:t>
            </w:r>
          </w:p>
        </w:tc>
      </w:tr>
      <w:tr w:rsidR="00896CF4" w:rsidRPr="00DA3BC2">
        <w:trPr>
          <w:trHeight w:val="322"/>
        </w:trPr>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15</w:t>
            </w:r>
          </w:p>
        </w:tc>
        <w:tc>
          <w:tcPr>
            <w:tcW w:w="134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1</w:t>
            </w:r>
          </w:p>
        </w:tc>
        <w:tc>
          <w:tcPr>
            <w:tcW w:w="216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11</w:t>
            </w:r>
          </w:p>
        </w:tc>
        <w:tc>
          <w:tcPr>
            <w:tcW w:w="160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9"/>
                <w:sz w:val="24"/>
                <w:szCs w:val="24"/>
              </w:rPr>
              <w:t>16</w:t>
            </w:r>
          </w:p>
        </w:tc>
        <w:tc>
          <w:tcPr>
            <w:tcW w:w="58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1</w:t>
            </w:r>
          </w:p>
        </w:tc>
        <w:tc>
          <w:tcPr>
            <w:tcW w:w="1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9"/>
                <w:sz w:val="24"/>
                <w:szCs w:val="24"/>
              </w:rPr>
              <w:t>12</w:t>
            </w:r>
          </w:p>
        </w:tc>
      </w:tr>
      <w:tr w:rsidR="00896CF4" w:rsidRPr="00DA3BC2">
        <w:trPr>
          <w:trHeight w:val="322"/>
        </w:trPr>
        <w:tc>
          <w:tcPr>
            <w:tcW w:w="166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8 + 6</w:t>
            </w:r>
          </w:p>
        </w:tc>
        <w:tc>
          <w:tcPr>
            <w:tcW w:w="2160" w:type="dxa"/>
            <w:vAlign w:val="bottom"/>
          </w:tcPr>
          <w:p w:rsidR="00896CF4" w:rsidRPr="00DA3BC2" w:rsidRDefault="00896CF4" w:rsidP="008D53CC">
            <w:pPr>
              <w:spacing w:after="0" w:line="240" w:lineRule="auto"/>
              <w:ind w:right="1220"/>
              <w:jc w:val="both"/>
              <w:rPr>
                <w:rFonts w:ascii="Times New Roman" w:hAnsi="Times New Roman" w:cs="Times New Roman"/>
                <w:sz w:val="24"/>
                <w:szCs w:val="24"/>
              </w:rPr>
            </w:pPr>
            <w:r w:rsidRPr="00DA3BC2">
              <w:rPr>
                <w:rFonts w:ascii="Times New Roman" w:eastAsia="Times New Roman" w:hAnsi="Times New Roman" w:cs="Times New Roman"/>
                <w:sz w:val="24"/>
                <w:szCs w:val="24"/>
              </w:rPr>
              <w:t>12</w:t>
            </w:r>
          </w:p>
        </w:tc>
        <w:tc>
          <w:tcPr>
            <w:tcW w:w="2180" w:type="dxa"/>
            <w:gridSpan w:val="2"/>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9 + 5</w:t>
            </w:r>
          </w:p>
        </w:tc>
        <w:tc>
          <w:tcPr>
            <w:tcW w:w="1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13</w:t>
            </w:r>
          </w:p>
        </w:tc>
      </w:tr>
      <w:tr w:rsidR="00896CF4" w:rsidRPr="00DA3BC2">
        <w:trPr>
          <w:trHeight w:val="324"/>
        </w:trPr>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18</w:t>
            </w:r>
          </w:p>
        </w:tc>
        <w:tc>
          <w:tcPr>
            <w:tcW w:w="134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10</w:t>
            </w:r>
          </w:p>
        </w:tc>
        <w:tc>
          <w:tcPr>
            <w:tcW w:w="216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7</w:t>
            </w:r>
          </w:p>
        </w:tc>
        <w:tc>
          <w:tcPr>
            <w:tcW w:w="160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9"/>
                <w:sz w:val="24"/>
                <w:szCs w:val="24"/>
              </w:rPr>
              <w:t>17</w:t>
            </w:r>
          </w:p>
        </w:tc>
        <w:tc>
          <w:tcPr>
            <w:tcW w:w="58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10</w:t>
            </w:r>
          </w:p>
        </w:tc>
        <w:tc>
          <w:tcPr>
            <w:tcW w:w="1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9"/>
                <w:sz w:val="24"/>
                <w:szCs w:val="24"/>
              </w:rPr>
              <w:t>6</w:t>
            </w:r>
          </w:p>
        </w:tc>
      </w:tr>
      <w:tr w:rsidR="00896CF4" w:rsidRPr="00DA3BC2">
        <w:trPr>
          <w:trHeight w:val="322"/>
        </w:trPr>
        <w:tc>
          <w:tcPr>
            <w:tcW w:w="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14</w:t>
            </w:r>
          </w:p>
        </w:tc>
        <w:tc>
          <w:tcPr>
            <w:tcW w:w="134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7</w:t>
            </w:r>
          </w:p>
        </w:tc>
        <w:tc>
          <w:tcPr>
            <w:tcW w:w="216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8</w:t>
            </w:r>
          </w:p>
        </w:tc>
        <w:tc>
          <w:tcPr>
            <w:tcW w:w="160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9"/>
                <w:sz w:val="24"/>
                <w:szCs w:val="24"/>
              </w:rPr>
              <w:t>12</w:t>
            </w:r>
          </w:p>
        </w:tc>
        <w:tc>
          <w:tcPr>
            <w:tcW w:w="58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6</w:t>
            </w:r>
          </w:p>
        </w:tc>
        <w:tc>
          <w:tcPr>
            <w:tcW w:w="132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w w:val="99"/>
                <w:sz w:val="24"/>
                <w:szCs w:val="24"/>
              </w:rPr>
              <w:t>7</w:t>
            </w:r>
          </w:p>
        </w:tc>
      </w:tr>
    </w:tbl>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432384"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33408" behindDoc="1" locked="0" layoutInCell="0" allowOverlap="1">
            <wp:simplePos x="0" y="0"/>
            <wp:positionH relativeFrom="column">
              <wp:posOffset>-608965</wp:posOffset>
            </wp:positionH>
            <wp:positionV relativeFrom="paragraph">
              <wp:posOffset>-1160780</wp:posOffset>
            </wp:positionV>
            <wp:extent cx="38100" cy="1390015"/>
            <wp:effectExtent l="0" t="0" r="0" b="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122" cstate="print">
                      <a:extLst>
                        <a:ext uri="{28A0092B-C50C-407E-A947-70E740481C1C}"/>
                      </a:extLst>
                    </a:blip>
                    <a:srcRect/>
                    <a:stretch>
                      <a:fillRect/>
                    </a:stretch>
                  </pic:blipFill>
                  <pic:spPr bwMode="auto">
                    <a:xfrm>
                      <a:off x="0" y="0"/>
                      <a:ext cx="38100" cy="139001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34432" behindDoc="1" locked="0" layoutInCell="0" allowOverlap="1">
            <wp:simplePos x="0" y="0"/>
            <wp:positionH relativeFrom="column">
              <wp:posOffset>6304915</wp:posOffset>
            </wp:positionH>
            <wp:positionV relativeFrom="paragraph">
              <wp:posOffset>-1160780</wp:posOffset>
            </wp:positionV>
            <wp:extent cx="38100" cy="1390015"/>
            <wp:effectExtent l="0" t="0" r="0" b="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122" cstate="print">
                      <a:extLst>
                        <a:ext uri="{28A0092B-C50C-407E-A947-70E740481C1C}"/>
                      </a:extLst>
                    </a:blip>
                    <a:srcRect/>
                    <a:stretch>
                      <a:fillRect/>
                    </a:stretch>
                  </pic:blipFill>
                  <pic:spPr bwMode="auto">
                    <a:xfrm>
                      <a:off x="0" y="0"/>
                      <a:ext cx="38100" cy="139001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 xml:space="preserve">Ведущий. </w:t>
      </w:r>
      <w:r w:rsidRPr="00DA3BC2">
        <w:rPr>
          <w:rFonts w:ascii="Times New Roman" w:eastAsia="Times New Roman" w:hAnsi="Times New Roman" w:cs="Times New Roman"/>
          <w:sz w:val="24"/>
          <w:szCs w:val="24"/>
        </w:rPr>
        <w:t>Мы закончили игру,</w:t>
      </w:r>
      <w:r w:rsidRPr="00DA3BC2">
        <w:rPr>
          <w:rFonts w:ascii="Times New Roman" w:hAnsi="Times New Roman" w:cs="Times New Roman"/>
          <w:noProof/>
          <w:sz w:val="24"/>
          <w:szCs w:val="24"/>
        </w:rPr>
        <w:drawing>
          <wp:anchor distT="0" distB="0" distL="114300" distR="114300" simplePos="0" relativeHeight="252435456" behindDoc="1" locked="0" layoutInCell="0" allowOverlap="1">
            <wp:simplePos x="0" y="0"/>
            <wp:positionH relativeFrom="column">
              <wp:posOffset>-608965</wp:posOffset>
            </wp:positionH>
            <wp:positionV relativeFrom="paragraph">
              <wp:posOffset>-179070</wp:posOffset>
            </wp:positionV>
            <wp:extent cx="38100" cy="219710"/>
            <wp:effectExtent l="0" t="0" r="0" b="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36480" behindDoc="1" locked="0" layoutInCell="0" allowOverlap="1">
            <wp:simplePos x="0" y="0"/>
            <wp:positionH relativeFrom="column">
              <wp:posOffset>6304915</wp:posOffset>
            </wp:positionH>
            <wp:positionV relativeFrom="paragraph">
              <wp:posOffset>-179070</wp:posOffset>
            </wp:positionV>
            <wp:extent cx="38100" cy="219710"/>
            <wp:effectExtent l="0" t="0" r="0" b="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Но праздник продолжается.</w:t>
      </w:r>
      <w:r w:rsidRPr="00DA3BC2">
        <w:rPr>
          <w:rFonts w:ascii="Times New Roman" w:hAnsi="Times New Roman" w:cs="Times New Roman"/>
          <w:noProof/>
          <w:sz w:val="24"/>
          <w:szCs w:val="24"/>
        </w:rPr>
        <w:drawing>
          <wp:anchor distT="0" distB="0" distL="114300" distR="114300" simplePos="0" relativeHeight="252437504" behindDoc="1" locked="0" layoutInCell="0" allowOverlap="1">
            <wp:simplePos x="0" y="0"/>
            <wp:positionH relativeFrom="column">
              <wp:posOffset>-608965</wp:posOffset>
            </wp:positionH>
            <wp:positionV relativeFrom="paragraph">
              <wp:posOffset>-164465</wp:posOffset>
            </wp:positionV>
            <wp:extent cx="38100" cy="219710"/>
            <wp:effectExtent l="0" t="0" r="0" b="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38528" behindDoc="1" locked="0" layoutInCell="0" allowOverlap="1">
            <wp:simplePos x="0" y="0"/>
            <wp:positionH relativeFrom="column">
              <wp:posOffset>6304915</wp:posOffset>
            </wp:positionH>
            <wp:positionV relativeFrom="paragraph">
              <wp:posOffset>-164465</wp:posOffset>
            </wp:positionV>
            <wp:extent cx="38100" cy="219710"/>
            <wp:effectExtent l="0" t="0" r="0" b="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Жюри объявит нам итоги,</w:t>
      </w:r>
      <w:r w:rsidRPr="00DA3BC2">
        <w:rPr>
          <w:rFonts w:ascii="Times New Roman" w:hAnsi="Times New Roman" w:cs="Times New Roman"/>
          <w:noProof/>
          <w:sz w:val="24"/>
          <w:szCs w:val="24"/>
        </w:rPr>
        <w:drawing>
          <wp:anchor distT="0" distB="0" distL="114300" distR="114300" simplePos="0" relativeHeight="252439552" behindDoc="1" locked="0" layoutInCell="0" allowOverlap="1">
            <wp:simplePos x="0" y="0"/>
            <wp:positionH relativeFrom="column">
              <wp:posOffset>-608965</wp:posOffset>
            </wp:positionH>
            <wp:positionV relativeFrom="paragraph">
              <wp:posOffset>-149225</wp:posOffset>
            </wp:positionV>
            <wp:extent cx="38100" cy="219710"/>
            <wp:effectExtent l="0" t="0" r="0" b="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40576" behindDoc="1" locked="0" layoutInCell="0" allowOverlap="1">
            <wp:simplePos x="0" y="0"/>
            <wp:positionH relativeFrom="column">
              <wp:posOffset>6304915</wp:posOffset>
            </wp:positionH>
            <wp:positionV relativeFrom="paragraph">
              <wp:posOffset>-149225</wp:posOffset>
            </wp:positionV>
            <wp:extent cx="38100" cy="219710"/>
            <wp:effectExtent l="0" t="0" r="0" b="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Когда посовещаются.</w:t>
      </w:r>
      <w:r w:rsidRPr="00DA3BC2">
        <w:rPr>
          <w:rFonts w:ascii="Times New Roman" w:hAnsi="Times New Roman" w:cs="Times New Roman"/>
          <w:noProof/>
          <w:sz w:val="24"/>
          <w:szCs w:val="24"/>
        </w:rPr>
        <w:drawing>
          <wp:anchor distT="0" distB="0" distL="114300" distR="114300" simplePos="0" relativeHeight="252441600" behindDoc="1" locked="0" layoutInCell="0" allowOverlap="1">
            <wp:simplePos x="0" y="0"/>
            <wp:positionH relativeFrom="column">
              <wp:posOffset>-608965</wp:posOffset>
            </wp:positionH>
            <wp:positionV relativeFrom="paragraph">
              <wp:posOffset>-133350</wp:posOffset>
            </wp:positionV>
            <wp:extent cx="38100" cy="219710"/>
            <wp:effectExtent l="0" t="0" r="0" b="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42624" behindDoc="1" locked="0" layoutInCell="0" allowOverlap="1">
            <wp:simplePos x="0" y="0"/>
            <wp:positionH relativeFrom="column">
              <wp:posOffset>6304915</wp:posOffset>
            </wp:positionH>
            <wp:positionV relativeFrom="paragraph">
              <wp:posOffset>-133350</wp:posOffset>
            </wp:positionV>
            <wp:extent cx="38100" cy="219710"/>
            <wp:effectExtent l="0" t="0" r="0" b="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814899" w:rsidRDefault="00896CF4" w:rsidP="008D53CC">
      <w:pPr>
        <w:spacing w:after="0" w:line="240" w:lineRule="auto"/>
        <w:ind w:right="400"/>
        <w:jc w:val="both"/>
        <w:rPr>
          <w:rFonts w:ascii="Times New Roman" w:hAnsi="Times New Roman" w:cs="Times New Roman"/>
          <w:sz w:val="24"/>
          <w:szCs w:val="24"/>
        </w:rPr>
      </w:pPr>
      <w:r w:rsidRPr="00814899">
        <w:rPr>
          <w:rFonts w:ascii="Times New Roman" w:eastAsia="Times New Roman" w:hAnsi="Times New Roman" w:cs="Times New Roman"/>
          <w:bCs/>
          <w:sz w:val="24"/>
          <w:szCs w:val="24"/>
        </w:rPr>
        <w:t>Звучит фонограмма песни «Мы начинаем КВН…». Слово жюри. Награждение победителей. Игроки и болельщики получают в подарок книжечки с занимательными математическими заданиями.</w:t>
      </w:r>
    </w:p>
    <w:p w:rsidR="00896CF4" w:rsidRPr="00814899" w:rsidRDefault="00896CF4" w:rsidP="008D53CC">
      <w:pPr>
        <w:spacing w:after="0" w:line="240" w:lineRule="auto"/>
        <w:jc w:val="both"/>
        <w:rPr>
          <w:rFonts w:ascii="Times New Roman" w:hAnsi="Times New Roman" w:cs="Times New Roman"/>
          <w:sz w:val="24"/>
          <w:szCs w:val="24"/>
        </w:rPr>
      </w:pPr>
      <w:r w:rsidRPr="00814899">
        <w:rPr>
          <w:rFonts w:ascii="Times New Roman" w:hAnsi="Times New Roman" w:cs="Times New Roman"/>
          <w:noProof/>
          <w:sz w:val="24"/>
          <w:szCs w:val="24"/>
        </w:rPr>
        <w:drawing>
          <wp:anchor distT="0" distB="0" distL="114300" distR="114300" simplePos="0" relativeHeight="252443648" behindDoc="1" locked="0" layoutInCell="0" allowOverlap="1">
            <wp:simplePos x="0" y="0"/>
            <wp:positionH relativeFrom="column">
              <wp:posOffset>-608965</wp:posOffset>
            </wp:positionH>
            <wp:positionV relativeFrom="paragraph">
              <wp:posOffset>-734695</wp:posOffset>
            </wp:positionV>
            <wp:extent cx="38100" cy="1170305"/>
            <wp:effectExtent l="0" t="0" r="0" b="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155" cstate="print">
                      <a:extLst>
                        <a:ext uri="{28A0092B-C50C-407E-A947-70E740481C1C}"/>
                      </a:extLst>
                    </a:blip>
                    <a:srcRect/>
                    <a:stretch>
                      <a:fillRect/>
                    </a:stretch>
                  </pic:blipFill>
                  <pic:spPr bwMode="auto">
                    <a:xfrm>
                      <a:off x="0" y="0"/>
                      <a:ext cx="38100" cy="1170305"/>
                    </a:xfrm>
                    <a:prstGeom prst="rect">
                      <a:avLst/>
                    </a:prstGeom>
                    <a:noFill/>
                  </pic:spPr>
                </pic:pic>
              </a:graphicData>
            </a:graphic>
          </wp:anchor>
        </w:drawing>
      </w:r>
      <w:r w:rsidRPr="00814899">
        <w:rPr>
          <w:rFonts w:ascii="Times New Roman" w:hAnsi="Times New Roman" w:cs="Times New Roman"/>
          <w:noProof/>
          <w:sz w:val="24"/>
          <w:szCs w:val="24"/>
        </w:rPr>
        <w:drawing>
          <wp:anchor distT="0" distB="0" distL="114300" distR="114300" simplePos="0" relativeHeight="252444672" behindDoc="1" locked="0" layoutInCell="0" allowOverlap="1">
            <wp:simplePos x="0" y="0"/>
            <wp:positionH relativeFrom="column">
              <wp:posOffset>6304915</wp:posOffset>
            </wp:positionH>
            <wp:positionV relativeFrom="paragraph">
              <wp:posOffset>-734695</wp:posOffset>
            </wp:positionV>
            <wp:extent cx="38100" cy="1170305"/>
            <wp:effectExtent l="0" t="0" r="0" b="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155" cstate="print">
                      <a:extLst>
                        <a:ext uri="{28A0092B-C50C-407E-A947-70E740481C1C}"/>
                      </a:extLst>
                    </a:blip>
                    <a:srcRect/>
                    <a:stretch>
                      <a:fillRect/>
                    </a:stretch>
                  </pic:blipFill>
                  <pic:spPr bwMode="auto">
                    <a:xfrm>
                      <a:off x="0" y="0"/>
                      <a:ext cx="38100" cy="1170305"/>
                    </a:xfrm>
                    <a:prstGeom prst="rect">
                      <a:avLst/>
                    </a:prstGeom>
                    <a:noFill/>
                  </pic:spPr>
                </pic:pic>
              </a:graphicData>
            </a:graphic>
          </wp:anchor>
        </w:drawing>
      </w: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4D6B19" w:rsidRDefault="004D6B19" w:rsidP="008D53CC">
      <w:pPr>
        <w:spacing w:after="0" w:line="240" w:lineRule="auto"/>
        <w:jc w:val="both"/>
        <w:rPr>
          <w:rFonts w:ascii="Times New Roman" w:eastAsia="Times New Roman" w:hAnsi="Times New Roman" w:cs="Times New Roman"/>
          <w:b/>
          <w:i/>
          <w:iCs/>
          <w:sz w:val="24"/>
          <w:szCs w:val="24"/>
        </w:rPr>
      </w:pPr>
    </w:p>
    <w:p w:rsidR="00A43F62" w:rsidRDefault="00A43F62" w:rsidP="004D6B19">
      <w:pPr>
        <w:spacing w:after="0" w:line="240" w:lineRule="auto"/>
        <w:jc w:val="right"/>
        <w:rPr>
          <w:rFonts w:ascii="Times New Roman" w:eastAsia="Times New Roman" w:hAnsi="Times New Roman" w:cs="Times New Roman"/>
          <w:b/>
          <w:i/>
          <w:iCs/>
          <w:sz w:val="24"/>
          <w:szCs w:val="24"/>
        </w:rPr>
      </w:pPr>
    </w:p>
    <w:p w:rsidR="00A43F62" w:rsidRDefault="00A43F62" w:rsidP="004D6B19">
      <w:pPr>
        <w:spacing w:after="0" w:line="240" w:lineRule="auto"/>
        <w:jc w:val="right"/>
        <w:rPr>
          <w:rFonts w:ascii="Times New Roman" w:eastAsia="Times New Roman" w:hAnsi="Times New Roman" w:cs="Times New Roman"/>
          <w:b/>
          <w:i/>
          <w:iCs/>
          <w:sz w:val="24"/>
          <w:szCs w:val="24"/>
        </w:rPr>
      </w:pPr>
    </w:p>
    <w:p w:rsidR="00A43F62" w:rsidRDefault="00A43F62" w:rsidP="004D6B19">
      <w:pPr>
        <w:spacing w:after="0" w:line="240" w:lineRule="auto"/>
        <w:jc w:val="right"/>
        <w:rPr>
          <w:rFonts w:ascii="Times New Roman" w:eastAsia="Times New Roman" w:hAnsi="Times New Roman" w:cs="Times New Roman"/>
          <w:b/>
          <w:i/>
          <w:iCs/>
          <w:sz w:val="24"/>
          <w:szCs w:val="24"/>
        </w:rPr>
      </w:pPr>
    </w:p>
    <w:p w:rsidR="00A43F62" w:rsidRDefault="00A43F62" w:rsidP="004D6B19">
      <w:pPr>
        <w:spacing w:after="0" w:line="240" w:lineRule="auto"/>
        <w:jc w:val="right"/>
        <w:rPr>
          <w:rFonts w:ascii="Times New Roman" w:eastAsia="Times New Roman" w:hAnsi="Times New Roman" w:cs="Times New Roman"/>
          <w:b/>
          <w:i/>
          <w:iCs/>
          <w:sz w:val="24"/>
          <w:szCs w:val="24"/>
        </w:rPr>
      </w:pPr>
    </w:p>
    <w:p w:rsidR="00A43F62" w:rsidRDefault="00A43F62" w:rsidP="004D6B19">
      <w:pPr>
        <w:spacing w:after="0" w:line="240" w:lineRule="auto"/>
        <w:jc w:val="right"/>
        <w:rPr>
          <w:rFonts w:ascii="Times New Roman" w:eastAsia="Times New Roman" w:hAnsi="Times New Roman" w:cs="Times New Roman"/>
          <w:b/>
          <w:i/>
          <w:iCs/>
          <w:sz w:val="24"/>
          <w:szCs w:val="24"/>
        </w:rPr>
      </w:pPr>
    </w:p>
    <w:p w:rsidR="00A43F62" w:rsidRDefault="00A43F62" w:rsidP="004D6B19">
      <w:pPr>
        <w:spacing w:after="0" w:line="240" w:lineRule="auto"/>
        <w:jc w:val="right"/>
        <w:rPr>
          <w:rFonts w:ascii="Times New Roman" w:eastAsia="Times New Roman" w:hAnsi="Times New Roman" w:cs="Times New Roman"/>
          <w:b/>
          <w:i/>
          <w:iCs/>
          <w:sz w:val="24"/>
          <w:szCs w:val="24"/>
        </w:rPr>
      </w:pPr>
    </w:p>
    <w:p w:rsidR="00A43F62" w:rsidRDefault="00A43F62" w:rsidP="004D6B19">
      <w:pPr>
        <w:spacing w:after="0" w:line="240" w:lineRule="auto"/>
        <w:jc w:val="right"/>
        <w:rPr>
          <w:rFonts w:ascii="Times New Roman" w:eastAsia="Times New Roman" w:hAnsi="Times New Roman" w:cs="Times New Roman"/>
          <w:b/>
          <w:i/>
          <w:iCs/>
          <w:sz w:val="24"/>
          <w:szCs w:val="24"/>
        </w:rPr>
      </w:pPr>
    </w:p>
    <w:p w:rsidR="00A43F62" w:rsidRDefault="00A43F62" w:rsidP="004D6B19">
      <w:pPr>
        <w:spacing w:after="0" w:line="240" w:lineRule="auto"/>
        <w:jc w:val="right"/>
        <w:rPr>
          <w:rFonts w:ascii="Times New Roman" w:eastAsia="Times New Roman" w:hAnsi="Times New Roman" w:cs="Times New Roman"/>
          <w:b/>
          <w:i/>
          <w:iCs/>
          <w:sz w:val="24"/>
          <w:szCs w:val="24"/>
        </w:rPr>
      </w:pPr>
    </w:p>
    <w:p w:rsidR="004D6B19" w:rsidRPr="00A43F62" w:rsidRDefault="00896CF4" w:rsidP="004D6B19">
      <w:pPr>
        <w:spacing w:after="0" w:line="240" w:lineRule="auto"/>
        <w:jc w:val="right"/>
        <w:rPr>
          <w:rFonts w:ascii="Times New Roman" w:eastAsia="Times New Roman" w:hAnsi="Times New Roman" w:cs="Times New Roman"/>
          <w:b/>
          <w:iCs/>
          <w:sz w:val="24"/>
          <w:szCs w:val="24"/>
        </w:rPr>
      </w:pPr>
      <w:r w:rsidRPr="00A43F62">
        <w:rPr>
          <w:rFonts w:ascii="Times New Roman" w:eastAsia="Times New Roman" w:hAnsi="Times New Roman" w:cs="Times New Roman"/>
          <w:b/>
          <w:iCs/>
          <w:sz w:val="24"/>
          <w:szCs w:val="24"/>
        </w:rPr>
        <w:lastRenderedPageBreak/>
        <w:t xml:space="preserve">Приложение </w:t>
      </w:r>
      <w:r w:rsidR="00A43F62">
        <w:rPr>
          <w:rFonts w:ascii="Times New Roman" w:eastAsia="Times New Roman" w:hAnsi="Times New Roman" w:cs="Times New Roman"/>
          <w:b/>
          <w:iCs/>
          <w:sz w:val="24"/>
          <w:szCs w:val="24"/>
        </w:rPr>
        <w:t>10</w:t>
      </w:r>
    </w:p>
    <w:p w:rsidR="00896CF4" w:rsidRPr="00814899" w:rsidRDefault="00896CF4" w:rsidP="004D6B19">
      <w:pPr>
        <w:spacing w:after="0" w:line="240" w:lineRule="auto"/>
        <w:jc w:val="right"/>
        <w:rPr>
          <w:rFonts w:ascii="Times New Roman" w:hAnsi="Times New Roman" w:cs="Times New Roman"/>
          <w:b/>
          <w:sz w:val="24"/>
          <w:szCs w:val="24"/>
        </w:rPr>
      </w:pPr>
      <w:r w:rsidRPr="00DA3BC2">
        <w:rPr>
          <w:rFonts w:ascii="Times New Roman" w:hAnsi="Times New Roman" w:cs="Times New Roman"/>
          <w:noProof/>
          <w:sz w:val="24"/>
          <w:szCs w:val="24"/>
        </w:rPr>
        <w:drawing>
          <wp:anchor distT="0" distB="0" distL="114300" distR="114300" simplePos="0" relativeHeight="252445696" behindDoc="1" locked="0" layoutInCell="0" allowOverlap="1">
            <wp:simplePos x="0" y="0"/>
            <wp:positionH relativeFrom="column">
              <wp:posOffset>-608965</wp:posOffset>
            </wp:positionH>
            <wp:positionV relativeFrom="paragraph">
              <wp:posOffset>-175895</wp:posOffset>
            </wp:positionV>
            <wp:extent cx="38100" cy="365760"/>
            <wp:effectExtent l="0" t="0" r="0" b="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46720" behindDoc="1" locked="0" layoutInCell="0" allowOverlap="1">
            <wp:simplePos x="0" y="0"/>
            <wp:positionH relativeFrom="column">
              <wp:posOffset>6304915</wp:posOffset>
            </wp:positionH>
            <wp:positionV relativeFrom="paragraph">
              <wp:posOffset>-175895</wp:posOffset>
            </wp:positionV>
            <wp:extent cx="38100" cy="365760"/>
            <wp:effectExtent l="0" t="0" r="0" b="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53888" behindDoc="1" locked="0" layoutInCell="0" allowOverlap="1">
            <wp:simplePos x="0" y="0"/>
            <wp:positionH relativeFrom="column">
              <wp:posOffset>-608965</wp:posOffset>
            </wp:positionH>
            <wp:positionV relativeFrom="paragraph">
              <wp:posOffset>-175895</wp:posOffset>
            </wp:positionV>
            <wp:extent cx="38100" cy="731520"/>
            <wp:effectExtent l="0" t="0" r="0" b="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54912" behindDoc="1" locked="0" layoutInCell="0" allowOverlap="1">
            <wp:simplePos x="0" y="0"/>
            <wp:positionH relativeFrom="column">
              <wp:posOffset>6304915</wp:posOffset>
            </wp:positionH>
            <wp:positionV relativeFrom="paragraph">
              <wp:posOffset>-175895</wp:posOffset>
            </wp:positionV>
            <wp:extent cx="38100" cy="731520"/>
            <wp:effectExtent l="0" t="0" r="0" b="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p>
    <w:p w:rsidR="00896CF4" w:rsidRPr="00A43F62" w:rsidRDefault="00896CF4" w:rsidP="008D53CC">
      <w:pPr>
        <w:spacing w:after="0" w:line="240" w:lineRule="auto"/>
        <w:jc w:val="both"/>
        <w:rPr>
          <w:rFonts w:ascii="Times New Roman" w:hAnsi="Times New Roman" w:cs="Times New Roman"/>
          <w:sz w:val="24"/>
          <w:szCs w:val="24"/>
        </w:rPr>
      </w:pPr>
      <w:r w:rsidRPr="00A43F62">
        <w:rPr>
          <w:rFonts w:ascii="Times New Roman" w:eastAsia="Times New Roman" w:hAnsi="Times New Roman" w:cs="Times New Roman"/>
          <w:sz w:val="24"/>
          <w:szCs w:val="24"/>
        </w:rPr>
        <w:t>Исследовательская работа</w:t>
      </w:r>
      <w:r w:rsidRPr="00A43F62">
        <w:rPr>
          <w:rFonts w:ascii="Times New Roman" w:hAnsi="Times New Roman" w:cs="Times New Roman"/>
          <w:noProof/>
          <w:sz w:val="24"/>
          <w:szCs w:val="24"/>
        </w:rPr>
        <w:drawing>
          <wp:anchor distT="0" distB="0" distL="114300" distR="114300" simplePos="0" relativeHeight="252455936" behindDoc="1" locked="0" layoutInCell="0" allowOverlap="1">
            <wp:simplePos x="0" y="0"/>
            <wp:positionH relativeFrom="column">
              <wp:posOffset>-608965</wp:posOffset>
            </wp:positionH>
            <wp:positionV relativeFrom="paragraph">
              <wp:posOffset>-277495</wp:posOffset>
            </wp:positionV>
            <wp:extent cx="38100" cy="1097915"/>
            <wp:effectExtent l="0" t="0" r="0" b="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137" cstate="print">
                      <a:extLst>
                        <a:ext uri="{28A0092B-C50C-407E-A947-70E740481C1C}"/>
                      </a:extLst>
                    </a:blip>
                    <a:srcRect/>
                    <a:stretch>
                      <a:fillRect/>
                    </a:stretch>
                  </pic:blipFill>
                  <pic:spPr bwMode="auto">
                    <a:xfrm>
                      <a:off x="0" y="0"/>
                      <a:ext cx="38100" cy="1097915"/>
                    </a:xfrm>
                    <a:prstGeom prst="rect">
                      <a:avLst/>
                    </a:prstGeom>
                    <a:noFill/>
                  </pic:spPr>
                </pic:pic>
              </a:graphicData>
            </a:graphic>
          </wp:anchor>
        </w:drawing>
      </w:r>
      <w:r w:rsidRPr="00A43F62">
        <w:rPr>
          <w:rFonts w:ascii="Times New Roman" w:hAnsi="Times New Roman" w:cs="Times New Roman"/>
          <w:noProof/>
          <w:sz w:val="24"/>
          <w:szCs w:val="24"/>
        </w:rPr>
        <w:drawing>
          <wp:anchor distT="0" distB="0" distL="114300" distR="114300" simplePos="0" relativeHeight="252456960" behindDoc="1" locked="0" layoutInCell="0" allowOverlap="1">
            <wp:simplePos x="0" y="0"/>
            <wp:positionH relativeFrom="column">
              <wp:posOffset>6304915</wp:posOffset>
            </wp:positionH>
            <wp:positionV relativeFrom="paragraph">
              <wp:posOffset>-277495</wp:posOffset>
            </wp:positionV>
            <wp:extent cx="38100" cy="1097915"/>
            <wp:effectExtent l="0" t="0" r="0" b="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137" cstate="print">
                      <a:extLst>
                        <a:ext uri="{28A0092B-C50C-407E-A947-70E740481C1C}"/>
                      </a:extLst>
                    </a:blip>
                    <a:srcRect/>
                    <a:stretch>
                      <a:fillRect/>
                    </a:stretch>
                  </pic:blipFill>
                  <pic:spPr bwMode="auto">
                    <a:xfrm>
                      <a:off x="0" y="0"/>
                      <a:ext cx="38100" cy="1097915"/>
                    </a:xfrm>
                    <a:prstGeom prst="rect">
                      <a:avLst/>
                    </a:prstGeom>
                    <a:noFill/>
                  </pic:spPr>
                </pic:pic>
              </a:graphicData>
            </a:graphic>
          </wp:anchor>
        </w:drawing>
      </w:r>
      <w:r w:rsidR="004D6B19" w:rsidRPr="00A43F62">
        <w:rPr>
          <w:rFonts w:ascii="Times New Roman" w:hAnsi="Times New Roman" w:cs="Times New Roman"/>
          <w:sz w:val="24"/>
          <w:szCs w:val="24"/>
        </w:rPr>
        <w:t xml:space="preserve">  </w:t>
      </w:r>
      <w:r w:rsidRPr="00A43F62">
        <w:rPr>
          <w:rFonts w:ascii="Times New Roman" w:eastAsia="Monotype Corsiva" w:hAnsi="Times New Roman" w:cs="Times New Roman"/>
          <w:b/>
          <w:bCs/>
          <w:i/>
          <w:iCs/>
          <w:sz w:val="24"/>
          <w:szCs w:val="24"/>
        </w:rPr>
        <w:t>«Краски своими руками»</w:t>
      </w:r>
    </w:p>
    <w:p w:rsidR="00896CF4" w:rsidRPr="00A43F62" w:rsidRDefault="00A43F62" w:rsidP="008D53CC">
      <w:pPr>
        <w:spacing w:after="0" w:line="240" w:lineRule="auto"/>
        <w:jc w:val="both"/>
        <w:rPr>
          <w:rFonts w:ascii="Times New Roman" w:hAnsi="Times New Roman" w:cs="Times New Roman"/>
          <w:sz w:val="24"/>
          <w:szCs w:val="24"/>
        </w:rPr>
      </w:pPr>
      <w:r w:rsidRPr="00A43F62">
        <w:rPr>
          <w:rFonts w:ascii="Times New Roman" w:eastAsia="Times New Roman" w:hAnsi="Times New Roman" w:cs="Times New Roman"/>
          <w:sz w:val="24"/>
          <w:szCs w:val="24"/>
        </w:rPr>
        <w:t>Выполнила</w:t>
      </w:r>
      <w:r>
        <w:rPr>
          <w:rFonts w:ascii="Times New Roman" w:eastAsia="Times New Roman" w:hAnsi="Times New Roman" w:cs="Times New Roman"/>
          <w:sz w:val="24"/>
          <w:szCs w:val="24"/>
        </w:rPr>
        <w:t xml:space="preserve">: </w:t>
      </w:r>
      <w:r w:rsidR="00CA4B51">
        <w:rPr>
          <w:rFonts w:ascii="Times New Roman" w:eastAsia="Times New Roman" w:hAnsi="Times New Roman" w:cs="Times New Roman"/>
          <w:color w:val="FF0000"/>
          <w:sz w:val="24"/>
          <w:szCs w:val="24"/>
        </w:rPr>
        <w:t>Доценко Элина</w:t>
      </w:r>
      <w:r>
        <w:rPr>
          <w:rFonts w:ascii="Times New Roman" w:eastAsia="Times New Roman" w:hAnsi="Times New Roman" w:cs="Times New Roman"/>
          <w:color w:val="FF0000"/>
          <w:sz w:val="24"/>
          <w:szCs w:val="24"/>
        </w:rPr>
        <w:t>,</w:t>
      </w:r>
      <w:r>
        <w:rPr>
          <w:rFonts w:ascii="Times New Roman" w:eastAsia="Times New Roman" w:hAnsi="Times New Roman" w:cs="Times New Roman"/>
          <w:sz w:val="24"/>
          <w:szCs w:val="24"/>
        </w:rPr>
        <w:t xml:space="preserve"> ученица 3</w:t>
      </w:r>
      <w:r w:rsidR="00896CF4" w:rsidRPr="00A43F62">
        <w:rPr>
          <w:rFonts w:ascii="Times New Roman" w:eastAsia="Times New Roman" w:hAnsi="Times New Roman" w:cs="Times New Roman"/>
          <w:sz w:val="24"/>
          <w:szCs w:val="24"/>
        </w:rPr>
        <w:t xml:space="preserve"> класса</w:t>
      </w:r>
      <w:r>
        <w:rPr>
          <w:rFonts w:ascii="Times New Roman" w:eastAsia="Times New Roman" w:hAnsi="Times New Roman" w:cs="Times New Roman"/>
          <w:sz w:val="24"/>
          <w:szCs w:val="24"/>
        </w:rPr>
        <w:t xml:space="preserve"> МКОУ СОШ №12 с.Николина Балка</w:t>
      </w:r>
      <w:r w:rsidR="00896CF4" w:rsidRPr="00A43F62">
        <w:rPr>
          <w:rFonts w:ascii="Times New Roman" w:hAnsi="Times New Roman" w:cs="Times New Roman"/>
          <w:noProof/>
          <w:color w:val="FF0000"/>
          <w:sz w:val="24"/>
          <w:szCs w:val="24"/>
        </w:rPr>
        <w:drawing>
          <wp:anchor distT="0" distB="0" distL="114300" distR="114300" simplePos="0" relativeHeight="252462080" behindDoc="1" locked="0" layoutInCell="0" allowOverlap="1">
            <wp:simplePos x="0" y="0"/>
            <wp:positionH relativeFrom="column">
              <wp:posOffset>-608965</wp:posOffset>
            </wp:positionH>
            <wp:positionV relativeFrom="paragraph">
              <wp:posOffset>-179070</wp:posOffset>
            </wp:positionV>
            <wp:extent cx="38100" cy="219710"/>
            <wp:effectExtent l="0" t="0" r="0" b="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896CF4" w:rsidRPr="00A43F62">
        <w:rPr>
          <w:rFonts w:ascii="Times New Roman" w:hAnsi="Times New Roman" w:cs="Times New Roman"/>
          <w:noProof/>
          <w:color w:val="FF0000"/>
          <w:sz w:val="24"/>
          <w:szCs w:val="24"/>
        </w:rPr>
        <w:drawing>
          <wp:anchor distT="0" distB="0" distL="114300" distR="114300" simplePos="0" relativeHeight="252463104" behindDoc="1" locked="0" layoutInCell="0" allowOverlap="1">
            <wp:simplePos x="0" y="0"/>
            <wp:positionH relativeFrom="column">
              <wp:posOffset>6304915</wp:posOffset>
            </wp:positionH>
            <wp:positionV relativeFrom="paragraph">
              <wp:posOffset>-179070</wp:posOffset>
            </wp:positionV>
            <wp:extent cx="38100" cy="219710"/>
            <wp:effectExtent l="0" t="0" r="0" b="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896CF4" w:rsidRPr="00A43F62">
        <w:rPr>
          <w:rFonts w:ascii="Times New Roman" w:hAnsi="Times New Roman" w:cs="Times New Roman"/>
          <w:noProof/>
          <w:sz w:val="24"/>
          <w:szCs w:val="24"/>
        </w:rPr>
        <w:drawing>
          <wp:anchor distT="0" distB="0" distL="114300" distR="114300" simplePos="0" relativeHeight="252464128" behindDoc="1" locked="0" layoutInCell="0" allowOverlap="1">
            <wp:simplePos x="0" y="0"/>
            <wp:positionH relativeFrom="column">
              <wp:posOffset>-608965</wp:posOffset>
            </wp:positionH>
            <wp:positionV relativeFrom="paragraph">
              <wp:posOffset>-164465</wp:posOffset>
            </wp:positionV>
            <wp:extent cx="38100" cy="219710"/>
            <wp:effectExtent l="0" t="0" r="0" b="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896CF4" w:rsidRPr="00A43F62">
        <w:rPr>
          <w:rFonts w:ascii="Times New Roman" w:hAnsi="Times New Roman" w:cs="Times New Roman"/>
          <w:noProof/>
          <w:sz w:val="24"/>
          <w:szCs w:val="24"/>
        </w:rPr>
        <w:drawing>
          <wp:anchor distT="0" distB="0" distL="114300" distR="114300" simplePos="0" relativeHeight="252465152" behindDoc="1" locked="0" layoutInCell="0" allowOverlap="1">
            <wp:simplePos x="0" y="0"/>
            <wp:positionH relativeFrom="column">
              <wp:posOffset>6304915</wp:posOffset>
            </wp:positionH>
            <wp:positionV relativeFrom="paragraph">
              <wp:posOffset>-164465</wp:posOffset>
            </wp:positionV>
            <wp:extent cx="38100" cy="219710"/>
            <wp:effectExtent l="0" t="0" r="0" b="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4D6B19" w:rsidRDefault="00896CF4" w:rsidP="00A44114">
      <w:pPr>
        <w:spacing w:after="0" w:line="240" w:lineRule="auto"/>
        <w:jc w:val="both"/>
        <w:rPr>
          <w:rFonts w:ascii="Times New Roman" w:hAnsi="Times New Roman" w:cs="Times New Roman"/>
          <w:sz w:val="24"/>
          <w:szCs w:val="24"/>
        </w:rPr>
      </w:pPr>
      <w:r w:rsidRPr="00A43F62">
        <w:rPr>
          <w:rFonts w:ascii="Times New Roman" w:eastAsia="Times New Roman" w:hAnsi="Times New Roman" w:cs="Times New Roman"/>
          <w:sz w:val="24"/>
          <w:szCs w:val="24"/>
        </w:rPr>
        <w:t xml:space="preserve">Руководитель: </w:t>
      </w:r>
      <w:proofErr w:type="spellStart"/>
      <w:r w:rsidR="00A43F62">
        <w:rPr>
          <w:rFonts w:ascii="Times New Roman" w:eastAsia="Times New Roman" w:hAnsi="Times New Roman" w:cs="Times New Roman"/>
          <w:sz w:val="24"/>
          <w:szCs w:val="24"/>
        </w:rPr>
        <w:t>Хропаль</w:t>
      </w:r>
      <w:proofErr w:type="spellEnd"/>
      <w:r w:rsidR="00A43F62">
        <w:rPr>
          <w:rFonts w:ascii="Times New Roman" w:eastAsia="Times New Roman" w:hAnsi="Times New Roman" w:cs="Times New Roman"/>
          <w:sz w:val="24"/>
          <w:szCs w:val="24"/>
        </w:rPr>
        <w:t xml:space="preserve"> Н.А., </w:t>
      </w:r>
      <w:r w:rsidRPr="00A43F62">
        <w:rPr>
          <w:rFonts w:ascii="Times New Roman" w:eastAsia="Times New Roman" w:hAnsi="Times New Roman" w:cs="Times New Roman"/>
          <w:sz w:val="24"/>
          <w:szCs w:val="24"/>
        </w:rPr>
        <w:t>учитель начальных классов</w:t>
      </w:r>
      <w:r w:rsidRPr="00A43F62">
        <w:rPr>
          <w:rFonts w:ascii="Times New Roman" w:hAnsi="Times New Roman" w:cs="Times New Roman"/>
          <w:noProof/>
          <w:sz w:val="24"/>
          <w:szCs w:val="24"/>
        </w:rPr>
        <w:drawing>
          <wp:anchor distT="0" distB="0" distL="114300" distR="114300" simplePos="0" relativeHeight="252466176" behindDoc="1" locked="0" layoutInCell="0" allowOverlap="1">
            <wp:simplePos x="0" y="0"/>
            <wp:positionH relativeFrom="column">
              <wp:posOffset>-608965</wp:posOffset>
            </wp:positionH>
            <wp:positionV relativeFrom="paragraph">
              <wp:posOffset>-149225</wp:posOffset>
            </wp:positionV>
            <wp:extent cx="38100" cy="219710"/>
            <wp:effectExtent l="0" t="0" r="0" b="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A43F62">
        <w:rPr>
          <w:rFonts w:ascii="Times New Roman" w:hAnsi="Times New Roman" w:cs="Times New Roman"/>
          <w:noProof/>
          <w:sz w:val="24"/>
          <w:szCs w:val="24"/>
        </w:rPr>
        <w:drawing>
          <wp:anchor distT="0" distB="0" distL="114300" distR="114300" simplePos="0" relativeHeight="252467200" behindDoc="1" locked="0" layoutInCell="0" allowOverlap="1">
            <wp:simplePos x="0" y="0"/>
            <wp:positionH relativeFrom="column">
              <wp:posOffset>6304915</wp:posOffset>
            </wp:positionH>
            <wp:positionV relativeFrom="paragraph">
              <wp:posOffset>-149225</wp:posOffset>
            </wp:positionV>
            <wp:extent cx="38100" cy="219710"/>
            <wp:effectExtent l="0" t="0" r="0" b="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00A43F62">
        <w:rPr>
          <w:rFonts w:ascii="Times New Roman" w:hAnsi="Times New Roman" w:cs="Times New Roman"/>
          <w:sz w:val="24"/>
          <w:szCs w:val="24"/>
        </w:rPr>
        <w:t xml:space="preserve"> МКОУ СОШ №12</w:t>
      </w:r>
      <w:r w:rsidR="00A43F62" w:rsidRPr="00A43F62">
        <w:rPr>
          <w:rFonts w:ascii="Times New Roman" w:eastAsia="Times New Roman" w:hAnsi="Times New Roman" w:cs="Times New Roman"/>
          <w:sz w:val="24"/>
          <w:szCs w:val="24"/>
        </w:rPr>
        <w:t xml:space="preserve"> </w:t>
      </w:r>
      <w:r w:rsidR="00A43F62">
        <w:rPr>
          <w:rFonts w:ascii="Times New Roman" w:eastAsia="Times New Roman" w:hAnsi="Times New Roman" w:cs="Times New Roman"/>
          <w:sz w:val="24"/>
          <w:szCs w:val="24"/>
        </w:rPr>
        <w:t>с</w:t>
      </w:r>
      <w:proofErr w:type="gramStart"/>
      <w:r w:rsidR="00A43F62">
        <w:rPr>
          <w:rFonts w:ascii="Times New Roman" w:eastAsia="Times New Roman" w:hAnsi="Times New Roman" w:cs="Times New Roman"/>
          <w:sz w:val="24"/>
          <w:szCs w:val="24"/>
        </w:rPr>
        <w:t>.Н</w:t>
      </w:r>
      <w:proofErr w:type="gramEnd"/>
      <w:r w:rsidR="00A43F62">
        <w:rPr>
          <w:rFonts w:ascii="Times New Roman" w:eastAsia="Times New Roman" w:hAnsi="Times New Roman" w:cs="Times New Roman"/>
          <w:sz w:val="24"/>
          <w:szCs w:val="24"/>
        </w:rPr>
        <w:t>иколина Балка.</w:t>
      </w:r>
    </w:p>
    <w:p w:rsidR="00A43F62" w:rsidRPr="00A43F62" w:rsidRDefault="00A43F62" w:rsidP="00A44114">
      <w:pPr>
        <w:spacing w:after="0" w:line="240" w:lineRule="auto"/>
        <w:jc w:val="both"/>
        <w:rPr>
          <w:rFonts w:ascii="Times New Roman" w:hAnsi="Times New Roman" w:cs="Times New Roman"/>
          <w:sz w:val="16"/>
          <w:szCs w:val="16"/>
        </w:rPr>
      </w:pPr>
    </w:p>
    <w:p w:rsidR="00896CF4" w:rsidRPr="00DA3BC2" w:rsidRDefault="00896CF4" w:rsidP="00A44114">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468224" behindDoc="1" locked="0" layoutInCell="0" allowOverlap="1">
            <wp:simplePos x="0" y="0"/>
            <wp:positionH relativeFrom="column">
              <wp:posOffset>-608965</wp:posOffset>
            </wp:positionH>
            <wp:positionV relativeFrom="paragraph">
              <wp:posOffset>-133985</wp:posOffset>
            </wp:positionV>
            <wp:extent cx="38100" cy="804545"/>
            <wp:effectExtent l="0" t="0" r="0" b="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454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69248" behindDoc="1" locked="0" layoutInCell="0" allowOverlap="1">
            <wp:simplePos x="0" y="0"/>
            <wp:positionH relativeFrom="column">
              <wp:posOffset>6304915</wp:posOffset>
            </wp:positionH>
            <wp:positionV relativeFrom="paragraph">
              <wp:posOffset>-133985</wp:posOffset>
            </wp:positionV>
            <wp:extent cx="38100" cy="804545"/>
            <wp:effectExtent l="0" t="0" r="0" b="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4545"/>
                    </a:xfrm>
                    <a:prstGeom prst="rect">
                      <a:avLst/>
                    </a:prstGeom>
                    <a:noFill/>
                  </pic:spPr>
                </pic:pic>
              </a:graphicData>
            </a:graphic>
          </wp:anchor>
        </w:drawing>
      </w:r>
      <w:r w:rsidRPr="00DA3BC2">
        <w:rPr>
          <w:rFonts w:ascii="Times New Roman" w:eastAsia="Times New Roman" w:hAnsi="Times New Roman" w:cs="Times New Roman"/>
          <w:b/>
          <w:bCs/>
          <w:sz w:val="24"/>
          <w:szCs w:val="24"/>
        </w:rPr>
        <w:t>Содержание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474368" behindDoc="1" locked="0" layoutInCell="0" allowOverlap="1">
            <wp:simplePos x="0" y="0"/>
            <wp:positionH relativeFrom="column">
              <wp:posOffset>-608965</wp:posOffset>
            </wp:positionH>
            <wp:positionV relativeFrom="paragraph">
              <wp:posOffset>-250190</wp:posOffset>
            </wp:positionV>
            <wp:extent cx="38100" cy="805180"/>
            <wp:effectExtent l="0" t="0" r="0" b="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75392" behindDoc="1" locked="0" layoutInCell="0" allowOverlap="1">
            <wp:simplePos x="0" y="0"/>
            <wp:positionH relativeFrom="column">
              <wp:posOffset>6304915</wp:posOffset>
            </wp:positionH>
            <wp:positionV relativeFrom="paragraph">
              <wp:posOffset>-250190</wp:posOffset>
            </wp:positionV>
            <wp:extent cx="38100" cy="805180"/>
            <wp:effectExtent l="0" t="0" r="0" b="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r w:rsidRPr="00DA3BC2">
        <w:rPr>
          <w:rFonts w:ascii="Times New Roman" w:eastAsia="Times New Roman" w:hAnsi="Times New Roman" w:cs="Times New Roman"/>
          <w:b/>
          <w:bCs/>
          <w:sz w:val="24"/>
          <w:szCs w:val="24"/>
        </w:rPr>
        <w:t xml:space="preserve">Введение </w:t>
      </w:r>
      <w:r w:rsidRPr="00DA3BC2">
        <w:rPr>
          <w:rFonts w:ascii="Times New Roman" w:eastAsia="Times New Roman" w:hAnsi="Times New Roman" w:cs="Times New Roman"/>
          <w:sz w:val="24"/>
          <w:szCs w:val="24"/>
        </w:rPr>
        <w:t>……………………………………………………………….3</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476416" behindDoc="1" locked="0" layoutInCell="0" allowOverlap="1">
            <wp:simplePos x="0" y="0"/>
            <wp:positionH relativeFrom="column">
              <wp:posOffset>-608965</wp:posOffset>
            </wp:positionH>
            <wp:positionV relativeFrom="paragraph">
              <wp:posOffset>-175895</wp:posOffset>
            </wp:positionV>
            <wp:extent cx="38100" cy="731520"/>
            <wp:effectExtent l="0" t="0" r="0" b="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77440" behindDoc="1" locked="0" layoutInCell="0" allowOverlap="1">
            <wp:simplePos x="0" y="0"/>
            <wp:positionH relativeFrom="column">
              <wp:posOffset>6304915</wp:posOffset>
            </wp:positionH>
            <wp:positionV relativeFrom="paragraph">
              <wp:posOffset>-175895</wp:posOffset>
            </wp:positionV>
            <wp:extent cx="38100" cy="731520"/>
            <wp:effectExtent l="0" t="0" r="0" b="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eastAsia="Times New Roman" w:hAnsi="Times New Roman" w:cs="Times New Roman"/>
          <w:b/>
          <w:bCs/>
          <w:sz w:val="24"/>
          <w:szCs w:val="24"/>
        </w:rPr>
        <w:t>Глава 1   Сведения о красках</w:t>
      </w:r>
      <w:r w:rsidRPr="00DA3BC2">
        <w:rPr>
          <w:rFonts w:ascii="Times New Roman" w:hAnsi="Times New Roman" w:cs="Times New Roman"/>
          <w:noProof/>
          <w:sz w:val="24"/>
          <w:szCs w:val="24"/>
        </w:rPr>
        <w:drawing>
          <wp:anchor distT="0" distB="0" distL="114300" distR="114300" simplePos="0" relativeHeight="252478464" behindDoc="1" locked="0" layoutInCell="0" allowOverlap="1">
            <wp:simplePos x="0" y="0"/>
            <wp:positionH relativeFrom="column">
              <wp:posOffset>-608965</wp:posOffset>
            </wp:positionH>
            <wp:positionV relativeFrom="paragraph">
              <wp:posOffset>-171450</wp:posOffset>
            </wp:positionV>
            <wp:extent cx="38100" cy="365760"/>
            <wp:effectExtent l="0" t="0" r="0" b="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79488" behindDoc="1" locked="0" layoutInCell="0" allowOverlap="1">
            <wp:simplePos x="0" y="0"/>
            <wp:positionH relativeFrom="column">
              <wp:posOffset>6304915</wp:posOffset>
            </wp:positionH>
            <wp:positionV relativeFrom="paragraph">
              <wp:posOffset>-171450</wp:posOffset>
            </wp:positionV>
            <wp:extent cx="38100" cy="365760"/>
            <wp:effectExtent l="0" t="0" r="0" b="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1.1 История возникновения красок……………………………………3-4</w:t>
      </w:r>
      <w:r w:rsidRPr="00DA3BC2">
        <w:rPr>
          <w:rFonts w:ascii="Times New Roman" w:hAnsi="Times New Roman" w:cs="Times New Roman"/>
          <w:noProof/>
          <w:sz w:val="24"/>
          <w:szCs w:val="24"/>
        </w:rPr>
        <w:drawing>
          <wp:anchor distT="0" distB="0" distL="114300" distR="114300" simplePos="0" relativeHeight="252480512" behindDoc="1" locked="0" layoutInCell="0" allowOverlap="1">
            <wp:simplePos x="0" y="0"/>
            <wp:positionH relativeFrom="column">
              <wp:posOffset>-608965</wp:posOffset>
            </wp:positionH>
            <wp:positionV relativeFrom="paragraph">
              <wp:posOffset>-165735</wp:posOffset>
            </wp:positionV>
            <wp:extent cx="38100" cy="365760"/>
            <wp:effectExtent l="0" t="0" r="0" b="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81536" behindDoc="1" locked="0" layoutInCell="0" allowOverlap="1">
            <wp:simplePos x="0" y="0"/>
            <wp:positionH relativeFrom="column">
              <wp:posOffset>6304915</wp:posOffset>
            </wp:positionH>
            <wp:positionV relativeFrom="paragraph">
              <wp:posOffset>-165735</wp:posOffset>
            </wp:positionV>
            <wp:extent cx="38100" cy="365760"/>
            <wp:effectExtent l="0" t="0" r="0" b="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1.2 Состав красок………………………………………………………5-6</w:t>
      </w:r>
      <w:r w:rsidRPr="00DA3BC2">
        <w:rPr>
          <w:rFonts w:ascii="Times New Roman" w:hAnsi="Times New Roman" w:cs="Times New Roman"/>
          <w:noProof/>
          <w:sz w:val="24"/>
          <w:szCs w:val="24"/>
        </w:rPr>
        <w:drawing>
          <wp:anchor distT="0" distB="0" distL="114300" distR="114300" simplePos="0" relativeHeight="252482560" behindDoc="1" locked="0" layoutInCell="0" allowOverlap="1">
            <wp:simplePos x="0" y="0"/>
            <wp:positionH relativeFrom="column">
              <wp:posOffset>-608965</wp:posOffset>
            </wp:positionH>
            <wp:positionV relativeFrom="paragraph">
              <wp:posOffset>-162560</wp:posOffset>
            </wp:positionV>
            <wp:extent cx="38100" cy="365760"/>
            <wp:effectExtent l="0" t="0" r="0" b="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83584" behindDoc="1" locked="0" layoutInCell="0" allowOverlap="1">
            <wp:simplePos x="0" y="0"/>
            <wp:positionH relativeFrom="column">
              <wp:posOffset>6304915</wp:posOffset>
            </wp:positionH>
            <wp:positionV relativeFrom="paragraph">
              <wp:posOffset>-162560</wp:posOffset>
            </wp:positionV>
            <wp:extent cx="38100" cy="365760"/>
            <wp:effectExtent l="0" t="0" r="0" b="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1.3 Процесс приготовления красок…………………………………...6</w:t>
      </w:r>
      <w:r w:rsidRPr="00DA3BC2">
        <w:rPr>
          <w:rFonts w:ascii="Times New Roman" w:hAnsi="Times New Roman" w:cs="Times New Roman"/>
          <w:noProof/>
          <w:sz w:val="24"/>
          <w:szCs w:val="24"/>
        </w:rPr>
        <w:drawing>
          <wp:anchor distT="0" distB="0" distL="114300" distR="114300" simplePos="0" relativeHeight="252484608" behindDoc="1" locked="0" layoutInCell="0" allowOverlap="1">
            <wp:simplePos x="0" y="0"/>
            <wp:positionH relativeFrom="column">
              <wp:posOffset>-608965</wp:posOffset>
            </wp:positionH>
            <wp:positionV relativeFrom="paragraph">
              <wp:posOffset>-158115</wp:posOffset>
            </wp:positionV>
            <wp:extent cx="38100" cy="731520"/>
            <wp:effectExtent l="0" t="0" r="0" b="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85632" behindDoc="1" locked="0" layoutInCell="0" allowOverlap="1">
            <wp:simplePos x="0" y="0"/>
            <wp:positionH relativeFrom="column">
              <wp:posOffset>6304915</wp:posOffset>
            </wp:positionH>
            <wp:positionV relativeFrom="paragraph">
              <wp:posOffset>-158115</wp:posOffset>
            </wp:positionV>
            <wp:extent cx="38100" cy="731520"/>
            <wp:effectExtent l="0" t="0" r="0" b="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p>
    <w:p w:rsidR="00896CF4" w:rsidRPr="00DA3BC2" w:rsidRDefault="00896CF4" w:rsidP="008E07AE">
      <w:pPr>
        <w:numPr>
          <w:ilvl w:val="0"/>
          <w:numId w:val="44"/>
        </w:numPr>
        <w:tabs>
          <w:tab w:val="left" w:pos="540"/>
        </w:tabs>
        <w:spacing w:after="0" w:line="240" w:lineRule="auto"/>
        <w:jc w:val="both"/>
        <w:rPr>
          <w:rFonts w:ascii="Times New Roman" w:eastAsia="Times New Roman" w:hAnsi="Times New Roman" w:cs="Times New Roman"/>
          <w:b/>
          <w:bCs/>
          <w:sz w:val="24"/>
          <w:szCs w:val="24"/>
        </w:rPr>
      </w:pPr>
      <w:r w:rsidRPr="00DA3BC2">
        <w:rPr>
          <w:rFonts w:ascii="Times New Roman" w:eastAsia="Times New Roman" w:hAnsi="Times New Roman" w:cs="Times New Roman"/>
          <w:b/>
          <w:bCs/>
          <w:sz w:val="24"/>
          <w:szCs w:val="24"/>
        </w:rPr>
        <w:t>Глава 2</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486656" behindDoc="1" locked="0" layoutInCell="0" allowOverlap="1">
            <wp:simplePos x="0" y="0"/>
            <wp:positionH relativeFrom="column">
              <wp:posOffset>-608965</wp:posOffset>
            </wp:positionH>
            <wp:positionV relativeFrom="paragraph">
              <wp:posOffset>-153035</wp:posOffset>
            </wp:positionV>
            <wp:extent cx="38100" cy="438785"/>
            <wp:effectExtent l="0" t="0" r="0" b="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87680" behindDoc="1" locked="0" layoutInCell="0" allowOverlap="1">
            <wp:simplePos x="0" y="0"/>
            <wp:positionH relativeFrom="column">
              <wp:posOffset>6304915</wp:posOffset>
            </wp:positionH>
            <wp:positionV relativeFrom="paragraph">
              <wp:posOffset>-153035</wp:posOffset>
            </wp:positionV>
            <wp:extent cx="38100" cy="438785"/>
            <wp:effectExtent l="0" t="0" r="0" b="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eastAsia="Times New Roman" w:hAnsi="Times New Roman" w:cs="Times New Roman"/>
          <w:b/>
          <w:bCs/>
          <w:sz w:val="24"/>
          <w:szCs w:val="24"/>
        </w:rPr>
        <w:t>Практическая часть по изготовлению красок своими руками</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490752" behindDoc="1" locked="0" layoutInCell="0" allowOverlap="1">
            <wp:simplePos x="0" y="0"/>
            <wp:positionH relativeFrom="column">
              <wp:posOffset>-608965</wp:posOffset>
            </wp:positionH>
            <wp:positionV relativeFrom="paragraph">
              <wp:posOffset>-140970</wp:posOffset>
            </wp:positionV>
            <wp:extent cx="38100" cy="365760"/>
            <wp:effectExtent l="0" t="0" r="0" b="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91776" behindDoc="1" locked="0" layoutInCell="0" allowOverlap="1">
            <wp:simplePos x="0" y="0"/>
            <wp:positionH relativeFrom="column">
              <wp:posOffset>6304915</wp:posOffset>
            </wp:positionH>
            <wp:positionV relativeFrom="paragraph">
              <wp:posOffset>-140970</wp:posOffset>
            </wp:positionV>
            <wp:extent cx="38100" cy="365760"/>
            <wp:effectExtent l="0" t="0" r="0" b="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sz w:val="24"/>
          <w:szCs w:val="24"/>
        </w:rPr>
        <w:t>2.1 Изготовление красок для рисования………………………………6-9</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492800" behindDoc="1" locked="0" layoutInCell="0" allowOverlap="1">
            <wp:simplePos x="0" y="0"/>
            <wp:positionH relativeFrom="column">
              <wp:posOffset>-608965</wp:posOffset>
            </wp:positionH>
            <wp:positionV relativeFrom="paragraph">
              <wp:posOffset>-135255</wp:posOffset>
            </wp:positionV>
            <wp:extent cx="38100" cy="365760"/>
            <wp:effectExtent l="0" t="0" r="0" b="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93824" behindDoc="1" locked="0" layoutInCell="0" allowOverlap="1">
            <wp:simplePos x="0" y="0"/>
            <wp:positionH relativeFrom="column">
              <wp:posOffset>6304915</wp:posOffset>
            </wp:positionH>
            <wp:positionV relativeFrom="paragraph">
              <wp:posOffset>-135255</wp:posOffset>
            </wp:positionV>
            <wp:extent cx="38100" cy="365760"/>
            <wp:effectExtent l="0" t="0" r="0" b="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sz w:val="24"/>
          <w:szCs w:val="24"/>
        </w:rPr>
        <w:t>2.2 Удивительные рисунки……………………………………………..9-10</w:t>
      </w:r>
    </w:p>
    <w:p w:rsidR="00896CF4" w:rsidRPr="00A44114" w:rsidRDefault="00896CF4" w:rsidP="008E07AE">
      <w:pPr>
        <w:pStyle w:val="a6"/>
        <w:numPr>
          <w:ilvl w:val="1"/>
          <w:numId w:val="52"/>
        </w:numPr>
        <w:spacing w:after="0" w:line="240" w:lineRule="auto"/>
        <w:jc w:val="both"/>
        <w:rPr>
          <w:rFonts w:ascii="Times New Roman" w:hAnsi="Times New Roman" w:cs="Times New Roman"/>
          <w:sz w:val="24"/>
          <w:szCs w:val="24"/>
        </w:rPr>
      </w:pPr>
      <w:r w:rsidRPr="00DA3BC2">
        <w:rPr>
          <w:noProof/>
        </w:rPr>
        <w:drawing>
          <wp:anchor distT="0" distB="0" distL="114300" distR="114300" simplePos="0" relativeHeight="252494848" behindDoc="1" locked="0" layoutInCell="0" allowOverlap="1">
            <wp:simplePos x="0" y="0"/>
            <wp:positionH relativeFrom="column">
              <wp:posOffset>-608965</wp:posOffset>
            </wp:positionH>
            <wp:positionV relativeFrom="paragraph">
              <wp:posOffset>-130175</wp:posOffset>
            </wp:positionV>
            <wp:extent cx="38100" cy="365760"/>
            <wp:effectExtent l="0" t="0" r="0" b="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noProof/>
        </w:rPr>
        <w:drawing>
          <wp:anchor distT="0" distB="0" distL="114300" distR="114300" simplePos="0" relativeHeight="252495872" behindDoc="1" locked="0" layoutInCell="0" allowOverlap="1">
            <wp:simplePos x="0" y="0"/>
            <wp:positionH relativeFrom="column">
              <wp:posOffset>6304915</wp:posOffset>
            </wp:positionH>
            <wp:positionV relativeFrom="paragraph">
              <wp:posOffset>-130175</wp:posOffset>
            </wp:positionV>
            <wp:extent cx="38100" cy="365760"/>
            <wp:effectExtent l="0" t="0" r="0" b="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A44114">
        <w:rPr>
          <w:rFonts w:ascii="Times New Roman" w:eastAsia="Times New Roman" w:hAnsi="Times New Roman" w:cs="Times New Roman"/>
          <w:sz w:val="24"/>
          <w:szCs w:val="24"/>
        </w:rPr>
        <w:t>Результаты эксперимента…………………………………………...10</w:t>
      </w:r>
    </w:p>
    <w:p w:rsidR="00896CF4" w:rsidRPr="00A44114" w:rsidRDefault="00896CF4" w:rsidP="008D53CC">
      <w:pPr>
        <w:spacing w:after="0" w:line="240" w:lineRule="auto"/>
        <w:jc w:val="both"/>
        <w:rPr>
          <w:rFonts w:ascii="Times New Roman" w:hAnsi="Times New Roman" w:cs="Times New Roman"/>
          <w:sz w:val="24"/>
          <w:szCs w:val="24"/>
        </w:rPr>
      </w:pPr>
      <w:r w:rsidRPr="00A44114">
        <w:rPr>
          <w:rFonts w:ascii="Times New Roman" w:hAnsi="Times New Roman" w:cs="Times New Roman"/>
          <w:b/>
          <w:noProof/>
          <w:sz w:val="24"/>
          <w:szCs w:val="24"/>
        </w:rPr>
        <w:drawing>
          <wp:anchor distT="0" distB="0" distL="114300" distR="114300" simplePos="0" relativeHeight="252496896" behindDoc="1" locked="0" layoutInCell="0" allowOverlap="1">
            <wp:simplePos x="0" y="0"/>
            <wp:positionH relativeFrom="column">
              <wp:posOffset>-608965</wp:posOffset>
            </wp:positionH>
            <wp:positionV relativeFrom="paragraph">
              <wp:posOffset>-127635</wp:posOffset>
            </wp:positionV>
            <wp:extent cx="38100" cy="658495"/>
            <wp:effectExtent l="0" t="0" r="0" b="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A44114">
        <w:rPr>
          <w:rFonts w:ascii="Times New Roman" w:hAnsi="Times New Roman" w:cs="Times New Roman"/>
          <w:b/>
          <w:noProof/>
          <w:sz w:val="24"/>
          <w:szCs w:val="24"/>
        </w:rPr>
        <w:drawing>
          <wp:anchor distT="0" distB="0" distL="114300" distR="114300" simplePos="0" relativeHeight="252497920" behindDoc="1" locked="0" layoutInCell="0" allowOverlap="1">
            <wp:simplePos x="0" y="0"/>
            <wp:positionH relativeFrom="column">
              <wp:posOffset>6304915</wp:posOffset>
            </wp:positionH>
            <wp:positionV relativeFrom="paragraph">
              <wp:posOffset>-127635</wp:posOffset>
            </wp:positionV>
            <wp:extent cx="38100" cy="658495"/>
            <wp:effectExtent l="0" t="0" r="0" b="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00A44114" w:rsidRPr="00A44114">
        <w:rPr>
          <w:rFonts w:ascii="Times New Roman" w:hAnsi="Times New Roman" w:cs="Times New Roman"/>
          <w:b/>
          <w:sz w:val="24"/>
          <w:szCs w:val="24"/>
        </w:rPr>
        <w:t>3.</w:t>
      </w:r>
      <w:r w:rsidRPr="00DA3BC2">
        <w:rPr>
          <w:rFonts w:ascii="Times New Roman" w:eastAsia="Times New Roman" w:hAnsi="Times New Roman" w:cs="Times New Roman"/>
          <w:b/>
          <w:bCs/>
          <w:sz w:val="24"/>
          <w:szCs w:val="24"/>
        </w:rPr>
        <w:t xml:space="preserve">Выводы </w:t>
      </w:r>
      <w:r w:rsidRPr="00DA3BC2">
        <w:rPr>
          <w:rFonts w:ascii="Times New Roman" w:eastAsia="Times New Roman" w:hAnsi="Times New Roman" w:cs="Times New Roman"/>
          <w:sz w:val="24"/>
          <w:szCs w:val="24"/>
        </w:rPr>
        <w:t>……………………………………….......................................1</w:t>
      </w:r>
    </w:p>
    <w:p w:rsidR="00896CF4" w:rsidRPr="00DA3BC2" w:rsidRDefault="00A44114" w:rsidP="00A43F62">
      <w:pPr>
        <w:tabs>
          <w:tab w:val="left" w:pos="540"/>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00896CF4" w:rsidRPr="00DA3BC2">
        <w:rPr>
          <w:rFonts w:ascii="Times New Roman" w:eastAsia="Times New Roman" w:hAnsi="Times New Roman" w:cs="Times New Roman"/>
          <w:b/>
          <w:bCs/>
          <w:sz w:val="24"/>
          <w:szCs w:val="24"/>
        </w:rPr>
        <w:t>Литература</w:t>
      </w:r>
      <w:r w:rsidR="00896CF4" w:rsidRPr="00DA3BC2">
        <w:rPr>
          <w:rFonts w:ascii="Times New Roman" w:eastAsia="Times New Roman" w:hAnsi="Times New Roman" w:cs="Times New Roman"/>
          <w:sz w:val="24"/>
          <w:szCs w:val="24"/>
        </w:rPr>
        <w:t>……………………………………………………............12</w:t>
      </w:r>
    </w:p>
    <w:p w:rsidR="00475D32" w:rsidRPr="00A43F62" w:rsidRDefault="00475D32" w:rsidP="00A43F62">
      <w:pPr>
        <w:spacing w:after="0" w:line="240" w:lineRule="auto"/>
        <w:jc w:val="both"/>
        <w:rPr>
          <w:rFonts w:ascii="Times New Roman" w:eastAsia="Times New Roman" w:hAnsi="Times New Roman" w:cs="Times New Roman"/>
          <w:b/>
          <w:bCs/>
          <w:sz w:val="16"/>
          <w:szCs w:val="16"/>
        </w:rPr>
      </w:pPr>
    </w:p>
    <w:p w:rsidR="00E85D74" w:rsidRDefault="00896CF4" w:rsidP="00A43F62">
      <w:pPr>
        <w:spacing w:after="0" w:line="240" w:lineRule="auto"/>
        <w:jc w:val="both"/>
        <w:rPr>
          <w:rFonts w:ascii="Times New Roman" w:eastAsia="Times New Roman" w:hAnsi="Times New Roman" w:cs="Times New Roman"/>
          <w:b/>
          <w:bCs/>
          <w:sz w:val="24"/>
          <w:szCs w:val="24"/>
        </w:rPr>
      </w:pPr>
      <w:r w:rsidRPr="00DA3BC2">
        <w:rPr>
          <w:rFonts w:ascii="Times New Roman" w:hAnsi="Times New Roman" w:cs="Times New Roman"/>
          <w:noProof/>
          <w:sz w:val="24"/>
          <w:szCs w:val="24"/>
        </w:rPr>
        <w:drawing>
          <wp:anchor distT="0" distB="0" distL="114300" distR="114300" simplePos="0" relativeHeight="252498944" behindDoc="1" locked="0" layoutInCell="0" allowOverlap="1">
            <wp:simplePos x="0" y="0"/>
            <wp:positionH relativeFrom="column">
              <wp:posOffset>-608965</wp:posOffset>
            </wp:positionH>
            <wp:positionV relativeFrom="paragraph">
              <wp:posOffset>-916940</wp:posOffset>
            </wp:positionV>
            <wp:extent cx="38100" cy="6731000"/>
            <wp:effectExtent l="0" t="0" r="0" b="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156" cstate="print">
                      <a:extLst>
                        <a:ext uri="{28A0092B-C50C-407E-A947-70E740481C1C}"/>
                      </a:extLst>
                    </a:blip>
                    <a:srcRect/>
                    <a:stretch>
                      <a:fillRect/>
                    </a:stretch>
                  </pic:blipFill>
                  <pic:spPr bwMode="auto">
                    <a:xfrm>
                      <a:off x="0" y="0"/>
                      <a:ext cx="38100" cy="673100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499968" behindDoc="1" locked="0" layoutInCell="0" allowOverlap="1">
            <wp:simplePos x="0" y="0"/>
            <wp:positionH relativeFrom="column">
              <wp:posOffset>6304915</wp:posOffset>
            </wp:positionH>
            <wp:positionV relativeFrom="paragraph">
              <wp:posOffset>-916940</wp:posOffset>
            </wp:positionV>
            <wp:extent cx="38100" cy="6731000"/>
            <wp:effectExtent l="0" t="0" r="0" b="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156" cstate="print">
                      <a:extLst>
                        <a:ext uri="{28A0092B-C50C-407E-A947-70E740481C1C}"/>
                      </a:extLst>
                    </a:blip>
                    <a:srcRect/>
                    <a:stretch>
                      <a:fillRect/>
                    </a:stretch>
                  </pic:blipFill>
                  <pic:spPr bwMode="auto">
                    <a:xfrm>
                      <a:off x="0" y="0"/>
                      <a:ext cx="38100" cy="6731000"/>
                    </a:xfrm>
                    <a:prstGeom prst="rect">
                      <a:avLst/>
                    </a:prstGeom>
                    <a:noFill/>
                  </pic:spPr>
                </pic:pic>
              </a:graphicData>
            </a:graphic>
          </wp:anchor>
        </w:drawing>
      </w:r>
      <w:r w:rsidRPr="00DA3BC2">
        <w:rPr>
          <w:rFonts w:ascii="Times New Roman" w:eastAsia="Times New Roman" w:hAnsi="Times New Roman" w:cs="Times New Roman"/>
          <w:b/>
          <w:bCs/>
          <w:sz w:val="24"/>
          <w:szCs w:val="24"/>
        </w:rPr>
        <w:t>Введение</w:t>
      </w:r>
    </w:p>
    <w:p w:rsidR="00896CF4" w:rsidRPr="00DA3BC2" w:rsidRDefault="00896CF4" w:rsidP="00A43F62">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00992" behindDoc="1" locked="0" layoutInCell="0" allowOverlap="1">
            <wp:simplePos x="0" y="0"/>
            <wp:positionH relativeFrom="column">
              <wp:posOffset>-608965</wp:posOffset>
            </wp:positionH>
            <wp:positionV relativeFrom="paragraph">
              <wp:posOffset>-174625</wp:posOffset>
            </wp:positionV>
            <wp:extent cx="38100" cy="731520"/>
            <wp:effectExtent l="0" t="0" r="0" b="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02016" behindDoc="1" locked="0" layoutInCell="0" allowOverlap="1">
            <wp:simplePos x="0" y="0"/>
            <wp:positionH relativeFrom="column">
              <wp:posOffset>6304915</wp:posOffset>
            </wp:positionH>
            <wp:positionV relativeFrom="paragraph">
              <wp:posOffset>-174625</wp:posOffset>
            </wp:positionV>
            <wp:extent cx="38100" cy="731520"/>
            <wp:effectExtent l="0" t="0" r="0" b="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p>
    <w:p w:rsidR="00896CF4" w:rsidRPr="00DA3BC2" w:rsidRDefault="00896CF4" w:rsidP="00A43F62">
      <w:pPr>
        <w:spacing w:after="0" w:line="240" w:lineRule="auto"/>
        <w:ind w:right="160"/>
        <w:jc w:val="both"/>
        <w:rPr>
          <w:rFonts w:ascii="Times New Roman" w:hAnsi="Times New Roman" w:cs="Times New Roman"/>
          <w:sz w:val="24"/>
          <w:szCs w:val="24"/>
        </w:rPr>
      </w:pPr>
      <w:r w:rsidRPr="00DA3BC2">
        <w:rPr>
          <w:rFonts w:ascii="Times New Roman" w:eastAsia="Times New Roman" w:hAnsi="Times New Roman" w:cs="Times New Roman"/>
          <w:sz w:val="24"/>
          <w:szCs w:val="24"/>
        </w:rPr>
        <w:t>Задумывались ли вы о роли красок в нашей жизни? Ведь чаще всего, мы их даже не замечаем – наши игрушки, книги, стены нашего дома и все, что нас окружает, имеет свой цвет. Без красок наш мир был бы серым, поэтому человек всегда стремился найти способ разукрасить действительность.</w:t>
      </w:r>
    </w:p>
    <w:p w:rsidR="00896CF4" w:rsidRPr="007F21B5"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05088" behindDoc="1" locked="0" layoutInCell="0" allowOverlap="1">
            <wp:simplePos x="0" y="0"/>
            <wp:positionH relativeFrom="column">
              <wp:posOffset>-608965</wp:posOffset>
            </wp:positionH>
            <wp:positionV relativeFrom="paragraph">
              <wp:posOffset>-869315</wp:posOffset>
            </wp:positionV>
            <wp:extent cx="38100" cy="1024255"/>
            <wp:effectExtent l="0" t="0" r="0" b="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148" cstate="print">
                      <a:extLst>
                        <a:ext uri="{28A0092B-C50C-407E-A947-70E740481C1C}"/>
                      </a:extLst>
                    </a:blip>
                    <a:srcRect/>
                    <a:stretch>
                      <a:fillRect/>
                    </a:stretch>
                  </pic:blipFill>
                  <pic:spPr bwMode="auto">
                    <a:xfrm>
                      <a:off x="0" y="0"/>
                      <a:ext cx="38100" cy="102425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06112" behindDoc="1" locked="0" layoutInCell="0" allowOverlap="1">
            <wp:simplePos x="0" y="0"/>
            <wp:positionH relativeFrom="column">
              <wp:posOffset>6304915</wp:posOffset>
            </wp:positionH>
            <wp:positionV relativeFrom="paragraph">
              <wp:posOffset>-869315</wp:posOffset>
            </wp:positionV>
            <wp:extent cx="38100" cy="1024255"/>
            <wp:effectExtent l="0" t="0" r="0" b="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148" cstate="print">
                      <a:extLst>
                        <a:ext uri="{28A0092B-C50C-407E-A947-70E740481C1C}"/>
                      </a:extLst>
                    </a:blip>
                    <a:srcRect/>
                    <a:stretch>
                      <a:fillRect/>
                    </a:stretch>
                  </pic:blipFill>
                  <pic:spPr bwMode="auto">
                    <a:xfrm>
                      <a:off x="0" y="0"/>
                      <a:ext cx="38100" cy="1024255"/>
                    </a:xfrm>
                    <a:prstGeom prst="rect">
                      <a:avLst/>
                    </a:prstGeom>
                    <a:noFill/>
                  </pic:spPr>
                </pic:pic>
              </a:graphicData>
            </a:graphic>
          </wp:anchor>
        </w:drawing>
      </w:r>
      <w:r w:rsidR="00475D32">
        <w:rPr>
          <w:rFonts w:ascii="Times New Roman" w:eastAsia="Times New Roman" w:hAnsi="Times New Roman" w:cs="Times New Roman"/>
          <w:sz w:val="24"/>
          <w:szCs w:val="24"/>
        </w:rPr>
        <w:t xml:space="preserve">Я </w:t>
      </w:r>
      <w:r w:rsidRPr="00DA3BC2">
        <w:rPr>
          <w:rFonts w:ascii="Times New Roman" w:eastAsia="Times New Roman" w:hAnsi="Times New Roman" w:cs="Times New Roman"/>
          <w:sz w:val="24"/>
          <w:szCs w:val="24"/>
        </w:rPr>
        <w:t>люблю рисовать разными красками: акварелью, гуашью, масляными красками, цветными мелками. Эти краски можно купить в любом магазине.</w:t>
      </w:r>
    </w:p>
    <w:p w:rsidR="00896CF4" w:rsidRPr="00DA3BC2" w:rsidRDefault="007F21B5" w:rsidP="007F21B5">
      <w:pPr>
        <w:tabs>
          <w:tab w:val="left" w:pos="53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w:t>
      </w:r>
      <w:r w:rsidR="00896CF4" w:rsidRPr="00DA3BC2">
        <w:rPr>
          <w:rFonts w:ascii="Times New Roman" w:eastAsia="Times New Roman" w:hAnsi="Times New Roman" w:cs="Times New Roman"/>
          <w:sz w:val="24"/>
          <w:szCs w:val="24"/>
        </w:rPr>
        <w:t xml:space="preserve">современные художники так и поступают. Но </w:t>
      </w:r>
      <w:proofErr w:type="spellStart"/>
      <w:r w:rsidR="00896CF4" w:rsidRPr="00DA3BC2">
        <w:rPr>
          <w:rFonts w:ascii="Times New Roman" w:eastAsia="Times New Roman" w:hAnsi="Times New Roman" w:cs="Times New Roman"/>
          <w:sz w:val="24"/>
          <w:szCs w:val="24"/>
        </w:rPr>
        <w:t>давным</w:t>
      </w:r>
      <w:proofErr w:type="spellEnd"/>
      <w:r w:rsidR="00896CF4" w:rsidRPr="00DA3BC2">
        <w:rPr>
          <w:rFonts w:ascii="Times New Roman" w:eastAsia="Times New Roman" w:hAnsi="Times New Roman" w:cs="Times New Roman"/>
          <w:sz w:val="24"/>
          <w:szCs w:val="24"/>
        </w:rPr>
        <w:t xml:space="preserve"> </w:t>
      </w:r>
      <w:proofErr w:type="gramStart"/>
      <w:r w:rsidR="00896CF4" w:rsidRPr="00DA3BC2">
        <w:rPr>
          <w:rFonts w:ascii="Times New Roman" w:eastAsia="Times New Roman" w:hAnsi="Times New Roman" w:cs="Times New Roman"/>
          <w:sz w:val="24"/>
          <w:szCs w:val="24"/>
        </w:rPr>
        <w:t>–д</w:t>
      </w:r>
      <w:proofErr w:type="gramEnd"/>
      <w:r w:rsidR="00896CF4" w:rsidRPr="00DA3BC2">
        <w:rPr>
          <w:rFonts w:ascii="Times New Roman" w:eastAsia="Times New Roman" w:hAnsi="Times New Roman" w:cs="Times New Roman"/>
          <w:sz w:val="24"/>
          <w:szCs w:val="24"/>
        </w:rPr>
        <w:t>авно, когда не было магазинов, и краски не изготавливали на заводах, где же художники брали краски? В настоящее время краски делают из химических элементов. Я задумалась можно ли изготовить краски самой?</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07136" behindDoc="1" locked="0" layoutInCell="0" allowOverlap="1">
            <wp:simplePos x="0" y="0"/>
            <wp:positionH relativeFrom="column">
              <wp:posOffset>-608965</wp:posOffset>
            </wp:positionH>
            <wp:positionV relativeFrom="paragraph">
              <wp:posOffset>-1382395</wp:posOffset>
            </wp:positionV>
            <wp:extent cx="38100" cy="1536700"/>
            <wp:effectExtent l="0" t="0" r="0" b="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132" cstate="print">
                      <a:extLst>
                        <a:ext uri="{28A0092B-C50C-407E-A947-70E740481C1C}"/>
                      </a:extLst>
                    </a:blip>
                    <a:srcRect/>
                    <a:stretch>
                      <a:fillRect/>
                    </a:stretch>
                  </pic:blipFill>
                  <pic:spPr bwMode="auto">
                    <a:xfrm>
                      <a:off x="0" y="0"/>
                      <a:ext cx="38100" cy="153670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08160" behindDoc="1" locked="0" layoutInCell="0" allowOverlap="1">
            <wp:simplePos x="0" y="0"/>
            <wp:positionH relativeFrom="column">
              <wp:posOffset>6304915</wp:posOffset>
            </wp:positionH>
            <wp:positionV relativeFrom="paragraph">
              <wp:posOffset>-1382395</wp:posOffset>
            </wp:positionV>
            <wp:extent cx="38100" cy="1536700"/>
            <wp:effectExtent l="0" t="0" r="0" b="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132" cstate="print">
                      <a:extLst>
                        <a:ext uri="{28A0092B-C50C-407E-A947-70E740481C1C}"/>
                      </a:extLst>
                    </a:blip>
                    <a:srcRect/>
                    <a:stretch>
                      <a:fillRect/>
                    </a:stretch>
                  </pic:blipFill>
                  <pic:spPr bwMode="auto">
                    <a:xfrm>
                      <a:off x="0" y="0"/>
                      <a:ext cx="38100" cy="1536700"/>
                    </a:xfrm>
                    <a:prstGeom prst="rect">
                      <a:avLst/>
                    </a:prstGeom>
                    <a:noFill/>
                  </pic:spPr>
                </pic:pic>
              </a:graphicData>
            </a:graphic>
          </wp:anchor>
        </w:drawing>
      </w:r>
      <w:r w:rsidRPr="00DA3BC2">
        <w:rPr>
          <w:rFonts w:ascii="Times New Roman" w:eastAsia="Times New Roman" w:hAnsi="Times New Roman" w:cs="Times New Roman"/>
          <w:b/>
          <w:bCs/>
          <w:sz w:val="24"/>
          <w:szCs w:val="24"/>
        </w:rPr>
        <w:t>Объект исследования</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краска для рисования</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09184" behindDoc="1" locked="0" layoutInCell="0" allowOverlap="1">
            <wp:simplePos x="0" y="0"/>
            <wp:positionH relativeFrom="column">
              <wp:posOffset>-608965</wp:posOffset>
            </wp:positionH>
            <wp:positionV relativeFrom="paragraph">
              <wp:posOffset>-182245</wp:posOffset>
            </wp:positionV>
            <wp:extent cx="38100" cy="365760"/>
            <wp:effectExtent l="0" t="0" r="0" b="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10208" behindDoc="1" locked="0" layoutInCell="0" allowOverlap="1">
            <wp:simplePos x="0" y="0"/>
            <wp:positionH relativeFrom="column">
              <wp:posOffset>6304915</wp:posOffset>
            </wp:positionH>
            <wp:positionV relativeFrom="paragraph">
              <wp:posOffset>-182245</wp:posOffset>
            </wp:positionV>
            <wp:extent cx="38100" cy="365760"/>
            <wp:effectExtent l="0" t="0" r="0" b="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b/>
          <w:bCs/>
          <w:sz w:val="24"/>
          <w:szCs w:val="24"/>
        </w:rPr>
        <w:t xml:space="preserve">Предмет исследования: </w:t>
      </w:r>
      <w:r w:rsidRPr="00DA3BC2">
        <w:rPr>
          <w:rFonts w:ascii="Times New Roman" w:eastAsia="Times New Roman" w:hAnsi="Times New Roman" w:cs="Times New Roman"/>
          <w:sz w:val="24"/>
          <w:szCs w:val="24"/>
        </w:rPr>
        <w:t>продукты для выявления цветов красителей</w:t>
      </w:r>
    </w:p>
    <w:p w:rsidR="00896CF4" w:rsidRPr="00DA3BC2" w:rsidRDefault="00896CF4" w:rsidP="007F21B5">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11232" behindDoc="1" locked="0" layoutInCell="0" allowOverlap="1">
            <wp:simplePos x="0" y="0"/>
            <wp:positionH relativeFrom="column">
              <wp:posOffset>-608965</wp:posOffset>
            </wp:positionH>
            <wp:positionV relativeFrom="paragraph">
              <wp:posOffset>-179070</wp:posOffset>
            </wp:positionV>
            <wp:extent cx="38100" cy="365760"/>
            <wp:effectExtent l="0" t="0" r="0" b="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12256" behindDoc="1" locked="0" layoutInCell="0" allowOverlap="1">
            <wp:simplePos x="0" y="0"/>
            <wp:positionH relativeFrom="column">
              <wp:posOffset>6304915</wp:posOffset>
            </wp:positionH>
            <wp:positionV relativeFrom="paragraph">
              <wp:posOffset>-179070</wp:posOffset>
            </wp:positionV>
            <wp:extent cx="38100" cy="365760"/>
            <wp:effectExtent l="0" t="0" r="0" b="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b/>
          <w:bCs/>
          <w:sz w:val="24"/>
          <w:szCs w:val="24"/>
        </w:rPr>
        <w:t xml:space="preserve">Гипотеза: </w:t>
      </w:r>
      <w:r w:rsidRPr="00DA3BC2">
        <w:rPr>
          <w:rFonts w:ascii="Times New Roman" w:eastAsia="Times New Roman" w:hAnsi="Times New Roman" w:cs="Times New Roman"/>
          <w:sz w:val="24"/>
          <w:szCs w:val="24"/>
        </w:rPr>
        <w:t>краски можно изготовить самостоятельно в домашних</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 xml:space="preserve">условиях, но они будут отличаться </w:t>
      </w:r>
      <w:proofErr w:type="gramStart"/>
      <w:r w:rsidRPr="00DA3BC2">
        <w:rPr>
          <w:rFonts w:ascii="Times New Roman" w:eastAsia="Times New Roman" w:hAnsi="Times New Roman" w:cs="Times New Roman"/>
          <w:sz w:val="24"/>
          <w:szCs w:val="24"/>
        </w:rPr>
        <w:t>от</w:t>
      </w:r>
      <w:proofErr w:type="gramEnd"/>
      <w:r w:rsidRPr="00DA3BC2">
        <w:rPr>
          <w:rFonts w:ascii="Times New Roman" w:eastAsia="Times New Roman" w:hAnsi="Times New Roman" w:cs="Times New Roman"/>
          <w:sz w:val="24"/>
          <w:szCs w:val="24"/>
        </w:rPr>
        <w:t xml:space="preserve"> магазинных.</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13280" behindDoc="1" locked="0" layoutInCell="0" allowOverlap="1">
            <wp:simplePos x="0" y="0"/>
            <wp:positionH relativeFrom="column">
              <wp:posOffset>-608965</wp:posOffset>
            </wp:positionH>
            <wp:positionV relativeFrom="paragraph">
              <wp:posOffset>-431800</wp:posOffset>
            </wp:positionV>
            <wp:extent cx="38100" cy="585470"/>
            <wp:effectExtent l="0" t="0" r="0" b="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14304" behindDoc="1" locked="0" layoutInCell="0" allowOverlap="1">
            <wp:simplePos x="0" y="0"/>
            <wp:positionH relativeFrom="column">
              <wp:posOffset>6304915</wp:posOffset>
            </wp:positionH>
            <wp:positionV relativeFrom="paragraph">
              <wp:posOffset>-431800</wp:posOffset>
            </wp:positionV>
            <wp:extent cx="38100" cy="585470"/>
            <wp:effectExtent l="0" t="0" r="0" b="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eastAsia="Times New Roman" w:hAnsi="Times New Roman" w:cs="Times New Roman"/>
          <w:b/>
          <w:bCs/>
          <w:sz w:val="24"/>
          <w:szCs w:val="24"/>
        </w:rPr>
        <w:t xml:space="preserve">Метод: </w:t>
      </w:r>
      <w:r w:rsidRPr="00DA3BC2">
        <w:rPr>
          <w:rFonts w:ascii="Times New Roman" w:eastAsia="Times New Roman" w:hAnsi="Times New Roman" w:cs="Times New Roman"/>
          <w:sz w:val="24"/>
          <w:szCs w:val="24"/>
        </w:rPr>
        <w:t>наблюдения,</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сравнения,</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анкетирование,</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опыт,</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выводы.</w:t>
      </w:r>
    </w:p>
    <w:p w:rsidR="00896CF4" w:rsidRPr="00DA3BC2" w:rsidRDefault="00896CF4" w:rsidP="007F21B5">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15328" behindDoc="1" locked="0" layoutInCell="0" allowOverlap="1">
            <wp:simplePos x="0" y="0"/>
            <wp:positionH relativeFrom="column">
              <wp:posOffset>-608965</wp:posOffset>
            </wp:positionH>
            <wp:positionV relativeFrom="paragraph">
              <wp:posOffset>-186690</wp:posOffset>
            </wp:positionV>
            <wp:extent cx="38100" cy="365760"/>
            <wp:effectExtent l="0" t="0" r="0" b="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16352" behindDoc="1" locked="0" layoutInCell="0" allowOverlap="1">
            <wp:simplePos x="0" y="0"/>
            <wp:positionH relativeFrom="column">
              <wp:posOffset>6304915</wp:posOffset>
            </wp:positionH>
            <wp:positionV relativeFrom="paragraph">
              <wp:posOffset>-186690</wp:posOffset>
            </wp:positionV>
            <wp:extent cx="38100" cy="365760"/>
            <wp:effectExtent l="0" t="0" r="0" b="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b/>
          <w:bCs/>
          <w:sz w:val="24"/>
          <w:szCs w:val="24"/>
        </w:rPr>
        <w:t>Ожидаемый результат</w:t>
      </w:r>
      <w:r w:rsidRPr="00DA3BC2">
        <w:rPr>
          <w:rFonts w:ascii="Times New Roman" w:eastAsia="Times New Roman" w:hAnsi="Times New Roman" w:cs="Times New Roman"/>
          <w:sz w:val="24"/>
          <w:szCs w:val="24"/>
        </w:rPr>
        <w:t>:</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предполагаю,</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что краски можно изготовить</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 xml:space="preserve">самостоятельно в домашних условиях, но они будут отличаться </w:t>
      </w:r>
      <w:proofErr w:type="gramStart"/>
      <w:r w:rsidRPr="00DA3BC2">
        <w:rPr>
          <w:rFonts w:ascii="Times New Roman" w:eastAsia="Times New Roman" w:hAnsi="Times New Roman" w:cs="Times New Roman"/>
          <w:sz w:val="24"/>
          <w:szCs w:val="24"/>
        </w:rPr>
        <w:t>от</w:t>
      </w:r>
      <w:proofErr w:type="gramEnd"/>
      <w:r w:rsidRPr="00DA3BC2">
        <w:rPr>
          <w:rFonts w:ascii="Times New Roman" w:eastAsia="Times New Roman" w:hAnsi="Times New Roman" w:cs="Times New Roman"/>
          <w:sz w:val="24"/>
          <w:szCs w:val="24"/>
        </w:rPr>
        <w:t xml:space="preserve"> магазинных.</w:t>
      </w:r>
    </w:p>
    <w:p w:rsidR="00896CF4" w:rsidRPr="00DA3BC2" w:rsidRDefault="00896CF4" w:rsidP="007F21B5">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17376" behindDoc="1" locked="0" layoutInCell="0" allowOverlap="1">
            <wp:simplePos x="0" y="0"/>
            <wp:positionH relativeFrom="column">
              <wp:posOffset>-608965</wp:posOffset>
            </wp:positionH>
            <wp:positionV relativeFrom="paragraph">
              <wp:posOffset>-680720</wp:posOffset>
            </wp:positionV>
            <wp:extent cx="38100" cy="877570"/>
            <wp:effectExtent l="0" t="0" r="0" b="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18400" behindDoc="1" locked="0" layoutInCell="0" allowOverlap="1">
            <wp:simplePos x="0" y="0"/>
            <wp:positionH relativeFrom="column">
              <wp:posOffset>6304915</wp:posOffset>
            </wp:positionH>
            <wp:positionV relativeFrom="paragraph">
              <wp:posOffset>-680720</wp:posOffset>
            </wp:positionV>
            <wp:extent cx="38100" cy="877570"/>
            <wp:effectExtent l="0" t="0" r="0" b="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eastAsia="Times New Roman" w:hAnsi="Times New Roman" w:cs="Times New Roman"/>
          <w:b/>
          <w:bCs/>
          <w:sz w:val="24"/>
          <w:szCs w:val="24"/>
        </w:rPr>
        <w:t xml:space="preserve">Цель работы: </w:t>
      </w:r>
      <w:r w:rsidRPr="00DA3BC2">
        <w:rPr>
          <w:rFonts w:ascii="Times New Roman" w:eastAsia="Times New Roman" w:hAnsi="Times New Roman" w:cs="Times New Roman"/>
          <w:sz w:val="24"/>
          <w:szCs w:val="24"/>
        </w:rPr>
        <w:t>узнать,</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как появились краски,</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из каких веществ состоят</w:t>
      </w:r>
      <w:r w:rsidRPr="00DA3BC2">
        <w:rPr>
          <w:rFonts w:ascii="Times New Roman" w:eastAsia="Times New Roman" w:hAnsi="Times New Roman" w:cs="Times New Roman"/>
          <w:b/>
          <w:bCs/>
          <w:sz w:val="24"/>
          <w:szCs w:val="24"/>
        </w:rPr>
        <w:t xml:space="preserve"> </w:t>
      </w:r>
      <w:r w:rsidRPr="00DA3BC2">
        <w:rPr>
          <w:rFonts w:ascii="Times New Roman" w:eastAsia="Times New Roman" w:hAnsi="Times New Roman" w:cs="Times New Roman"/>
          <w:sz w:val="24"/>
          <w:szCs w:val="24"/>
        </w:rPr>
        <w:t>краски и получить естественные красители дома</w:t>
      </w:r>
      <w:r w:rsidRPr="00DA3BC2">
        <w:rPr>
          <w:rFonts w:ascii="Times New Roman" w:eastAsia="Times New Roman" w:hAnsi="Times New Roman" w:cs="Times New Roman"/>
          <w:color w:val="FF0000"/>
          <w:sz w:val="24"/>
          <w:szCs w:val="24"/>
        </w:rPr>
        <w:t>.</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19424" behindDoc="1" locked="0" layoutInCell="0" allowOverlap="1">
            <wp:simplePos x="0" y="0"/>
            <wp:positionH relativeFrom="column">
              <wp:posOffset>-608965</wp:posOffset>
            </wp:positionH>
            <wp:positionV relativeFrom="paragraph">
              <wp:posOffset>-396875</wp:posOffset>
            </wp:positionV>
            <wp:extent cx="38100" cy="585470"/>
            <wp:effectExtent l="0" t="0" r="0" b="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20448" behindDoc="1" locked="0" layoutInCell="0" allowOverlap="1">
            <wp:simplePos x="0" y="0"/>
            <wp:positionH relativeFrom="column">
              <wp:posOffset>6304915</wp:posOffset>
            </wp:positionH>
            <wp:positionV relativeFrom="paragraph">
              <wp:posOffset>-396875</wp:posOffset>
            </wp:positionV>
            <wp:extent cx="38100" cy="585470"/>
            <wp:effectExtent l="0" t="0" r="0" b="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eastAsia="Times New Roman" w:hAnsi="Times New Roman" w:cs="Times New Roman"/>
          <w:sz w:val="24"/>
          <w:szCs w:val="24"/>
        </w:rPr>
        <w:t xml:space="preserve">Для решения поставленной цели я выделила следующие </w:t>
      </w:r>
      <w:r w:rsidRPr="00DA3BC2">
        <w:rPr>
          <w:rFonts w:ascii="Times New Roman" w:eastAsia="Times New Roman" w:hAnsi="Times New Roman" w:cs="Times New Roman"/>
          <w:b/>
          <w:bCs/>
          <w:sz w:val="24"/>
          <w:szCs w:val="24"/>
        </w:rPr>
        <w:t>задачи:</w:t>
      </w:r>
      <w:r w:rsidRPr="00DA3BC2">
        <w:rPr>
          <w:rFonts w:ascii="Times New Roman" w:hAnsi="Times New Roman" w:cs="Times New Roman"/>
          <w:noProof/>
          <w:sz w:val="24"/>
          <w:szCs w:val="24"/>
        </w:rPr>
        <w:drawing>
          <wp:anchor distT="0" distB="0" distL="114300" distR="114300" simplePos="0" relativeHeight="252521472" behindDoc="1" locked="0" layoutInCell="0" allowOverlap="1">
            <wp:simplePos x="0" y="0"/>
            <wp:positionH relativeFrom="column">
              <wp:posOffset>-608965</wp:posOffset>
            </wp:positionH>
            <wp:positionV relativeFrom="paragraph">
              <wp:posOffset>-150495</wp:posOffset>
            </wp:positionV>
            <wp:extent cx="38100" cy="365760"/>
            <wp:effectExtent l="0" t="0" r="0" b="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22496" behindDoc="1" locked="0" layoutInCell="0" allowOverlap="1">
            <wp:simplePos x="0" y="0"/>
            <wp:positionH relativeFrom="column">
              <wp:posOffset>6304915</wp:posOffset>
            </wp:positionH>
            <wp:positionV relativeFrom="paragraph">
              <wp:posOffset>-150495</wp:posOffset>
            </wp:positionV>
            <wp:extent cx="38100" cy="365760"/>
            <wp:effectExtent l="0" t="0" r="0" b="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7F21B5" w:rsidRDefault="00896CF4" w:rsidP="008E07AE">
      <w:pPr>
        <w:numPr>
          <w:ilvl w:val="0"/>
          <w:numId w:val="45"/>
        </w:numPr>
        <w:tabs>
          <w:tab w:val="left" w:pos="284"/>
          <w:tab w:val="left" w:pos="541"/>
        </w:tabs>
        <w:spacing w:after="0" w:line="240" w:lineRule="auto"/>
        <w:ind w:right="78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Ознакомиться с научно–популярной, учебной литературой и по теме исследования;</w:t>
      </w:r>
    </w:p>
    <w:p w:rsidR="00896CF4" w:rsidRPr="007F21B5" w:rsidRDefault="00896CF4" w:rsidP="008E07AE">
      <w:pPr>
        <w:numPr>
          <w:ilvl w:val="1"/>
          <w:numId w:val="45"/>
        </w:numPr>
        <w:tabs>
          <w:tab w:val="left" w:pos="284"/>
          <w:tab w:val="left" w:pos="62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Изучить из каких веществ состоят краски.</w:t>
      </w:r>
    </w:p>
    <w:p w:rsidR="00896CF4" w:rsidRPr="007F21B5" w:rsidRDefault="00896CF4" w:rsidP="008E07AE">
      <w:pPr>
        <w:numPr>
          <w:ilvl w:val="1"/>
          <w:numId w:val="45"/>
        </w:numPr>
        <w:tabs>
          <w:tab w:val="left" w:pos="284"/>
          <w:tab w:val="left" w:pos="610"/>
        </w:tabs>
        <w:spacing w:after="0" w:line="240" w:lineRule="auto"/>
        <w:ind w:right="44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Провести эксперимент: изготовить краски самостоятельно в домашних условиях.</w:t>
      </w:r>
    </w:p>
    <w:p w:rsidR="00896CF4" w:rsidRPr="007F21B5" w:rsidRDefault="00896CF4" w:rsidP="008E07AE">
      <w:pPr>
        <w:numPr>
          <w:ilvl w:val="1"/>
          <w:numId w:val="45"/>
        </w:numPr>
        <w:tabs>
          <w:tab w:val="left" w:pos="284"/>
          <w:tab w:val="left" w:pos="610"/>
        </w:tabs>
        <w:spacing w:after="0" w:line="240" w:lineRule="auto"/>
        <w:ind w:right="1060"/>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Сравнить краски, сделанные в домашних условиях и купленных в магазине.</w:t>
      </w:r>
    </w:p>
    <w:p w:rsidR="00896CF4" w:rsidRPr="00DA3BC2" w:rsidRDefault="00896CF4" w:rsidP="008E07AE">
      <w:pPr>
        <w:numPr>
          <w:ilvl w:val="1"/>
          <w:numId w:val="45"/>
        </w:numPr>
        <w:tabs>
          <w:tab w:val="left" w:pos="284"/>
          <w:tab w:val="left" w:pos="62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Нарисовать рисунок из полученных красок.</w:t>
      </w:r>
    </w:p>
    <w:p w:rsidR="00E85D74" w:rsidRPr="00A43F62" w:rsidRDefault="00E85D74" w:rsidP="00A43F62">
      <w:pPr>
        <w:tabs>
          <w:tab w:val="left" w:pos="284"/>
        </w:tabs>
        <w:spacing w:after="0" w:line="240" w:lineRule="auto"/>
        <w:jc w:val="both"/>
        <w:rPr>
          <w:rFonts w:ascii="Times New Roman" w:eastAsia="Times New Roman" w:hAnsi="Times New Roman" w:cs="Times New Roman"/>
          <w:b/>
          <w:bCs/>
          <w:sz w:val="16"/>
          <w:szCs w:val="16"/>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23520" behindDoc="1" locked="0" layoutInCell="0" allowOverlap="1">
            <wp:simplePos x="0" y="0"/>
            <wp:positionH relativeFrom="column">
              <wp:posOffset>-608965</wp:posOffset>
            </wp:positionH>
            <wp:positionV relativeFrom="paragraph">
              <wp:posOffset>-2301240</wp:posOffset>
            </wp:positionV>
            <wp:extent cx="38100" cy="3146425"/>
            <wp:effectExtent l="0" t="0" r="0" b="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157" cstate="print">
                      <a:extLst>
                        <a:ext uri="{28A0092B-C50C-407E-A947-70E740481C1C}"/>
                      </a:extLst>
                    </a:blip>
                    <a:srcRect/>
                    <a:stretch>
                      <a:fillRect/>
                    </a:stretch>
                  </pic:blipFill>
                  <pic:spPr bwMode="auto">
                    <a:xfrm>
                      <a:off x="0" y="0"/>
                      <a:ext cx="38100" cy="314642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24544" behindDoc="1" locked="0" layoutInCell="0" allowOverlap="1">
            <wp:simplePos x="0" y="0"/>
            <wp:positionH relativeFrom="column">
              <wp:posOffset>6304915</wp:posOffset>
            </wp:positionH>
            <wp:positionV relativeFrom="paragraph">
              <wp:posOffset>-2301240</wp:posOffset>
            </wp:positionV>
            <wp:extent cx="38100" cy="3146425"/>
            <wp:effectExtent l="0" t="0" r="0" b="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157" cstate="print">
                      <a:extLst>
                        <a:ext uri="{28A0092B-C50C-407E-A947-70E740481C1C}"/>
                      </a:extLst>
                    </a:blip>
                    <a:srcRect/>
                    <a:stretch>
                      <a:fillRect/>
                    </a:stretch>
                  </pic:blipFill>
                  <pic:spPr bwMode="auto">
                    <a:xfrm>
                      <a:off x="0" y="0"/>
                      <a:ext cx="38100" cy="3146425"/>
                    </a:xfrm>
                    <a:prstGeom prst="rect">
                      <a:avLst/>
                    </a:prstGeom>
                    <a:noFill/>
                  </pic:spPr>
                </pic:pic>
              </a:graphicData>
            </a:graphic>
          </wp:anchor>
        </w:drawing>
      </w:r>
      <w:r w:rsidR="007F21B5">
        <w:rPr>
          <w:rFonts w:ascii="Times New Roman" w:eastAsia="Times New Roman" w:hAnsi="Times New Roman" w:cs="Times New Roman"/>
          <w:b/>
          <w:bCs/>
          <w:sz w:val="24"/>
          <w:szCs w:val="24"/>
        </w:rPr>
        <w:t>Г</w:t>
      </w:r>
      <w:r w:rsidRPr="00DA3BC2">
        <w:rPr>
          <w:rFonts w:ascii="Times New Roman" w:eastAsia="Times New Roman" w:hAnsi="Times New Roman" w:cs="Times New Roman"/>
          <w:b/>
          <w:bCs/>
          <w:sz w:val="24"/>
          <w:szCs w:val="24"/>
        </w:rPr>
        <w:t>лава 1</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28640" behindDoc="1" locked="0" layoutInCell="0" allowOverlap="1">
            <wp:simplePos x="0" y="0"/>
            <wp:positionH relativeFrom="column">
              <wp:posOffset>6304915</wp:posOffset>
            </wp:positionH>
            <wp:positionV relativeFrom="paragraph">
              <wp:posOffset>-140970</wp:posOffset>
            </wp:positionV>
            <wp:extent cx="38100" cy="365760"/>
            <wp:effectExtent l="0" t="0" r="0" b="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b/>
          <w:bCs/>
          <w:sz w:val="24"/>
          <w:szCs w:val="24"/>
        </w:rPr>
        <w:t>Сведения о красках</w:t>
      </w:r>
    </w:p>
    <w:p w:rsidR="00896CF4" w:rsidRPr="007F21B5" w:rsidRDefault="00896CF4" w:rsidP="008E07AE">
      <w:pPr>
        <w:pStyle w:val="a6"/>
        <w:numPr>
          <w:ilvl w:val="1"/>
          <w:numId w:val="53"/>
        </w:numPr>
        <w:spacing w:after="0" w:line="240" w:lineRule="auto"/>
        <w:jc w:val="both"/>
        <w:rPr>
          <w:rFonts w:ascii="Times New Roman" w:hAnsi="Times New Roman" w:cs="Times New Roman"/>
          <w:sz w:val="24"/>
          <w:szCs w:val="24"/>
        </w:rPr>
      </w:pPr>
      <w:r w:rsidRPr="00DA3BC2">
        <w:rPr>
          <w:noProof/>
        </w:rPr>
        <w:drawing>
          <wp:anchor distT="0" distB="0" distL="114300" distR="114300" simplePos="0" relativeHeight="252529664" behindDoc="1" locked="0" layoutInCell="0" allowOverlap="1">
            <wp:simplePos x="0" y="0"/>
            <wp:positionH relativeFrom="column">
              <wp:posOffset>-608965</wp:posOffset>
            </wp:positionH>
            <wp:positionV relativeFrom="paragraph">
              <wp:posOffset>-137795</wp:posOffset>
            </wp:positionV>
            <wp:extent cx="38100" cy="731520"/>
            <wp:effectExtent l="0" t="0" r="0" b="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noProof/>
        </w:rPr>
        <w:drawing>
          <wp:anchor distT="0" distB="0" distL="114300" distR="114300" simplePos="0" relativeHeight="252530688" behindDoc="1" locked="0" layoutInCell="0" allowOverlap="1">
            <wp:simplePos x="0" y="0"/>
            <wp:positionH relativeFrom="column">
              <wp:posOffset>6304915</wp:posOffset>
            </wp:positionH>
            <wp:positionV relativeFrom="paragraph">
              <wp:posOffset>-137795</wp:posOffset>
            </wp:positionV>
            <wp:extent cx="38100" cy="731520"/>
            <wp:effectExtent l="0" t="0" r="0" b="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7F21B5">
        <w:rPr>
          <w:rFonts w:ascii="Times New Roman" w:eastAsia="Times New Roman" w:hAnsi="Times New Roman" w:cs="Times New Roman"/>
          <w:b/>
          <w:bCs/>
          <w:i/>
          <w:iCs/>
          <w:sz w:val="24"/>
          <w:szCs w:val="24"/>
        </w:rPr>
        <w:t>История возникновения красок</w:t>
      </w:r>
    </w:p>
    <w:p w:rsidR="00896CF4" w:rsidRPr="00E717F3" w:rsidRDefault="00896CF4" w:rsidP="00E717F3">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31712" behindDoc="1" locked="0" layoutInCell="0" allowOverlap="1">
            <wp:simplePos x="0" y="0"/>
            <wp:positionH relativeFrom="column">
              <wp:posOffset>-608965</wp:posOffset>
            </wp:positionH>
            <wp:positionV relativeFrom="paragraph">
              <wp:posOffset>-132080</wp:posOffset>
            </wp:positionV>
            <wp:extent cx="38100" cy="511810"/>
            <wp:effectExtent l="0" t="0" r="0" b="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18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32736" behindDoc="1" locked="0" layoutInCell="0" allowOverlap="1">
            <wp:simplePos x="0" y="0"/>
            <wp:positionH relativeFrom="column">
              <wp:posOffset>6304915</wp:posOffset>
            </wp:positionH>
            <wp:positionV relativeFrom="paragraph">
              <wp:posOffset>-132080</wp:posOffset>
            </wp:positionV>
            <wp:extent cx="38100" cy="511810"/>
            <wp:effectExtent l="0" t="0" r="0" b="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1810"/>
                    </a:xfrm>
                    <a:prstGeom prst="rect">
                      <a:avLst/>
                    </a:prstGeom>
                    <a:noFill/>
                  </pic:spPr>
                </pic:pic>
              </a:graphicData>
            </a:graphic>
          </wp:anchor>
        </w:drawing>
      </w:r>
      <w:r w:rsidRPr="00DA3BC2">
        <w:rPr>
          <w:rFonts w:ascii="Times New Roman" w:eastAsia="Times New Roman" w:hAnsi="Times New Roman" w:cs="Times New Roman"/>
          <w:sz w:val="24"/>
          <w:szCs w:val="24"/>
        </w:rPr>
        <w:t>История красок начиналась, наве</w:t>
      </w:r>
      <w:r w:rsidR="00A43F62">
        <w:rPr>
          <w:rFonts w:ascii="Times New Roman" w:eastAsia="Times New Roman" w:hAnsi="Times New Roman" w:cs="Times New Roman"/>
          <w:sz w:val="24"/>
          <w:szCs w:val="24"/>
        </w:rPr>
        <w:t>рное</w:t>
      </w:r>
      <w:r w:rsidRPr="00DA3BC2">
        <w:rPr>
          <w:rFonts w:ascii="Times New Roman" w:eastAsia="Times New Roman" w:hAnsi="Times New Roman" w:cs="Times New Roman"/>
          <w:sz w:val="24"/>
          <w:szCs w:val="24"/>
        </w:rPr>
        <w:t>, вместе</w:t>
      </w:r>
      <w:r w:rsidR="007F21B5">
        <w:rPr>
          <w:rFonts w:ascii="Times New Roman" w:hAnsi="Times New Roman" w:cs="Times New Roman"/>
          <w:sz w:val="24"/>
          <w:szCs w:val="24"/>
        </w:rPr>
        <w:t xml:space="preserve"> с </w:t>
      </w:r>
      <w:r w:rsidRPr="00DA3BC2">
        <w:rPr>
          <w:rFonts w:ascii="Times New Roman" w:hAnsi="Times New Roman" w:cs="Times New Roman"/>
          <w:noProof/>
          <w:sz w:val="24"/>
          <w:szCs w:val="24"/>
        </w:rPr>
        <w:drawing>
          <wp:anchor distT="0" distB="0" distL="114300" distR="114300" simplePos="0" relativeHeight="252533760" behindDoc="1" locked="0" layoutInCell="0" allowOverlap="1">
            <wp:simplePos x="0" y="0"/>
            <wp:positionH relativeFrom="column">
              <wp:posOffset>-608965</wp:posOffset>
            </wp:positionH>
            <wp:positionV relativeFrom="paragraph">
              <wp:posOffset>-182245</wp:posOffset>
            </wp:positionV>
            <wp:extent cx="38100" cy="219710"/>
            <wp:effectExtent l="0" t="0" r="0" b="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34784" behindDoc="1" locked="0" layoutInCell="0" allowOverlap="1">
            <wp:simplePos x="0" y="0"/>
            <wp:positionH relativeFrom="column">
              <wp:posOffset>6304915</wp:posOffset>
            </wp:positionH>
            <wp:positionV relativeFrom="paragraph">
              <wp:posOffset>-182245</wp:posOffset>
            </wp:positionV>
            <wp:extent cx="38100" cy="219710"/>
            <wp:effectExtent l="0" t="0" r="0" b="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sz w:val="24"/>
          <w:szCs w:val="24"/>
        </w:rPr>
        <w:t xml:space="preserve">появлением человека. Какими же красками рисовали древнейшие художники? Самой первой краской была глина. А глины, </w:t>
      </w:r>
      <w:r w:rsidRPr="00DA3BC2">
        <w:rPr>
          <w:rFonts w:ascii="Times New Roman" w:eastAsia="Times New Roman" w:hAnsi="Times New Roman" w:cs="Times New Roman"/>
          <w:sz w:val="24"/>
          <w:szCs w:val="24"/>
        </w:rPr>
        <w:lastRenderedPageBreak/>
        <w:t>бывают разные — ж</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лтые, красные, зеленоватые, белые...</w:t>
      </w:r>
      <w:r w:rsidR="007F21B5">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Ч</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рный цвет давала копоть, сажа.</w:t>
      </w:r>
      <w:r w:rsidR="007F21B5">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Лучше всего краски сохранялись в пещерах. Поэтому из вечной тьмы пещер, из глубины тысячелетий и пришли к нам творения художников</w:t>
      </w:r>
      <w:r w:rsidR="007F21B5">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каменного века. До нашего времени сохранились рисунки первобытных людей, выполненные угл</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м и сангиной (глиной).</w:t>
      </w:r>
      <w:r w:rsidR="007F21B5">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Пещерные жители рисовали на камнях то, что их окружало: бегущих животных и охотников с копьями.</w:t>
      </w:r>
      <w:r w:rsidR="00E717F3">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Для нанесения росписи в пещере Ласа (Франция) в качестве красок использовались природная смесь</w:t>
      </w:r>
      <w:r w:rsidR="007F21B5">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 xml:space="preserve">минералов – охра </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 xml:space="preserve">от греческого </w:t>
      </w:r>
      <w:proofErr w:type="spellStart"/>
      <w:r w:rsidRPr="00DA3BC2">
        <w:rPr>
          <w:rFonts w:ascii="Times New Roman" w:eastAsia="Times New Roman" w:hAnsi="Times New Roman" w:cs="Times New Roman"/>
          <w:sz w:val="24"/>
          <w:szCs w:val="24"/>
        </w:rPr>
        <w:t>ochroz</w:t>
      </w:r>
      <w:proofErr w:type="spellEnd"/>
      <w:r w:rsidRPr="00DA3BC2">
        <w:rPr>
          <w:rFonts w:ascii="Times New Roman" w:eastAsia="Times New Roman" w:hAnsi="Times New Roman" w:cs="Times New Roman"/>
          <w:sz w:val="24"/>
          <w:szCs w:val="24"/>
        </w:rPr>
        <w:t xml:space="preserve"> – ж</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лтый)</w:t>
      </w:r>
      <w:r w:rsidR="00E717F3">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537856" behindDoc="1" locked="0" layoutInCell="0" allowOverlap="1">
            <wp:simplePos x="0" y="0"/>
            <wp:positionH relativeFrom="column">
              <wp:posOffset>-608965</wp:posOffset>
            </wp:positionH>
            <wp:positionV relativeFrom="paragraph">
              <wp:posOffset>-154305</wp:posOffset>
            </wp:positionV>
            <wp:extent cx="38100" cy="365760"/>
            <wp:effectExtent l="0" t="0" r="0" b="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38880" behindDoc="1" locked="0" layoutInCell="0" allowOverlap="1">
            <wp:simplePos x="0" y="0"/>
            <wp:positionH relativeFrom="column">
              <wp:posOffset>6304915</wp:posOffset>
            </wp:positionH>
            <wp:positionV relativeFrom="paragraph">
              <wp:posOffset>-154305</wp:posOffset>
            </wp:positionV>
            <wp:extent cx="38100" cy="365760"/>
            <wp:effectExtent l="0" t="0" r="0" b="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00E717F3">
        <w:rPr>
          <w:rFonts w:ascii="Times New Roman" w:hAnsi="Times New Roman" w:cs="Times New Roman"/>
          <w:sz w:val="24"/>
          <w:szCs w:val="24"/>
        </w:rPr>
        <w:t xml:space="preserve">С </w:t>
      </w:r>
      <w:r w:rsidRPr="00DA3BC2">
        <w:rPr>
          <w:rFonts w:ascii="Times New Roman" w:eastAsia="Times New Roman" w:hAnsi="Times New Roman" w:cs="Times New Roman"/>
          <w:sz w:val="24"/>
          <w:szCs w:val="24"/>
        </w:rPr>
        <w:t>древнейших врем</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xml:space="preserve">н и вплоть до 19 века краской могло стать </w:t>
      </w:r>
      <w:proofErr w:type="gramStart"/>
      <w:r w:rsidRPr="00DA3BC2">
        <w:rPr>
          <w:rFonts w:ascii="Times New Roman" w:eastAsia="Times New Roman" w:hAnsi="Times New Roman" w:cs="Times New Roman"/>
          <w:sz w:val="24"/>
          <w:szCs w:val="24"/>
        </w:rPr>
        <w:t>вс</w:t>
      </w:r>
      <w:proofErr w:type="gramEnd"/>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что дарит мир природы – земли и минералы, травы и плоды растений, насекомые и животные.</w:t>
      </w:r>
      <w:r w:rsidR="00E717F3">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Средневековые художники тоже готовили краски сами, смешивая</w:t>
      </w:r>
      <w:r w:rsidR="00E717F3">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порошки пигментов и жиры. Такие краски нельзя было хранить дольше одного дня, так как при контакте с воздухом они окислялись и затвердевали.</w:t>
      </w:r>
    </w:p>
    <w:p w:rsidR="00896CF4" w:rsidRPr="00E717F3" w:rsidRDefault="00896CF4" w:rsidP="00A43F62">
      <w:pPr>
        <w:tabs>
          <w:tab w:val="left" w:pos="1005"/>
        </w:tabs>
        <w:spacing w:after="0" w:line="240" w:lineRule="auto"/>
        <w:ind w:right="120"/>
        <w:jc w:val="both"/>
        <w:rPr>
          <w:rFonts w:ascii="Times New Roman" w:eastAsia="Times New Roman" w:hAnsi="Times New Roman" w:cs="Times New Roman"/>
          <w:sz w:val="24"/>
          <w:szCs w:val="24"/>
        </w:rPr>
      </w:pPr>
      <w:r w:rsidRPr="00DA3BC2">
        <w:rPr>
          <w:rFonts w:ascii="Times New Roman" w:eastAsia="Times New Roman" w:hAnsi="Times New Roman" w:cs="Times New Roman"/>
          <w:noProof/>
          <w:sz w:val="24"/>
          <w:szCs w:val="24"/>
        </w:rPr>
        <w:drawing>
          <wp:anchor distT="0" distB="0" distL="114300" distR="114300" simplePos="0" relativeHeight="252542976"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00A43F62">
        <w:rPr>
          <w:rFonts w:ascii="Times New Roman" w:eastAsia="Times New Roman" w:hAnsi="Times New Roman" w:cs="Times New Roman"/>
          <w:sz w:val="24"/>
          <w:szCs w:val="24"/>
        </w:rPr>
        <w:t xml:space="preserve">В </w:t>
      </w:r>
      <w:r w:rsidRPr="00DA3BC2">
        <w:rPr>
          <w:rFonts w:ascii="Times New Roman" w:eastAsia="Times New Roman" w:hAnsi="Times New Roman" w:cs="Times New Roman"/>
          <w:sz w:val="24"/>
          <w:szCs w:val="24"/>
        </w:rPr>
        <w:t>России историю красок изучают по иконам. Наиболее ранними красками в иконописном и рукописном деле XI – XII веках были различные</w:t>
      </w:r>
      <w:r w:rsidR="00E717F3">
        <w:rPr>
          <w:rFonts w:ascii="Times New Roman" w:eastAsia="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544000" behindDoc="1" locked="0" layoutInCell="0" allowOverlap="1">
            <wp:simplePos x="0" y="0"/>
            <wp:positionH relativeFrom="column">
              <wp:posOffset>-608965</wp:posOffset>
            </wp:positionH>
            <wp:positionV relativeFrom="paragraph">
              <wp:posOffset>-340995</wp:posOffset>
            </wp:positionV>
            <wp:extent cx="38100" cy="365760"/>
            <wp:effectExtent l="0" t="0" r="0" b="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45024" behindDoc="1" locked="0" layoutInCell="0" allowOverlap="1">
            <wp:simplePos x="0" y="0"/>
            <wp:positionH relativeFrom="column">
              <wp:posOffset>6304915</wp:posOffset>
            </wp:positionH>
            <wp:positionV relativeFrom="paragraph">
              <wp:posOffset>-340995</wp:posOffset>
            </wp:positionV>
            <wp:extent cx="38100" cy="365760"/>
            <wp:effectExtent l="0" t="0" r="0" b="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E717F3">
        <w:rPr>
          <w:rFonts w:ascii="Times New Roman" w:eastAsia="Times New Roman" w:hAnsi="Times New Roman" w:cs="Times New Roman"/>
          <w:sz w:val="24"/>
          <w:szCs w:val="24"/>
        </w:rPr>
        <w:t>охры и сажи – «чернило копч</w:t>
      </w:r>
      <w:r w:rsidRPr="00E717F3">
        <w:rPr>
          <w:rFonts w:ascii="Cambria Math" w:eastAsia="Times New Roman" w:hAnsi="Cambria Math" w:cs="Cambria Math"/>
          <w:sz w:val="24"/>
          <w:szCs w:val="24"/>
        </w:rPr>
        <w:t>ѐ</w:t>
      </w:r>
      <w:r w:rsidRPr="00E717F3">
        <w:rPr>
          <w:rFonts w:ascii="Times New Roman" w:eastAsia="Times New Roman" w:hAnsi="Times New Roman" w:cs="Times New Roman"/>
          <w:sz w:val="24"/>
          <w:szCs w:val="24"/>
        </w:rPr>
        <w:t>ное», голубая лазурь и киноварь, зел</w:t>
      </w:r>
      <w:r w:rsidRPr="00E717F3">
        <w:rPr>
          <w:rFonts w:ascii="Cambria Math" w:eastAsia="Times New Roman" w:hAnsi="Cambria Math" w:cs="Cambria Math"/>
          <w:sz w:val="24"/>
          <w:szCs w:val="24"/>
        </w:rPr>
        <w:t>ѐ</w:t>
      </w:r>
      <w:r w:rsidRPr="00E717F3">
        <w:rPr>
          <w:rFonts w:ascii="Times New Roman" w:eastAsia="Times New Roman" w:hAnsi="Times New Roman" w:cs="Times New Roman"/>
          <w:sz w:val="24"/>
          <w:szCs w:val="24"/>
        </w:rPr>
        <w:t>ные яри, полученные из меди, белила, которые готовили из свинца, «тв</w:t>
      </w:r>
      <w:r w:rsidRPr="00E717F3">
        <w:rPr>
          <w:rFonts w:ascii="Cambria Math" w:eastAsia="Times New Roman" w:hAnsi="Cambria Math" w:cs="Cambria Math"/>
          <w:sz w:val="24"/>
          <w:szCs w:val="24"/>
        </w:rPr>
        <w:t>ѐ</w:t>
      </w:r>
      <w:r w:rsidRPr="00E717F3">
        <w:rPr>
          <w:rFonts w:ascii="Times New Roman" w:eastAsia="Times New Roman" w:hAnsi="Times New Roman" w:cs="Times New Roman"/>
          <w:sz w:val="24"/>
          <w:szCs w:val="24"/>
        </w:rPr>
        <w:t>рдое» золото.</w:t>
      </w:r>
      <w:r w:rsidR="00E717F3">
        <w:rPr>
          <w:rFonts w:ascii="Times New Roman" w:eastAsia="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547072" behindDoc="1" locked="0" layoutInCell="0" allowOverlap="1">
            <wp:simplePos x="0" y="0"/>
            <wp:positionH relativeFrom="column">
              <wp:posOffset>6304915</wp:posOffset>
            </wp:positionH>
            <wp:positionV relativeFrom="paragraph">
              <wp:posOffset>-792480</wp:posOffset>
            </wp:positionV>
            <wp:extent cx="38100" cy="804545"/>
            <wp:effectExtent l="0" t="0" r="0" b="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4545"/>
                    </a:xfrm>
                    <a:prstGeom prst="rect">
                      <a:avLst/>
                    </a:prstGeom>
                    <a:noFill/>
                  </pic:spPr>
                </pic:pic>
              </a:graphicData>
            </a:graphic>
          </wp:anchor>
        </w:drawing>
      </w:r>
      <w:r w:rsidRPr="00E717F3">
        <w:rPr>
          <w:rFonts w:ascii="Times New Roman" w:eastAsia="Times New Roman" w:hAnsi="Times New Roman" w:cs="Times New Roman"/>
          <w:sz w:val="24"/>
          <w:szCs w:val="24"/>
        </w:rPr>
        <w:t xml:space="preserve">Первая синяя краска из лазурита продавалась 1 кг за 60 франков. Краски из природных пигментов были не только разнообразных оттенков, но удивительной прочности. До нашего времени сохранилась псковская икона Дмитрия </w:t>
      </w:r>
      <w:proofErr w:type="spellStart"/>
      <w:r w:rsidRPr="00E717F3">
        <w:rPr>
          <w:rFonts w:ascii="Times New Roman" w:eastAsia="Times New Roman" w:hAnsi="Times New Roman" w:cs="Times New Roman"/>
          <w:sz w:val="24"/>
          <w:szCs w:val="24"/>
        </w:rPr>
        <w:t>Солу</w:t>
      </w:r>
      <w:proofErr w:type="spellEnd"/>
      <w:r w:rsidRPr="00E717F3">
        <w:rPr>
          <w:rFonts w:ascii="Times New Roman" w:eastAsia="Times New Roman" w:hAnsi="Times New Roman" w:cs="Times New Roman"/>
          <w:sz w:val="24"/>
          <w:szCs w:val="24"/>
        </w:rPr>
        <w:t xml:space="preserve">. Этой иконе более 600 лет, она и сейчас в хорошем состоянии. Псковский мастер сам изготавливал эти краски. До сих пор </w:t>
      </w:r>
      <w:proofErr w:type="gramStart"/>
      <w:r w:rsidRPr="00E717F3">
        <w:rPr>
          <w:rFonts w:ascii="Times New Roman" w:eastAsia="Times New Roman" w:hAnsi="Times New Roman" w:cs="Times New Roman"/>
          <w:sz w:val="24"/>
          <w:szCs w:val="24"/>
        </w:rPr>
        <w:t>известны</w:t>
      </w:r>
      <w:proofErr w:type="gramEnd"/>
      <w:r w:rsidRPr="00E717F3">
        <w:rPr>
          <w:rFonts w:ascii="Times New Roman" w:eastAsia="Times New Roman" w:hAnsi="Times New Roman" w:cs="Times New Roman"/>
          <w:sz w:val="24"/>
          <w:szCs w:val="24"/>
        </w:rPr>
        <w:t>: псковская зелень, красная киноварь и желтая псковская.</w:t>
      </w:r>
      <w:r w:rsidRPr="00DA3BC2">
        <w:rPr>
          <w:rFonts w:ascii="Times New Roman" w:hAnsi="Times New Roman" w:cs="Times New Roman"/>
          <w:noProof/>
          <w:sz w:val="24"/>
          <w:szCs w:val="24"/>
        </w:rPr>
        <w:drawing>
          <wp:anchor distT="0" distB="0" distL="114300" distR="114300" simplePos="0" relativeHeight="252548096" behindDoc="1" locked="0" layoutInCell="0" allowOverlap="1">
            <wp:simplePos x="0" y="0"/>
            <wp:positionH relativeFrom="column">
              <wp:posOffset>-608965</wp:posOffset>
            </wp:positionH>
            <wp:positionV relativeFrom="paragraph">
              <wp:posOffset>-2332990</wp:posOffset>
            </wp:positionV>
            <wp:extent cx="38100" cy="2707005"/>
            <wp:effectExtent l="0" t="0" r="0" b="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158" cstate="print">
                      <a:extLst>
                        <a:ext uri="{28A0092B-C50C-407E-A947-70E740481C1C}"/>
                      </a:extLst>
                    </a:blip>
                    <a:srcRect/>
                    <a:stretch>
                      <a:fillRect/>
                    </a:stretch>
                  </pic:blipFill>
                  <pic:spPr bwMode="auto">
                    <a:xfrm>
                      <a:off x="0" y="0"/>
                      <a:ext cx="38100" cy="270700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49120" behindDoc="1" locked="0" layoutInCell="0" allowOverlap="1">
            <wp:simplePos x="0" y="0"/>
            <wp:positionH relativeFrom="column">
              <wp:posOffset>6304915</wp:posOffset>
            </wp:positionH>
            <wp:positionV relativeFrom="paragraph">
              <wp:posOffset>-2332990</wp:posOffset>
            </wp:positionV>
            <wp:extent cx="38100" cy="2707005"/>
            <wp:effectExtent l="0" t="0" r="0" b="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158" cstate="print">
                      <a:extLst>
                        <a:ext uri="{28A0092B-C50C-407E-A947-70E740481C1C}"/>
                      </a:extLst>
                    </a:blip>
                    <a:srcRect/>
                    <a:stretch>
                      <a:fillRect/>
                    </a:stretch>
                  </pic:blipFill>
                  <pic:spPr bwMode="auto">
                    <a:xfrm>
                      <a:off x="0" y="0"/>
                      <a:ext cx="38100" cy="2707005"/>
                    </a:xfrm>
                    <a:prstGeom prst="rect">
                      <a:avLst/>
                    </a:prstGeom>
                    <a:noFill/>
                  </pic:spPr>
                </pic:pic>
              </a:graphicData>
            </a:graphic>
          </wp:anchor>
        </w:drawing>
      </w:r>
    </w:p>
    <w:p w:rsidR="00896CF4" w:rsidRPr="00DA3BC2" w:rsidRDefault="00896CF4" w:rsidP="00E717F3">
      <w:pPr>
        <w:spacing w:after="0" w:line="240" w:lineRule="auto"/>
        <w:ind w:right="-299"/>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1.2 Состав красок</w:t>
      </w:r>
      <w:r w:rsidRPr="00DA3BC2">
        <w:rPr>
          <w:rFonts w:ascii="Times New Roman" w:hAnsi="Times New Roman" w:cs="Times New Roman"/>
          <w:noProof/>
          <w:sz w:val="24"/>
          <w:szCs w:val="24"/>
        </w:rPr>
        <w:drawing>
          <wp:anchor distT="0" distB="0" distL="114300" distR="114300" simplePos="0" relativeHeight="252550144" behindDoc="1" locked="0" layoutInCell="0" allowOverlap="1">
            <wp:simplePos x="0" y="0"/>
            <wp:positionH relativeFrom="column">
              <wp:posOffset>-608965</wp:posOffset>
            </wp:positionH>
            <wp:positionV relativeFrom="paragraph">
              <wp:posOffset>-174625</wp:posOffset>
            </wp:positionV>
            <wp:extent cx="38100" cy="365760"/>
            <wp:effectExtent l="0" t="0" r="0" b="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51168" behindDoc="1" locked="0" layoutInCell="0" allowOverlap="1">
            <wp:simplePos x="0" y="0"/>
            <wp:positionH relativeFrom="column">
              <wp:posOffset>6304915</wp:posOffset>
            </wp:positionH>
            <wp:positionV relativeFrom="paragraph">
              <wp:posOffset>-174625</wp:posOffset>
            </wp:positionV>
            <wp:extent cx="38100" cy="365760"/>
            <wp:effectExtent l="0" t="0" r="0" b="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Краска</w:t>
      </w:r>
      <w:r w:rsidRPr="00DA3BC2">
        <w:rPr>
          <w:rFonts w:ascii="Times New Roman" w:eastAsia="Times New Roman" w:hAnsi="Times New Roman" w:cs="Times New Roman"/>
          <w:sz w:val="24"/>
          <w:szCs w:val="24"/>
        </w:rPr>
        <w:t>–материал,</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служащий для придания цвета.</w:t>
      </w:r>
      <w:r w:rsidRPr="00DA3BC2">
        <w:rPr>
          <w:rFonts w:ascii="Times New Roman" w:hAnsi="Times New Roman" w:cs="Times New Roman"/>
          <w:noProof/>
          <w:sz w:val="24"/>
          <w:szCs w:val="24"/>
        </w:rPr>
        <w:drawing>
          <wp:anchor distT="0" distB="0" distL="114300" distR="114300" simplePos="0" relativeHeight="252552192" behindDoc="1" locked="0" layoutInCell="0" allowOverlap="1">
            <wp:simplePos x="0" y="0"/>
            <wp:positionH relativeFrom="column">
              <wp:posOffset>-608965</wp:posOffset>
            </wp:positionH>
            <wp:positionV relativeFrom="paragraph">
              <wp:posOffset>-179070</wp:posOffset>
            </wp:positionV>
            <wp:extent cx="38100" cy="219710"/>
            <wp:effectExtent l="0" t="0" r="0" b="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53216" behindDoc="1" locked="0" layoutInCell="0" allowOverlap="1">
            <wp:simplePos x="0" y="0"/>
            <wp:positionH relativeFrom="column">
              <wp:posOffset>6304915</wp:posOffset>
            </wp:positionH>
            <wp:positionV relativeFrom="paragraph">
              <wp:posOffset>-179070</wp:posOffset>
            </wp:positionV>
            <wp:extent cx="38100" cy="219710"/>
            <wp:effectExtent l="0" t="0" r="0" b="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E717F3"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2554240" behindDoc="1" locked="0" layoutInCell="0" allowOverlap="1">
            <wp:simplePos x="0" y="0"/>
            <wp:positionH relativeFrom="column">
              <wp:posOffset>-606425</wp:posOffset>
            </wp:positionH>
            <wp:positionV relativeFrom="paragraph">
              <wp:posOffset>11430</wp:posOffset>
            </wp:positionV>
            <wp:extent cx="6953250" cy="1509395"/>
            <wp:effectExtent l="19050" t="0" r="0" b="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159" cstate="print">
                      <a:extLst>
                        <a:ext uri="{28A0092B-C50C-407E-A947-70E740481C1C}"/>
                      </a:extLst>
                    </a:blip>
                    <a:srcRect/>
                    <a:stretch>
                      <a:fillRect/>
                    </a:stretch>
                  </pic:blipFill>
                  <pic:spPr bwMode="auto">
                    <a:xfrm>
                      <a:off x="0" y="0"/>
                      <a:ext cx="6953250" cy="1509395"/>
                    </a:xfrm>
                    <a:prstGeom prst="rect">
                      <a:avLst/>
                    </a:prstGeom>
                    <a:noFill/>
                  </pic:spPr>
                </pic:pic>
              </a:graphicData>
            </a:graphic>
          </wp:anchor>
        </w:drawing>
      </w:r>
      <w:r w:rsidR="00896CF4" w:rsidRPr="00DA3BC2">
        <w:rPr>
          <w:rFonts w:ascii="Times New Roman" w:eastAsia="Times New Roman" w:hAnsi="Times New Roman" w:cs="Times New Roman"/>
          <w:sz w:val="24"/>
          <w:szCs w:val="24"/>
        </w:rPr>
        <w:t>Краски состоят из пигмента и связующего вещества.</w:t>
      </w: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p>
    <w:tbl>
      <w:tblPr>
        <w:tblW w:w="0" w:type="auto"/>
        <w:tblInd w:w="1340" w:type="dxa"/>
        <w:tblLayout w:type="fixed"/>
        <w:tblCellMar>
          <w:left w:w="0" w:type="dxa"/>
          <w:right w:w="0" w:type="dxa"/>
        </w:tblCellMar>
        <w:tblLook w:val="04A0"/>
      </w:tblPr>
      <w:tblGrid>
        <w:gridCol w:w="1740"/>
        <w:gridCol w:w="4680"/>
      </w:tblGrid>
      <w:tr w:rsidR="00896CF4" w:rsidRPr="00DA3BC2">
        <w:trPr>
          <w:trHeight w:val="253"/>
        </w:trPr>
        <w:tc>
          <w:tcPr>
            <w:tcW w:w="1740" w:type="dxa"/>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468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КРАСКИ</w:t>
            </w:r>
          </w:p>
        </w:tc>
      </w:tr>
      <w:tr w:rsidR="00896CF4" w:rsidRPr="00DA3BC2">
        <w:trPr>
          <w:trHeight w:val="792"/>
        </w:trPr>
        <w:tc>
          <w:tcPr>
            <w:tcW w:w="1740" w:type="dxa"/>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пигмент</w:t>
            </w:r>
          </w:p>
        </w:tc>
        <w:tc>
          <w:tcPr>
            <w:tcW w:w="4680" w:type="dxa"/>
            <w:vAlign w:val="bottom"/>
          </w:tcPr>
          <w:p w:rsidR="00896CF4" w:rsidRPr="00DA3BC2" w:rsidRDefault="00E717F3"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w w:val="99"/>
                <w:sz w:val="24"/>
                <w:szCs w:val="24"/>
              </w:rPr>
              <w:t xml:space="preserve">                                </w:t>
            </w:r>
            <w:r w:rsidR="00896CF4" w:rsidRPr="00DA3BC2">
              <w:rPr>
                <w:rFonts w:ascii="Times New Roman" w:eastAsia="Times New Roman" w:hAnsi="Times New Roman" w:cs="Times New Roman"/>
                <w:w w:val="99"/>
                <w:sz w:val="24"/>
                <w:szCs w:val="24"/>
              </w:rPr>
              <w:t>Связующее вещество</w:t>
            </w:r>
          </w:p>
        </w:tc>
      </w:tr>
      <w:tr w:rsidR="00896CF4" w:rsidRPr="00DA3BC2">
        <w:trPr>
          <w:trHeight w:val="662"/>
        </w:trPr>
        <w:tc>
          <w:tcPr>
            <w:tcW w:w="1740" w:type="dxa"/>
            <w:vAlign w:val="bottom"/>
          </w:tcPr>
          <w:p w:rsidR="00896CF4" w:rsidRPr="00DA3BC2" w:rsidRDefault="00896CF4" w:rsidP="00B90956">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Уголь</w:t>
            </w:r>
          </w:p>
        </w:tc>
        <w:tc>
          <w:tcPr>
            <w:tcW w:w="4680" w:type="dxa"/>
            <w:vAlign w:val="bottom"/>
          </w:tcPr>
          <w:p w:rsidR="00896CF4" w:rsidRPr="00DA3BC2" w:rsidRDefault="00E717F3"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Вода</w:t>
            </w:r>
          </w:p>
        </w:tc>
      </w:tr>
      <w:tr w:rsidR="00896CF4" w:rsidRPr="00DA3BC2">
        <w:trPr>
          <w:trHeight w:val="572"/>
        </w:trPr>
        <w:tc>
          <w:tcPr>
            <w:tcW w:w="1740" w:type="dxa"/>
            <w:vAlign w:val="bottom"/>
          </w:tcPr>
          <w:p w:rsidR="00896CF4" w:rsidRPr="00DA3BC2" w:rsidRDefault="00896CF4" w:rsidP="00B90956">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Глина</w:t>
            </w:r>
            <w:r w:rsidR="00E717F3">
              <w:rPr>
                <w:rFonts w:ascii="Times New Roman" w:eastAsia="Times New Roman" w:hAnsi="Times New Roman" w:cs="Times New Roman"/>
                <w:sz w:val="24"/>
                <w:szCs w:val="24"/>
              </w:rPr>
              <w:t xml:space="preserve">                  </w:t>
            </w:r>
          </w:p>
        </w:tc>
        <w:tc>
          <w:tcPr>
            <w:tcW w:w="4680" w:type="dxa"/>
            <w:vAlign w:val="bottom"/>
          </w:tcPr>
          <w:p w:rsidR="00896CF4" w:rsidRPr="00DA3BC2" w:rsidRDefault="00E717F3"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Клей</w:t>
            </w:r>
          </w:p>
        </w:tc>
      </w:tr>
      <w:tr w:rsidR="00896CF4" w:rsidRPr="00DA3BC2">
        <w:trPr>
          <w:trHeight w:val="569"/>
        </w:trPr>
        <w:tc>
          <w:tcPr>
            <w:tcW w:w="1740" w:type="dxa"/>
            <w:vAlign w:val="bottom"/>
          </w:tcPr>
          <w:p w:rsidR="00896CF4" w:rsidRPr="00DA3BC2" w:rsidRDefault="00896CF4" w:rsidP="00B90956">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Земля</w:t>
            </w:r>
          </w:p>
        </w:tc>
        <w:tc>
          <w:tcPr>
            <w:tcW w:w="4680" w:type="dxa"/>
            <w:vAlign w:val="bottom"/>
          </w:tcPr>
          <w:p w:rsidR="00896CF4" w:rsidRPr="00DA3BC2" w:rsidRDefault="00E717F3"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Масло</w:t>
            </w:r>
          </w:p>
        </w:tc>
      </w:tr>
      <w:tr w:rsidR="00896CF4" w:rsidRPr="00DA3BC2">
        <w:trPr>
          <w:trHeight w:val="571"/>
        </w:trPr>
        <w:tc>
          <w:tcPr>
            <w:tcW w:w="1740" w:type="dxa"/>
            <w:vAlign w:val="bottom"/>
          </w:tcPr>
          <w:p w:rsidR="00896CF4" w:rsidRPr="00DA3BC2" w:rsidRDefault="00896CF4" w:rsidP="00B90956">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Малахит</w:t>
            </w:r>
          </w:p>
        </w:tc>
        <w:tc>
          <w:tcPr>
            <w:tcW w:w="4680" w:type="dxa"/>
            <w:vAlign w:val="bottom"/>
          </w:tcPr>
          <w:p w:rsidR="00896CF4" w:rsidRPr="00DA3BC2" w:rsidRDefault="00E717F3" w:rsidP="008D53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4D6B19">
              <w:rPr>
                <w:rFonts w:ascii="Times New Roman" w:eastAsia="Times New Roman" w:hAnsi="Times New Roman" w:cs="Times New Roman"/>
                <w:sz w:val="24"/>
                <w:szCs w:val="24"/>
              </w:rPr>
              <w:t xml:space="preserve">                             </w:t>
            </w:r>
            <w:r w:rsidR="00896CF4" w:rsidRPr="00DA3BC2">
              <w:rPr>
                <w:rFonts w:ascii="Times New Roman" w:eastAsia="Times New Roman" w:hAnsi="Times New Roman" w:cs="Times New Roman"/>
                <w:sz w:val="24"/>
                <w:szCs w:val="24"/>
              </w:rPr>
              <w:t>Яйцо</w:t>
            </w:r>
          </w:p>
        </w:tc>
      </w:tr>
    </w:tbl>
    <w:p w:rsidR="00896CF4" w:rsidRPr="00DA3BC2" w:rsidRDefault="006C4417" w:rsidP="008D53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v:line id="Shape 910" o:spid="_x0000_s1053" style="position:absolute;left:0;text-align:left;z-index:252665856;visibility:visible;mso-wrap-distance-left:0;mso-wrap-distance-right:0;mso-position-horizontal-relative:text;mso-position-vertical-relative:text" from="58.95pt,5.95pt" to="140.15pt,5.95pt" o:allowincell="f"/>
        </w:pict>
      </w:r>
      <w:r>
        <w:rPr>
          <w:rFonts w:ascii="Times New Roman" w:hAnsi="Times New Roman" w:cs="Times New Roman"/>
          <w:sz w:val="24"/>
          <w:szCs w:val="24"/>
        </w:rPr>
        <w:pict>
          <v:line id="Shape 911" o:spid="_x0000_s1054" style="position:absolute;left:0;text-align:left;z-index:252666880;visibility:visible;mso-wrap-distance-left:0;mso-wrap-distance-right:0;mso-position-horizontal-relative:text;mso-position-vertical-relative:text" from="139.8pt,-105.7pt" to="139.8pt,6.35pt" o:allowincell="f"/>
        </w:pict>
      </w:r>
      <w:r>
        <w:rPr>
          <w:rFonts w:ascii="Times New Roman" w:hAnsi="Times New Roman" w:cs="Times New Roman"/>
          <w:sz w:val="24"/>
          <w:szCs w:val="24"/>
        </w:rPr>
        <w:pict>
          <v:line id="Shape 912" o:spid="_x0000_s1055" style="position:absolute;left:0;text-align:left;z-index:252667904;visibility:visible;mso-wrap-distance-left:0;mso-wrap-distance-right:0;mso-position-horizontal-relative:text;mso-position-vertical-relative:text" from="58.95pt,-105.35pt" to="140.15pt,-105.35pt" o:allowincell="f"/>
        </w:pict>
      </w:r>
      <w:r>
        <w:rPr>
          <w:rFonts w:ascii="Times New Roman" w:hAnsi="Times New Roman" w:cs="Times New Roman"/>
          <w:sz w:val="24"/>
          <w:szCs w:val="24"/>
        </w:rPr>
        <w:pict>
          <v:line id="Shape 913" o:spid="_x0000_s1056" style="position:absolute;left:0;text-align:left;z-index:252668928;visibility:visible;mso-wrap-distance-left:0;mso-wrap-distance-right:0;mso-position-horizontal-relative:text;mso-position-vertical-relative:text" from="59.35pt,-105.7pt" to="59.35pt,6.35pt" o:allowincell="f"/>
        </w:pict>
      </w:r>
      <w:r>
        <w:rPr>
          <w:rFonts w:ascii="Times New Roman" w:hAnsi="Times New Roman" w:cs="Times New Roman"/>
          <w:sz w:val="24"/>
          <w:szCs w:val="24"/>
        </w:rPr>
        <w:pict>
          <v:line id="Shape 914" o:spid="_x0000_s1057" style="position:absolute;left:0;text-align:left;z-index:252669952;visibility:visible;mso-wrap-distance-left:0;mso-wrap-distance-right:0;mso-position-horizontal-relative:text;mso-position-vertical-relative:text" from="291.15pt,5.95pt" to="367.05pt,5.95pt" o:allowincell="f"/>
        </w:pict>
      </w:r>
      <w:r>
        <w:rPr>
          <w:rFonts w:ascii="Times New Roman" w:hAnsi="Times New Roman" w:cs="Times New Roman"/>
          <w:sz w:val="24"/>
          <w:szCs w:val="24"/>
        </w:rPr>
        <w:pict>
          <v:line id="Shape 915" o:spid="_x0000_s1058" style="position:absolute;left:0;text-align:left;z-index:252670976;visibility:visible;mso-wrap-distance-left:0;mso-wrap-distance-right:0;mso-position-horizontal-relative:text;mso-position-vertical-relative:text" from="366.7pt,-105.7pt" to="366.7pt,6.35pt" o:allowincell="f"/>
        </w:pict>
      </w:r>
      <w:r>
        <w:rPr>
          <w:rFonts w:ascii="Times New Roman" w:hAnsi="Times New Roman" w:cs="Times New Roman"/>
          <w:sz w:val="24"/>
          <w:szCs w:val="24"/>
        </w:rPr>
        <w:pict>
          <v:line id="Shape 916" o:spid="_x0000_s1059" style="position:absolute;left:0;text-align:left;z-index:252672000;visibility:visible;mso-wrap-distance-left:0;mso-wrap-distance-right:0;mso-position-horizontal-relative:text;mso-position-vertical-relative:text" from="291.15pt,-105.35pt" to="367.05pt,-105.35pt" o:allowincell="f"/>
        </w:pict>
      </w:r>
      <w:r>
        <w:rPr>
          <w:rFonts w:ascii="Times New Roman" w:hAnsi="Times New Roman" w:cs="Times New Roman"/>
          <w:sz w:val="24"/>
          <w:szCs w:val="24"/>
        </w:rPr>
        <w:pict>
          <v:line id="Shape 917" o:spid="_x0000_s1060" style="position:absolute;left:0;text-align:left;z-index:252673024;visibility:visible;mso-wrap-distance-left:0;mso-wrap-distance-right:0;mso-position-horizontal-relative:text;mso-position-vertical-relative:text" from="291.5pt,-105.7pt" to="291.5pt,6.35pt" o:allowincell="f"/>
        </w:pict>
      </w:r>
      <w:r w:rsidR="00896CF4" w:rsidRPr="00DA3BC2">
        <w:rPr>
          <w:rFonts w:ascii="Times New Roman" w:hAnsi="Times New Roman" w:cs="Times New Roman"/>
          <w:noProof/>
          <w:sz w:val="24"/>
          <w:szCs w:val="24"/>
        </w:rPr>
        <w:drawing>
          <wp:anchor distT="0" distB="0" distL="114300" distR="114300" simplePos="0" relativeHeight="252555264" behindDoc="1" locked="0" layoutInCell="0" allowOverlap="1">
            <wp:simplePos x="0" y="0"/>
            <wp:positionH relativeFrom="column">
              <wp:posOffset>-608965</wp:posOffset>
            </wp:positionH>
            <wp:positionV relativeFrom="paragraph">
              <wp:posOffset>-2107565</wp:posOffset>
            </wp:positionV>
            <wp:extent cx="38100" cy="2268220"/>
            <wp:effectExtent l="0" t="0" r="0" b="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139" cstate="print">
                      <a:extLst>
                        <a:ext uri="{28A0092B-C50C-407E-A947-70E740481C1C}"/>
                      </a:extLst>
                    </a:blip>
                    <a:srcRect/>
                    <a:stretch>
                      <a:fillRect/>
                    </a:stretch>
                  </pic:blipFill>
                  <pic:spPr bwMode="auto">
                    <a:xfrm>
                      <a:off x="0" y="0"/>
                      <a:ext cx="38100" cy="2268220"/>
                    </a:xfrm>
                    <a:prstGeom prst="rect">
                      <a:avLst/>
                    </a:prstGeom>
                    <a:noFill/>
                  </pic:spPr>
                </pic:pic>
              </a:graphicData>
            </a:graphic>
          </wp:anchor>
        </w:drawing>
      </w:r>
      <w:r w:rsidR="00896CF4" w:rsidRPr="00DA3BC2">
        <w:rPr>
          <w:rFonts w:ascii="Times New Roman" w:hAnsi="Times New Roman" w:cs="Times New Roman"/>
          <w:noProof/>
          <w:sz w:val="24"/>
          <w:szCs w:val="24"/>
        </w:rPr>
        <w:drawing>
          <wp:anchor distT="0" distB="0" distL="114300" distR="114300" simplePos="0" relativeHeight="252556288" behindDoc="1" locked="0" layoutInCell="0" allowOverlap="1">
            <wp:simplePos x="0" y="0"/>
            <wp:positionH relativeFrom="column">
              <wp:posOffset>6304915</wp:posOffset>
            </wp:positionH>
            <wp:positionV relativeFrom="paragraph">
              <wp:posOffset>-2107565</wp:posOffset>
            </wp:positionV>
            <wp:extent cx="38100" cy="2268220"/>
            <wp:effectExtent l="0" t="0" r="0" b="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139" cstate="print">
                      <a:extLst>
                        <a:ext uri="{28A0092B-C50C-407E-A947-70E740481C1C}"/>
                      </a:extLst>
                    </a:blip>
                    <a:srcRect/>
                    <a:stretch>
                      <a:fillRect/>
                    </a:stretch>
                  </pic:blipFill>
                  <pic:spPr bwMode="auto">
                    <a:xfrm>
                      <a:off x="0" y="0"/>
                      <a:ext cx="38100" cy="2268220"/>
                    </a:xfrm>
                    <a:prstGeom prst="rect">
                      <a:avLst/>
                    </a:prstGeom>
                    <a:noFill/>
                  </pic:spPr>
                </pic:pic>
              </a:graphicData>
            </a:graphic>
          </wp:anchor>
        </w:drawing>
      </w:r>
    </w:p>
    <w:p w:rsidR="00896CF4" w:rsidRPr="00DA3BC2" w:rsidRDefault="00896CF4" w:rsidP="00E717F3">
      <w:pPr>
        <w:spacing w:after="0" w:line="240" w:lineRule="auto"/>
        <w:ind w:right="86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Первое – пигмент </w:t>
      </w:r>
      <w:r w:rsidRPr="00DA3BC2">
        <w:rPr>
          <w:rFonts w:ascii="Times New Roman" w:eastAsia="Times New Roman" w:hAnsi="Times New Roman" w:cs="Times New Roman"/>
          <w:sz w:val="24"/>
          <w:szCs w:val="24"/>
        </w:rPr>
        <w:t>это сухой краситель,</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мелкий цветной порошок,</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который изготавливают из глины, цветных камней, яркого песка и т.д.</w:t>
      </w:r>
      <w:r w:rsidRPr="00DA3BC2">
        <w:rPr>
          <w:rFonts w:ascii="Times New Roman" w:hAnsi="Times New Roman" w:cs="Times New Roman"/>
          <w:noProof/>
          <w:sz w:val="24"/>
          <w:szCs w:val="24"/>
        </w:rPr>
        <w:drawing>
          <wp:anchor distT="0" distB="0" distL="114300" distR="114300" simplePos="0" relativeHeight="252557312" behindDoc="1" locked="0" layoutInCell="0" allowOverlap="1">
            <wp:simplePos x="0" y="0"/>
            <wp:positionH relativeFrom="column">
              <wp:posOffset>-608965</wp:posOffset>
            </wp:positionH>
            <wp:positionV relativeFrom="paragraph">
              <wp:posOffset>-377190</wp:posOffset>
            </wp:positionV>
            <wp:extent cx="38100" cy="438785"/>
            <wp:effectExtent l="0" t="0" r="0" b="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58336" behindDoc="1" locked="0" layoutInCell="0" allowOverlap="1">
            <wp:simplePos x="0" y="0"/>
            <wp:positionH relativeFrom="column">
              <wp:posOffset>6304915</wp:posOffset>
            </wp:positionH>
            <wp:positionV relativeFrom="paragraph">
              <wp:posOffset>-377190</wp:posOffset>
            </wp:positionV>
            <wp:extent cx="38100" cy="438785"/>
            <wp:effectExtent l="0" t="0" r="0" b="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Pr="00DA3BC2" w:rsidRDefault="00896CF4" w:rsidP="00E717F3">
      <w:pPr>
        <w:spacing w:after="0" w:line="240" w:lineRule="auto"/>
        <w:ind w:right="80"/>
        <w:jc w:val="both"/>
        <w:rPr>
          <w:rFonts w:ascii="Times New Roman" w:hAnsi="Times New Roman" w:cs="Times New Roman"/>
          <w:sz w:val="24"/>
          <w:szCs w:val="24"/>
        </w:rPr>
      </w:pPr>
      <w:r w:rsidRPr="00DA3BC2">
        <w:rPr>
          <w:rFonts w:ascii="Times New Roman" w:eastAsia="Times New Roman" w:hAnsi="Times New Roman" w:cs="Times New Roman"/>
          <w:i/>
          <w:iCs/>
          <w:sz w:val="24"/>
          <w:szCs w:val="24"/>
        </w:rPr>
        <w:t xml:space="preserve">Второе – связующее, вязкое вещество, </w:t>
      </w:r>
      <w:r w:rsidRPr="00DA3BC2">
        <w:rPr>
          <w:rFonts w:ascii="Times New Roman" w:eastAsia="Times New Roman" w:hAnsi="Times New Roman" w:cs="Times New Roman"/>
          <w:sz w:val="24"/>
          <w:szCs w:val="24"/>
        </w:rPr>
        <w:t>которое сделает цветной порошок</w:t>
      </w:r>
      <w:r w:rsidRPr="00DA3BC2">
        <w:rPr>
          <w:rFonts w:ascii="Times New Roman" w:eastAsia="Times New Roman" w:hAnsi="Times New Roman" w:cs="Times New Roman"/>
          <w:i/>
          <w:iCs/>
          <w:sz w:val="24"/>
          <w:szCs w:val="24"/>
        </w:rPr>
        <w:t xml:space="preserve"> </w:t>
      </w:r>
      <w:r w:rsidRPr="00DA3BC2">
        <w:rPr>
          <w:rFonts w:ascii="Times New Roman" w:eastAsia="Times New Roman" w:hAnsi="Times New Roman" w:cs="Times New Roman"/>
          <w:sz w:val="24"/>
          <w:szCs w:val="24"/>
        </w:rPr>
        <w:t>более жидким, удобным для нанесения на холст, бумагу или любую другую поверхность.</w:t>
      </w:r>
      <w:r w:rsidRPr="00DA3BC2">
        <w:rPr>
          <w:rFonts w:ascii="Times New Roman" w:hAnsi="Times New Roman" w:cs="Times New Roman"/>
          <w:noProof/>
          <w:sz w:val="24"/>
          <w:szCs w:val="24"/>
        </w:rPr>
        <w:drawing>
          <wp:anchor distT="0" distB="0" distL="114300" distR="114300" simplePos="0" relativeHeight="252559360" behindDoc="1" locked="0" layoutInCell="0" allowOverlap="1">
            <wp:simplePos x="0" y="0"/>
            <wp:positionH relativeFrom="column">
              <wp:posOffset>-608965</wp:posOffset>
            </wp:positionH>
            <wp:positionV relativeFrom="paragraph">
              <wp:posOffset>-551180</wp:posOffset>
            </wp:positionV>
            <wp:extent cx="38100" cy="585470"/>
            <wp:effectExtent l="0" t="0" r="0" b="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60384" behindDoc="1" locked="0" layoutInCell="0" allowOverlap="1">
            <wp:simplePos x="0" y="0"/>
            <wp:positionH relativeFrom="column">
              <wp:posOffset>6304915</wp:posOffset>
            </wp:positionH>
            <wp:positionV relativeFrom="paragraph">
              <wp:posOffset>-551180</wp:posOffset>
            </wp:positionV>
            <wp:extent cx="38100" cy="585470"/>
            <wp:effectExtent l="0" t="0" r="0" b="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p>
    <w:p w:rsidR="00896CF4" w:rsidRPr="00E717F3" w:rsidRDefault="00896CF4" w:rsidP="00E717F3">
      <w:pPr>
        <w:spacing w:after="0" w:line="240" w:lineRule="auto"/>
        <w:ind w:right="200"/>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Древние художники отыскивали материал для красок прямо под ногами. Из красной и желтой глины, тонко </w:t>
      </w:r>
      <w:proofErr w:type="gramStart"/>
      <w:r w:rsidRPr="00DA3BC2">
        <w:rPr>
          <w:rFonts w:ascii="Times New Roman" w:eastAsia="Times New Roman" w:hAnsi="Times New Roman" w:cs="Times New Roman"/>
          <w:sz w:val="24"/>
          <w:szCs w:val="24"/>
        </w:rPr>
        <w:t>ее</w:t>
      </w:r>
      <w:proofErr w:type="gramEnd"/>
      <w:r w:rsidRPr="00DA3BC2">
        <w:rPr>
          <w:rFonts w:ascii="Times New Roman" w:eastAsia="Times New Roman" w:hAnsi="Times New Roman" w:cs="Times New Roman"/>
          <w:sz w:val="24"/>
          <w:szCs w:val="24"/>
        </w:rPr>
        <w:t xml:space="preserve"> растерев, можно получить красный и желтый краситель или, как говорят художники, пигмент. Черный пигмент</w:t>
      </w:r>
      <w:r w:rsidR="00E717F3">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561408" behindDoc="1" locked="0" layoutInCell="0" allowOverlap="1">
            <wp:simplePos x="0" y="0"/>
            <wp:positionH relativeFrom="column">
              <wp:posOffset>-608965</wp:posOffset>
            </wp:positionH>
            <wp:positionV relativeFrom="paragraph">
              <wp:posOffset>-678180</wp:posOffset>
            </wp:positionV>
            <wp:extent cx="38100" cy="877570"/>
            <wp:effectExtent l="0" t="0" r="0" b="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62432" behindDoc="1" locked="0" layoutInCell="0" allowOverlap="1">
            <wp:simplePos x="0" y="0"/>
            <wp:positionH relativeFrom="column">
              <wp:posOffset>6304915</wp:posOffset>
            </wp:positionH>
            <wp:positionV relativeFrom="paragraph">
              <wp:posOffset>-678180</wp:posOffset>
            </wp:positionV>
            <wp:extent cx="38100" cy="877570"/>
            <wp:effectExtent l="0" t="0" r="0" b="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117" cstate="print">
                      <a:extLst>
                        <a:ext uri="{28A0092B-C50C-407E-A947-70E740481C1C}"/>
                      </a:extLst>
                    </a:blip>
                    <a:srcRect/>
                    <a:stretch>
                      <a:fillRect/>
                    </a:stretch>
                  </pic:blipFill>
                  <pic:spPr bwMode="auto">
                    <a:xfrm>
                      <a:off x="0" y="0"/>
                      <a:ext cx="38100" cy="877570"/>
                    </a:xfrm>
                    <a:prstGeom prst="rect">
                      <a:avLst/>
                    </a:prstGeom>
                    <a:noFill/>
                  </pic:spPr>
                </pic:pic>
              </a:graphicData>
            </a:graphic>
          </wp:anchor>
        </w:drawing>
      </w:r>
      <w:r w:rsidRPr="00DA3BC2">
        <w:rPr>
          <w:rFonts w:ascii="Times New Roman" w:eastAsia="Times New Roman" w:hAnsi="Times New Roman" w:cs="Times New Roman"/>
          <w:noProof/>
          <w:sz w:val="24"/>
          <w:szCs w:val="24"/>
        </w:rPr>
        <w:drawing>
          <wp:anchor distT="0" distB="0" distL="114300" distR="114300" simplePos="0" relativeHeight="252564480"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eastAsia="Times New Roman" w:hAnsi="Times New Roman" w:cs="Times New Roman"/>
          <w:sz w:val="24"/>
          <w:szCs w:val="24"/>
        </w:rPr>
        <w:t>дает уголь, белый – мел, лазорево-голубой или зеленый дает малахит и лазурит. Зеленый пигмент дают и окиси металлов.</w:t>
      </w:r>
      <w:r w:rsidR="00E717F3">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565504" behindDoc="1" locked="0" layoutInCell="0" allowOverlap="1">
            <wp:simplePos x="0" y="0"/>
            <wp:positionH relativeFrom="column">
              <wp:posOffset>-608965</wp:posOffset>
            </wp:positionH>
            <wp:positionV relativeFrom="paragraph">
              <wp:posOffset>-393700</wp:posOffset>
            </wp:positionV>
            <wp:extent cx="38100" cy="585470"/>
            <wp:effectExtent l="0" t="0" r="0" b="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66528" behindDoc="1" locked="0" layoutInCell="0" allowOverlap="1">
            <wp:simplePos x="0" y="0"/>
            <wp:positionH relativeFrom="column">
              <wp:posOffset>6304915</wp:posOffset>
            </wp:positionH>
            <wp:positionV relativeFrom="paragraph">
              <wp:posOffset>-393700</wp:posOffset>
            </wp:positionV>
            <wp:extent cx="38100" cy="585470"/>
            <wp:effectExtent l="0" t="0" r="0" b="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eastAsia="Times New Roman" w:hAnsi="Times New Roman" w:cs="Times New Roman"/>
          <w:sz w:val="24"/>
          <w:szCs w:val="24"/>
        </w:rPr>
        <w:t xml:space="preserve">Шли тысячелетия, понадобились другие краски, более стойкие, яркие. Такие, </w:t>
      </w:r>
      <w:proofErr w:type="gramStart"/>
      <w:r w:rsidRPr="00DA3BC2">
        <w:rPr>
          <w:rFonts w:ascii="Times New Roman" w:eastAsia="Times New Roman" w:hAnsi="Times New Roman" w:cs="Times New Roman"/>
          <w:sz w:val="24"/>
          <w:szCs w:val="24"/>
        </w:rPr>
        <w:t>которыми</w:t>
      </w:r>
      <w:proofErr w:type="gramEnd"/>
      <w:r w:rsidRPr="00DA3BC2">
        <w:rPr>
          <w:rFonts w:ascii="Times New Roman" w:eastAsia="Times New Roman" w:hAnsi="Times New Roman" w:cs="Times New Roman"/>
          <w:sz w:val="24"/>
          <w:szCs w:val="24"/>
        </w:rPr>
        <w:t xml:space="preserve"> можно было бы разрисовывать щиты, выделанные кожи, раскрашивать головные уборы и оружие, а затем и первые ткани. Эти краски дали растения: кора барбариса и ольхи, молочай, шелковица — ж</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лтую краску, отвары луковой шелухи, оболочки грецких орехов, коры дуба, листьев хны — коричневую. Для получения красного цвета пригодились некоторые ягоды. Словом, у каждой из кра</w:t>
      </w:r>
      <w:r w:rsidR="00E717F3">
        <w:rPr>
          <w:rFonts w:ascii="Times New Roman" w:eastAsia="Times New Roman" w:hAnsi="Times New Roman" w:cs="Times New Roman"/>
          <w:sz w:val="24"/>
          <w:szCs w:val="24"/>
        </w:rPr>
        <w:t xml:space="preserve">сок, которыми сегодня </w:t>
      </w:r>
      <w:r w:rsidR="00E717F3">
        <w:rPr>
          <w:rFonts w:ascii="Times New Roman" w:eastAsia="Times New Roman" w:hAnsi="Times New Roman" w:cs="Times New Roman"/>
          <w:sz w:val="24"/>
          <w:szCs w:val="24"/>
        </w:rPr>
        <w:lastRenderedPageBreak/>
        <w:t xml:space="preserve">пользуются и </w:t>
      </w:r>
      <w:r w:rsidRPr="00DA3BC2">
        <w:rPr>
          <w:rFonts w:ascii="Times New Roman" w:hAnsi="Times New Roman" w:cs="Times New Roman"/>
          <w:noProof/>
          <w:sz w:val="24"/>
          <w:szCs w:val="24"/>
        </w:rPr>
        <w:drawing>
          <wp:anchor distT="0" distB="0" distL="114300" distR="114300" simplePos="0" relativeHeight="252567552" behindDoc="1" locked="0" layoutInCell="0" allowOverlap="1">
            <wp:simplePos x="0" y="0"/>
            <wp:positionH relativeFrom="column">
              <wp:posOffset>-608965</wp:posOffset>
            </wp:positionH>
            <wp:positionV relativeFrom="paragraph">
              <wp:posOffset>-1380490</wp:posOffset>
            </wp:positionV>
            <wp:extent cx="38100" cy="1390015"/>
            <wp:effectExtent l="0" t="0" r="0" b="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122" cstate="print">
                      <a:extLst>
                        <a:ext uri="{28A0092B-C50C-407E-A947-70E740481C1C}"/>
                      </a:extLst>
                    </a:blip>
                    <a:srcRect/>
                    <a:stretch>
                      <a:fillRect/>
                    </a:stretch>
                  </pic:blipFill>
                  <pic:spPr bwMode="auto">
                    <a:xfrm>
                      <a:off x="0" y="0"/>
                      <a:ext cx="38100" cy="139001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68576" behindDoc="1" locked="0" layoutInCell="0" allowOverlap="1">
            <wp:simplePos x="0" y="0"/>
            <wp:positionH relativeFrom="column">
              <wp:posOffset>6304915</wp:posOffset>
            </wp:positionH>
            <wp:positionV relativeFrom="paragraph">
              <wp:posOffset>-1380490</wp:posOffset>
            </wp:positionV>
            <wp:extent cx="38100" cy="1390015"/>
            <wp:effectExtent l="0" t="0" r="0" b="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122" cstate="print">
                      <a:extLst>
                        <a:ext uri="{28A0092B-C50C-407E-A947-70E740481C1C}"/>
                      </a:extLst>
                    </a:blip>
                    <a:srcRect/>
                    <a:stretch>
                      <a:fillRect/>
                    </a:stretch>
                  </pic:blipFill>
                  <pic:spPr bwMode="auto">
                    <a:xfrm>
                      <a:off x="0" y="0"/>
                      <a:ext cx="38100" cy="1390015"/>
                    </a:xfrm>
                    <a:prstGeom prst="rect">
                      <a:avLst/>
                    </a:prstGeom>
                    <a:noFill/>
                  </pic:spPr>
                </pic:pic>
              </a:graphicData>
            </a:graphic>
          </wp:anchor>
        </w:drawing>
      </w:r>
      <w:r w:rsidRPr="00DA3BC2">
        <w:rPr>
          <w:rFonts w:ascii="Times New Roman" w:eastAsia="Times New Roman" w:hAnsi="Times New Roman" w:cs="Times New Roman"/>
          <w:sz w:val="24"/>
          <w:szCs w:val="24"/>
        </w:rPr>
        <w:t>взрослые и маленькие художники, есть своя длинная и удивительная история.</w:t>
      </w:r>
      <w:r w:rsidR="00E717F3">
        <w:rPr>
          <w:rFonts w:ascii="Times New Roman" w:hAnsi="Times New Roman" w:cs="Times New Roman"/>
          <w:sz w:val="24"/>
          <w:szCs w:val="24"/>
        </w:rPr>
        <w:t xml:space="preserve"> В </w:t>
      </w:r>
      <w:r w:rsidRPr="00DA3BC2">
        <w:rPr>
          <w:rFonts w:ascii="Times New Roman" w:eastAsia="Times New Roman" w:hAnsi="Times New Roman" w:cs="Times New Roman"/>
          <w:sz w:val="24"/>
          <w:szCs w:val="24"/>
        </w:rPr>
        <w:t xml:space="preserve">настоящее время почти все краски делают в лабораториях и на заводах из химических элементов. Поэтому некоторые краски даже ядовиты, например краска киноварь из ртути. Фиолетовые краски могут делать из персиковых косточек или из виноградных </w:t>
      </w:r>
      <w:proofErr w:type="spellStart"/>
      <w:r w:rsidRPr="00DA3BC2">
        <w:rPr>
          <w:rFonts w:ascii="Times New Roman" w:eastAsia="Times New Roman" w:hAnsi="Times New Roman" w:cs="Times New Roman"/>
          <w:sz w:val="24"/>
          <w:szCs w:val="24"/>
        </w:rPr>
        <w:t>шкурок</w:t>
      </w:r>
      <w:proofErr w:type="gramStart"/>
      <w:r w:rsidRPr="00DA3BC2">
        <w:rPr>
          <w:rFonts w:ascii="Times New Roman" w:eastAsia="Times New Roman" w:hAnsi="Times New Roman" w:cs="Times New Roman"/>
          <w:sz w:val="24"/>
          <w:szCs w:val="24"/>
        </w:rPr>
        <w:t>.С</w:t>
      </w:r>
      <w:proofErr w:type="gramEnd"/>
      <w:r w:rsidRPr="00DA3BC2">
        <w:rPr>
          <w:rFonts w:ascii="Times New Roman" w:eastAsia="Times New Roman" w:hAnsi="Times New Roman" w:cs="Times New Roman"/>
          <w:sz w:val="24"/>
          <w:szCs w:val="24"/>
        </w:rPr>
        <w:t>ухой</w:t>
      </w:r>
      <w:proofErr w:type="spellEnd"/>
      <w:r w:rsidRPr="00DA3BC2">
        <w:rPr>
          <w:rFonts w:ascii="Times New Roman" w:eastAsia="Times New Roman" w:hAnsi="Times New Roman" w:cs="Times New Roman"/>
          <w:sz w:val="24"/>
          <w:szCs w:val="24"/>
        </w:rPr>
        <w:t xml:space="preserve"> краситель не может держаться на холсте, поэтому нужно связующее вещество, которое склеивает, связывает частички сухого красителя а единую цветную краску-массу. Художники брали то</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 xml:space="preserve"> что было под рукой : масло, м</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д, клей, воск.</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69600" behindDoc="1" locked="0" layoutInCell="0" allowOverlap="1">
            <wp:simplePos x="0" y="0"/>
            <wp:positionH relativeFrom="column">
              <wp:posOffset>-608965</wp:posOffset>
            </wp:positionH>
            <wp:positionV relativeFrom="paragraph">
              <wp:posOffset>-2030095</wp:posOffset>
            </wp:positionV>
            <wp:extent cx="38100" cy="2268220"/>
            <wp:effectExtent l="0" t="0" r="0" b="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139" cstate="print">
                      <a:extLst>
                        <a:ext uri="{28A0092B-C50C-407E-A947-70E740481C1C}"/>
                      </a:extLst>
                    </a:blip>
                    <a:srcRect/>
                    <a:stretch>
                      <a:fillRect/>
                    </a:stretch>
                  </pic:blipFill>
                  <pic:spPr bwMode="auto">
                    <a:xfrm>
                      <a:off x="0" y="0"/>
                      <a:ext cx="38100" cy="22682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70624" behindDoc="1" locked="0" layoutInCell="0" allowOverlap="1">
            <wp:simplePos x="0" y="0"/>
            <wp:positionH relativeFrom="column">
              <wp:posOffset>6304915</wp:posOffset>
            </wp:positionH>
            <wp:positionV relativeFrom="paragraph">
              <wp:posOffset>-2030095</wp:posOffset>
            </wp:positionV>
            <wp:extent cx="38100" cy="2268220"/>
            <wp:effectExtent l="0" t="0" r="0" b="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139" cstate="print">
                      <a:extLst>
                        <a:ext uri="{28A0092B-C50C-407E-A947-70E740481C1C}"/>
                      </a:extLst>
                    </a:blip>
                    <a:srcRect/>
                    <a:stretch>
                      <a:fillRect/>
                    </a:stretch>
                  </pic:blipFill>
                  <pic:spPr bwMode="auto">
                    <a:xfrm>
                      <a:off x="0" y="0"/>
                      <a:ext cx="38100" cy="2268220"/>
                    </a:xfrm>
                    <a:prstGeom prst="rect">
                      <a:avLst/>
                    </a:prstGeom>
                    <a:noFill/>
                  </pic:spPr>
                </pic:pic>
              </a:graphicData>
            </a:graphic>
          </wp:anchor>
        </w:drawing>
      </w:r>
      <w:r w:rsidRPr="00DA3BC2">
        <w:rPr>
          <w:rFonts w:ascii="Times New Roman" w:eastAsia="Times New Roman" w:hAnsi="Times New Roman" w:cs="Times New Roman"/>
          <w:sz w:val="24"/>
          <w:szCs w:val="24"/>
        </w:rPr>
        <w:t>Разные связующие вещества дают разные краски с разными названиями</w:t>
      </w:r>
      <w:r w:rsidRPr="00DA3BC2">
        <w:rPr>
          <w:rFonts w:ascii="Times New Roman" w:hAnsi="Times New Roman" w:cs="Times New Roman"/>
          <w:noProof/>
          <w:sz w:val="24"/>
          <w:szCs w:val="24"/>
        </w:rPr>
        <w:drawing>
          <wp:anchor distT="0" distB="0" distL="114300" distR="114300" simplePos="0" relativeHeight="252571648" behindDoc="1" locked="0" layoutInCell="0" allowOverlap="1">
            <wp:simplePos x="0" y="0"/>
            <wp:positionH relativeFrom="column">
              <wp:posOffset>-608965</wp:posOffset>
            </wp:positionH>
            <wp:positionV relativeFrom="paragraph">
              <wp:posOffset>-375920</wp:posOffset>
            </wp:positionV>
            <wp:extent cx="38100" cy="658495"/>
            <wp:effectExtent l="0" t="0" r="0" b="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72672" behindDoc="1" locked="0" layoutInCell="0" allowOverlap="1">
            <wp:simplePos x="0" y="0"/>
            <wp:positionH relativeFrom="column">
              <wp:posOffset>6304915</wp:posOffset>
            </wp:positionH>
            <wp:positionV relativeFrom="paragraph">
              <wp:posOffset>-375920</wp:posOffset>
            </wp:positionV>
            <wp:extent cx="38100" cy="658495"/>
            <wp:effectExtent l="0" t="0" r="0" b="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p>
    <w:tbl>
      <w:tblPr>
        <w:tblW w:w="9740" w:type="dxa"/>
        <w:tblInd w:w="10" w:type="dxa"/>
        <w:tblLayout w:type="fixed"/>
        <w:tblCellMar>
          <w:left w:w="0" w:type="dxa"/>
          <w:right w:w="0" w:type="dxa"/>
        </w:tblCellMar>
        <w:tblLook w:val="04A0"/>
      </w:tblPr>
      <w:tblGrid>
        <w:gridCol w:w="2080"/>
        <w:gridCol w:w="1920"/>
        <w:gridCol w:w="1920"/>
        <w:gridCol w:w="1900"/>
        <w:gridCol w:w="1920"/>
      </w:tblGrid>
      <w:tr w:rsidR="00896CF4" w:rsidRPr="00DA3BC2" w:rsidTr="00E85D74">
        <w:trPr>
          <w:trHeight w:val="324"/>
        </w:trPr>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Название</w:t>
            </w:r>
            <w:r w:rsidR="004D6B19">
              <w:rPr>
                <w:rFonts w:ascii="Times New Roman" w:eastAsia="Times New Roman" w:hAnsi="Times New Roman" w:cs="Times New Roman"/>
                <w:sz w:val="24"/>
                <w:szCs w:val="24"/>
              </w:rPr>
              <w:t xml:space="preserve"> красок</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Масло</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Яйцо</w:t>
            </w:r>
          </w:p>
        </w:tc>
        <w:tc>
          <w:tcPr>
            <w:tcW w:w="19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Вода</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Клей</w:t>
            </w:r>
          </w:p>
        </w:tc>
      </w:tr>
      <w:tr w:rsidR="00896CF4" w:rsidRPr="00DA3BC2" w:rsidTr="00E85D74">
        <w:trPr>
          <w:trHeight w:val="312"/>
        </w:trPr>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Акварель</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p>
        </w:tc>
        <w:tc>
          <w:tcPr>
            <w:tcW w:w="19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w:t>
            </w:r>
          </w:p>
        </w:tc>
      </w:tr>
      <w:tr w:rsidR="00E85D74" w:rsidRPr="00DA3BC2" w:rsidTr="00E85D74">
        <w:trPr>
          <w:trHeight w:val="312"/>
        </w:trPr>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Гуашь</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p>
        </w:tc>
        <w:tc>
          <w:tcPr>
            <w:tcW w:w="19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w:t>
            </w:r>
          </w:p>
        </w:tc>
      </w:tr>
      <w:tr w:rsidR="00E85D74" w:rsidRPr="00DA3BC2" w:rsidTr="00E85D74">
        <w:trPr>
          <w:trHeight w:val="312"/>
        </w:trPr>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Масляная</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p>
        </w:tc>
        <w:tc>
          <w:tcPr>
            <w:tcW w:w="19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w:t>
            </w:r>
          </w:p>
        </w:tc>
      </w:tr>
      <w:tr w:rsidR="00E85D74" w:rsidRPr="00DA3BC2" w:rsidTr="00E85D74">
        <w:trPr>
          <w:trHeight w:val="312"/>
        </w:trPr>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Темпера</w:t>
            </w: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w:t>
            </w:r>
          </w:p>
        </w:tc>
        <w:tc>
          <w:tcPr>
            <w:tcW w:w="19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p>
        </w:tc>
        <w:tc>
          <w:tcPr>
            <w:tcW w:w="1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tcPr>
          <w:p w:rsidR="00E85D74" w:rsidRPr="00DA3BC2" w:rsidRDefault="00E85D74" w:rsidP="001355FF">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w:t>
            </w:r>
          </w:p>
        </w:tc>
      </w:tr>
    </w:tbl>
    <w:p w:rsidR="00E85D74" w:rsidRDefault="00E85D74" w:rsidP="008D53CC">
      <w:pPr>
        <w:spacing w:after="0" w:line="240" w:lineRule="auto"/>
        <w:jc w:val="both"/>
        <w:rPr>
          <w:rFonts w:ascii="Times New Roman" w:eastAsia="Times New Roman" w:hAnsi="Times New Roman" w:cs="Times New Roman"/>
          <w:sz w:val="24"/>
          <w:szCs w:val="24"/>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73696" behindDoc="1" locked="0" layoutInCell="0" allowOverlap="1">
            <wp:simplePos x="0" y="0"/>
            <wp:positionH relativeFrom="column">
              <wp:posOffset>-608965</wp:posOffset>
            </wp:positionH>
            <wp:positionV relativeFrom="paragraph">
              <wp:posOffset>-1192530</wp:posOffset>
            </wp:positionV>
            <wp:extent cx="38100" cy="1463675"/>
            <wp:effectExtent l="0" t="0" r="0" b="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127" cstate="print">
                      <a:extLst>
                        <a:ext uri="{28A0092B-C50C-407E-A947-70E740481C1C}"/>
                      </a:extLst>
                    </a:blip>
                    <a:srcRect/>
                    <a:stretch>
                      <a:fillRect/>
                    </a:stretch>
                  </pic:blipFill>
                  <pic:spPr bwMode="auto">
                    <a:xfrm>
                      <a:off x="0" y="0"/>
                      <a:ext cx="38100" cy="146367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74720" behindDoc="1" locked="0" layoutInCell="0" allowOverlap="1">
            <wp:simplePos x="0" y="0"/>
            <wp:positionH relativeFrom="column">
              <wp:posOffset>6304915</wp:posOffset>
            </wp:positionH>
            <wp:positionV relativeFrom="paragraph">
              <wp:posOffset>-1192530</wp:posOffset>
            </wp:positionV>
            <wp:extent cx="38100" cy="1463675"/>
            <wp:effectExtent l="0" t="0" r="0" b="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127" cstate="print">
                      <a:extLst>
                        <a:ext uri="{28A0092B-C50C-407E-A947-70E740481C1C}"/>
                      </a:extLst>
                    </a:blip>
                    <a:srcRect/>
                    <a:stretch>
                      <a:fillRect/>
                    </a:stretch>
                  </pic:blipFill>
                  <pic:spPr bwMode="auto">
                    <a:xfrm>
                      <a:off x="0" y="0"/>
                      <a:ext cx="38100" cy="1463675"/>
                    </a:xfrm>
                    <a:prstGeom prst="rect">
                      <a:avLst/>
                    </a:prstGeom>
                    <a:noFill/>
                  </pic:spPr>
                </pic:pic>
              </a:graphicData>
            </a:graphic>
          </wp:anchor>
        </w:drawing>
      </w:r>
      <w:r w:rsidRPr="00DA3BC2">
        <w:rPr>
          <w:rFonts w:ascii="Times New Roman" w:eastAsia="Times New Roman" w:hAnsi="Times New Roman" w:cs="Times New Roman"/>
          <w:sz w:val="24"/>
          <w:szCs w:val="24"/>
        </w:rPr>
        <w:t>Клей входит в состав акварели и гуаши.</w:t>
      </w:r>
      <w:r w:rsidRPr="00DA3BC2">
        <w:rPr>
          <w:rFonts w:ascii="Times New Roman" w:hAnsi="Times New Roman" w:cs="Times New Roman"/>
          <w:noProof/>
          <w:sz w:val="24"/>
          <w:szCs w:val="24"/>
        </w:rPr>
        <w:drawing>
          <wp:anchor distT="0" distB="0" distL="114300" distR="114300" simplePos="0" relativeHeight="252575744" behindDoc="1" locked="0" layoutInCell="0" allowOverlap="1">
            <wp:simplePos x="0" y="0"/>
            <wp:positionH relativeFrom="column">
              <wp:posOffset>-608965</wp:posOffset>
            </wp:positionH>
            <wp:positionV relativeFrom="paragraph">
              <wp:posOffset>-133350</wp:posOffset>
            </wp:positionV>
            <wp:extent cx="38100" cy="146050"/>
            <wp:effectExtent l="0" t="0" r="0" b="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76768" behindDoc="1" locked="0" layoutInCell="0" allowOverlap="1">
            <wp:simplePos x="0" y="0"/>
            <wp:positionH relativeFrom="column">
              <wp:posOffset>6304915</wp:posOffset>
            </wp:positionH>
            <wp:positionV relativeFrom="paragraph">
              <wp:posOffset>-133350</wp:posOffset>
            </wp:positionV>
            <wp:extent cx="38100" cy="146050"/>
            <wp:effectExtent l="0" t="0" r="0" b="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116"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Масло входит в состав масляных красок.</w:t>
      </w:r>
    </w:p>
    <w:p w:rsidR="00896CF4" w:rsidRPr="00DA3BC2" w:rsidRDefault="00896CF4" w:rsidP="00E717F3">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77792" behindDoc="1" locked="0" layoutInCell="0" allowOverlap="1">
            <wp:simplePos x="0" y="0"/>
            <wp:positionH relativeFrom="column">
              <wp:posOffset>-608965</wp:posOffset>
            </wp:positionH>
            <wp:positionV relativeFrom="paragraph">
              <wp:posOffset>-191770</wp:posOffset>
            </wp:positionV>
            <wp:extent cx="38100" cy="219710"/>
            <wp:effectExtent l="0" t="0" r="0" b="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78816" behindDoc="1" locked="0" layoutInCell="0" allowOverlap="1">
            <wp:simplePos x="0" y="0"/>
            <wp:positionH relativeFrom="column">
              <wp:posOffset>6304915</wp:posOffset>
            </wp:positionH>
            <wp:positionV relativeFrom="paragraph">
              <wp:posOffset>-191770</wp:posOffset>
            </wp:positionV>
            <wp:extent cx="38100" cy="219710"/>
            <wp:effectExtent l="0" t="0" r="0" b="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sz w:val="24"/>
          <w:szCs w:val="24"/>
        </w:rPr>
        <w:t xml:space="preserve">Одна из древних живописных техник – темпера. Это </w:t>
      </w:r>
      <w:proofErr w:type="gramStart"/>
      <w:r w:rsidRPr="00DA3BC2">
        <w:rPr>
          <w:rFonts w:ascii="Times New Roman" w:eastAsia="Times New Roman" w:hAnsi="Times New Roman" w:cs="Times New Roman"/>
          <w:sz w:val="24"/>
          <w:szCs w:val="24"/>
        </w:rPr>
        <w:t>краска</w:t>
      </w:r>
      <w:proofErr w:type="gramEnd"/>
      <w:r w:rsidRPr="00DA3BC2">
        <w:rPr>
          <w:rFonts w:ascii="Times New Roman" w:eastAsia="Times New Roman" w:hAnsi="Times New Roman" w:cs="Times New Roman"/>
          <w:sz w:val="24"/>
          <w:szCs w:val="24"/>
        </w:rPr>
        <w:t xml:space="preserve"> замешенная на яйце.</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79840" behindDoc="1" locked="0" layoutInCell="0" allowOverlap="1">
            <wp:simplePos x="0" y="0"/>
            <wp:positionH relativeFrom="column">
              <wp:posOffset>-608965</wp:posOffset>
            </wp:positionH>
            <wp:positionV relativeFrom="paragraph">
              <wp:posOffset>-381000</wp:posOffset>
            </wp:positionV>
            <wp:extent cx="38100" cy="438785"/>
            <wp:effectExtent l="0" t="0" r="0" b="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80864" behindDoc="1" locked="0" layoutInCell="0" allowOverlap="1">
            <wp:simplePos x="0" y="0"/>
            <wp:positionH relativeFrom="column">
              <wp:posOffset>6304915</wp:posOffset>
            </wp:positionH>
            <wp:positionV relativeFrom="paragraph">
              <wp:posOffset>-381000</wp:posOffset>
            </wp:positionV>
            <wp:extent cx="38100" cy="438785"/>
            <wp:effectExtent l="0" t="0" r="0" b="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eastAsia="Times New Roman" w:hAnsi="Times New Roman" w:cs="Times New Roman"/>
          <w:sz w:val="24"/>
          <w:szCs w:val="24"/>
        </w:rPr>
        <w:t>Была ещ</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xml:space="preserve"> одна краска, очень стойкая, но рецепт е</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xml:space="preserve"> приготовления</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81888" behindDoc="1" locked="0" layoutInCell="0" allowOverlap="1">
            <wp:simplePos x="0" y="0"/>
            <wp:positionH relativeFrom="column">
              <wp:posOffset>-608965</wp:posOffset>
            </wp:positionH>
            <wp:positionV relativeFrom="paragraph">
              <wp:posOffset>-147320</wp:posOffset>
            </wp:positionV>
            <wp:extent cx="38100" cy="219710"/>
            <wp:effectExtent l="0" t="0" r="0" b="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82912" behindDoc="1" locked="0" layoutInCell="0" allowOverlap="1">
            <wp:simplePos x="0" y="0"/>
            <wp:positionH relativeFrom="column">
              <wp:posOffset>6304915</wp:posOffset>
            </wp:positionH>
            <wp:positionV relativeFrom="paragraph">
              <wp:posOffset>-147320</wp:posOffset>
            </wp:positionV>
            <wp:extent cx="38100" cy="219710"/>
            <wp:effectExtent l="0" t="0" r="0" b="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sz w:val="24"/>
          <w:szCs w:val="24"/>
        </w:rPr>
        <w:t>утерян</w:t>
      </w:r>
      <w:proofErr w:type="gramStart"/>
      <w:r w:rsidRPr="00DA3BC2">
        <w:rPr>
          <w:rFonts w:ascii="Times New Roman" w:eastAsia="Times New Roman" w:hAnsi="Times New Roman" w:cs="Times New Roman"/>
          <w:sz w:val="24"/>
          <w:szCs w:val="24"/>
        </w:rPr>
        <w:t>.Э</w:t>
      </w:r>
      <w:proofErr w:type="gramEnd"/>
      <w:r w:rsidRPr="00DA3BC2">
        <w:rPr>
          <w:rFonts w:ascii="Times New Roman" w:eastAsia="Times New Roman" w:hAnsi="Times New Roman" w:cs="Times New Roman"/>
          <w:sz w:val="24"/>
          <w:szCs w:val="24"/>
        </w:rPr>
        <w:t>то энкаустика- краска, замешенная на воске</w:t>
      </w:r>
      <w:r w:rsidR="000A0D8A">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583936" behindDoc="1" locked="0" layoutInCell="0" allowOverlap="1">
            <wp:simplePos x="0" y="0"/>
            <wp:positionH relativeFrom="column">
              <wp:posOffset>-608965</wp:posOffset>
            </wp:positionH>
            <wp:positionV relativeFrom="paragraph">
              <wp:posOffset>-132080</wp:posOffset>
            </wp:positionV>
            <wp:extent cx="38100" cy="146050"/>
            <wp:effectExtent l="0" t="0" r="0" b="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84960" behindDoc="1" locked="0" layoutInCell="0" allowOverlap="1">
            <wp:simplePos x="0" y="0"/>
            <wp:positionH relativeFrom="column">
              <wp:posOffset>6304915</wp:posOffset>
            </wp:positionH>
            <wp:positionV relativeFrom="paragraph">
              <wp:posOffset>-132080</wp:posOffset>
            </wp:positionV>
            <wp:extent cx="38100" cy="146050"/>
            <wp:effectExtent l="0" t="0" r="0" b="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107" cstate="print">
                      <a:extLst>
                        <a:ext uri="{28A0092B-C50C-407E-A947-70E740481C1C}"/>
                      </a:extLst>
                    </a:blip>
                    <a:srcRect/>
                    <a:stretch>
                      <a:fillRect/>
                    </a:stretch>
                  </pic:blipFill>
                  <pic:spPr bwMode="auto">
                    <a:xfrm>
                      <a:off x="0" y="0"/>
                      <a:ext cx="38100" cy="146050"/>
                    </a:xfrm>
                    <a:prstGeom prst="rect">
                      <a:avLst/>
                    </a:prstGeom>
                    <a:noFill/>
                  </pic:spPr>
                </pic:pic>
              </a:graphicData>
            </a:graphic>
          </wp:anchor>
        </w:drawing>
      </w:r>
      <w:r w:rsidRPr="00DA3BC2">
        <w:rPr>
          <w:rFonts w:ascii="Times New Roman" w:eastAsia="Times New Roman" w:hAnsi="Times New Roman" w:cs="Times New Roman"/>
          <w:sz w:val="24"/>
          <w:szCs w:val="24"/>
        </w:rPr>
        <w:t>Итак, я выяснила, что краски состоят из пигмента и связующего вещества.</w:t>
      </w:r>
      <w:r w:rsidRPr="00DA3BC2">
        <w:rPr>
          <w:rFonts w:ascii="Times New Roman" w:hAnsi="Times New Roman" w:cs="Times New Roman"/>
          <w:noProof/>
          <w:sz w:val="24"/>
          <w:szCs w:val="24"/>
        </w:rPr>
        <w:drawing>
          <wp:anchor distT="0" distB="0" distL="114300" distR="114300" simplePos="0" relativeHeight="252585984" behindDoc="1" locked="0" layoutInCell="0" allowOverlap="1">
            <wp:simplePos x="0" y="0"/>
            <wp:positionH relativeFrom="column">
              <wp:posOffset>-608965</wp:posOffset>
            </wp:positionH>
            <wp:positionV relativeFrom="paragraph">
              <wp:posOffset>-190500</wp:posOffset>
            </wp:positionV>
            <wp:extent cx="38100" cy="438785"/>
            <wp:effectExtent l="0" t="0" r="0" b="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87008" behindDoc="1" locked="0" layoutInCell="0" allowOverlap="1">
            <wp:simplePos x="0" y="0"/>
            <wp:positionH relativeFrom="column">
              <wp:posOffset>6304915</wp:posOffset>
            </wp:positionH>
            <wp:positionV relativeFrom="paragraph">
              <wp:posOffset>-190500</wp:posOffset>
            </wp:positionV>
            <wp:extent cx="38100" cy="438785"/>
            <wp:effectExtent l="0" t="0" r="0" b="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Pr="00DA3BC2" w:rsidRDefault="00896CF4" w:rsidP="000A0D8A">
      <w:pPr>
        <w:spacing w:after="0" w:line="240" w:lineRule="auto"/>
        <w:ind w:right="-139"/>
        <w:jc w:val="both"/>
        <w:rPr>
          <w:rFonts w:ascii="Times New Roman" w:hAnsi="Times New Roman" w:cs="Times New Roman"/>
          <w:sz w:val="24"/>
          <w:szCs w:val="24"/>
        </w:rPr>
      </w:pPr>
      <w:r w:rsidRPr="00DA3BC2">
        <w:rPr>
          <w:rFonts w:ascii="Times New Roman" w:eastAsia="Times New Roman" w:hAnsi="Times New Roman" w:cs="Times New Roman"/>
          <w:b/>
          <w:bCs/>
          <w:i/>
          <w:iCs/>
          <w:sz w:val="24"/>
          <w:szCs w:val="24"/>
        </w:rPr>
        <w:t>1.3 Процесс приготовления красок.</w:t>
      </w:r>
      <w:r w:rsidRPr="00DA3BC2">
        <w:rPr>
          <w:rFonts w:ascii="Times New Roman" w:hAnsi="Times New Roman" w:cs="Times New Roman"/>
          <w:noProof/>
          <w:sz w:val="24"/>
          <w:szCs w:val="24"/>
        </w:rPr>
        <w:drawing>
          <wp:anchor distT="0" distB="0" distL="114300" distR="114300" simplePos="0" relativeHeight="252588032" behindDoc="1" locked="0" layoutInCell="0" allowOverlap="1">
            <wp:simplePos x="0" y="0"/>
            <wp:positionH relativeFrom="column">
              <wp:posOffset>-608965</wp:posOffset>
            </wp:positionH>
            <wp:positionV relativeFrom="paragraph">
              <wp:posOffset>-163830</wp:posOffset>
            </wp:positionV>
            <wp:extent cx="38100" cy="439420"/>
            <wp:effectExtent l="0" t="0" r="0" b="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89056" behindDoc="1" locked="0" layoutInCell="0" allowOverlap="1">
            <wp:simplePos x="0" y="0"/>
            <wp:positionH relativeFrom="column">
              <wp:posOffset>6304915</wp:posOffset>
            </wp:positionH>
            <wp:positionV relativeFrom="paragraph">
              <wp:posOffset>-163830</wp:posOffset>
            </wp:positionV>
            <wp:extent cx="38100" cy="439420"/>
            <wp:effectExtent l="0" t="0" r="0" b="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p>
    <w:p w:rsidR="000A0D8A" w:rsidRDefault="00896CF4" w:rsidP="00E85D74">
      <w:pPr>
        <w:spacing w:after="0" w:line="240" w:lineRule="auto"/>
        <w:ind w:right="540"/>
        <w:jc w:val="both"/>
        <w:rPr>
          <w:rFonts w:ascii="Times New Roman" w:hAnsi="Times New Roman" w:cs="Times New Roman"/>
          <w:sz w:val="24"/>
          <w:szCs w:val="24"/>
        </w:rPr>
      </w:pPr>
      <w:r w:rsidRPr="00DA3BC2">
        <w:rPr>
          <w:rFonts w:ascii="Times New Roman" w:eastAsia="Times New Roman" w:hAnsi="Times New Roman" w:cs="Times New Roman"/>
          <w:sz w:val="24"/>
          <w:szCs w:val="24"/>
        </w:rPr>
        <w:t>Проанализировав литературу и статьи в Интернете, можно описать, как готовятся краски. Сначала ищут сырь</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Это может быть уголь, мел, глина, лазурит, малахит. Сырь</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xml:space="preserve"> нужно очистить от посторонних примесей. Затем материал нужно измельчить до порошка. Полученный порошок и есть</w:t>
      </w:r>
      <w:r w:rsidRPr="00DA3BC2">
        <w:rPr>
          <w:rFonts w:ascii="Times New Roman" w:eastAsia="Times New Roman" w:hAnsi="Times New Roman" w:cs="Times New Roman"/>
          <w:noProof/>
          <w:sz w:val="24"/>
          <w:szCs w:val="24"/>
        </w:rPr>
        <w:drawing>
          <wp:anchor distT="0" distB="0" distL="114300" distR="114300" simplePos="0" relativeHeight="252593152"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000A0D8A">
        <w:rPr>
          <w:rFonts w:ascii="Times New Roman" w:eastAsia="Times New Roman" w:hAnsi="Times New Roman" w:cs="Times New Roman"/>
          <w:sz w:val="24"/>
          <w:szCs w:val="24"/>
        </w:rPr>
        <w:t xml:space="preserve"> п</w:t>
      </w:r>
      <w:r w:rsidRPr="00DA3BC2">
        <w:rPr>
          <w:rFonts w:ascii="Times New Roman" w:eastAsia="Times New Roman" w:hAnsi="Times New Roman" w:cs="Times New Roman"/>
          <w:sz w:val="24"/>
          <w:szCs w:val="24"/>
        </w:rPr>
        <w:t>игмент. Уголь, мел и глину можно измельчить и в домашних условий, а вот малахит и лазурит, очень тв</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рдые камни, для их измельчения необходимы специальные инструменты. Затем пигмент нужно смешать со связывающим веществом. В качестве связывающего вещества можно использовать</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 xml:space="preserve"> яйцо, м</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д, масло, воду, клей. Краску нужно хорошо перемешать, чтобы не было комочков. Получившуюся краску можно использовать для рисования.</w:t>
      </w:r>
      <w:r w:rsidR="000A0D8A">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594176" behindDoc="1" locked="0" layoutInCell="0" allowOverlap="1">
            <wp:simplePos x="0" y="0"/>
            <wp:positionH relativeFrom="column">
              <wp:posOffset>-608965</wp:posOffset>
            </wp:positionH>
            <wp:positionV relativeFrom="paragraph">
              <wp:posOffset>-1164590</wp:posOffset>
            </wp:positionV>
            <wp:extent cx="38100" cy="1170940"/>
            <wp:effectExtent l="0" t="0" r="0" b="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36" cstate="print">
                      <a:extLst>
                        <a:ext uri="{28A0092B-C50C-407E-A947-70E740481C1C}"/>
                      </a:extLst>
                    </a:blip>
                    <a:srcRect/>
                    <a:stretch>
                      <a:fillRect/>
                    </a:stretch>
                  </pic:blipFill>
                  <pic:spPr bwMode="auto">
                    <a:xfrm>
                      <a:off x="0" y="0"/>
                      <a:ext cx="38100" cy="117094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95200" behindDoc="1" locked="0" layoutInCell="0" allowOverlap="1">
            <wp:simplePos x="0" y="0"/>
            <wp:positionH relativeFrom="column">
              <wp:posOffset>6304915</wp:posOffset>
            </wp:positionH>
            <wp:positionV relativeFrom="paragraph">
              <wp:posOffset>-1164590</wp:posOffset>
            </wp:positionV>
            <wp:extent cx="38100" cy="1170940"/>
            <wp:effectExtent l="0" t="0" r="0" b="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36" cstate="print">
                      <a:extLst>
                        <a:ext uri="{28A0092B-C50C-407E-A947-70E740481C1C}"/>
                      </a:extLst>
                    </a:blip>
                    <a:srcRect/>
                    <a:stretch>
                      <a:fillRect/>
                    </a:stretch>
                  </pic:blipFill>
                  <pic:spPr bwMode="auto">
                    <a:xfrm>
                      <a:off x="0" y="0"/>
                      <a:ext cx="38100" cy="1170940"/>
                    </a:xfrm>
                    <a:prstGeom prst="rect">
                      <a:avLst/>
                    </a:prstGeom>
                    <a:noFill/>
                  </pic:spPr>
                </pic:pic>
              </a:graphicData>
            </a:graphic>
          </wp:anchor>
        </w:drawing>
      </w:r>
      <w:r w:rsidRPr="00DA3BC2">
        <w:rPr>
          <w:rFonts w:ascii="Times New Roman" w:eastAsia="Times New Roman" w:hAnsi="Times New Roman" w:cs="Times New Roman"/>
          <w:sz w:val="24"/>
          <w:szCs w:val="24"/>
        </w:rPr>
        <w:t>Выяснив состав красок, узнав о процессе приготовления красок, я поняла, что смогу сделать некоторые краски сама.</w:t>
      </w:r>
      <w:r w:rsidRPr="00DA3BC2">
        <w:rPr>
          <w:rFonts w:ascii="Times New Roman" w:hAnsi="Times New Roman" w:cs="Times New Roman"/>
          <w:noProof/>
          <w:sz w:val="24"/>
          <w:szCs w:val="24"/>
        </w:rPr>
        <w:drawing>
          <wp:anchor distT="0" distB="0" distL="114300" distR="114300" simplePos="0" relativeHeight="252596224" behindDoc="1" locked="0" layoutInCell="0" allowOverlap="1">
            <wp:simplePos x="0" y="0"/>
            <wp:positionH relativeFrom="column">
              <wp:posOffset>-608965</wp:posOffset>
            </wp:positionH>
            <wp:positionV relativeFrom="paragraph">
              <wp:posOffset>-397510</wp:posOffset>
            </wp:positionV>
            <wp:extent cx="38100" cy="1170940"/>
            <wp:effectExtent l="0" t="0" r="0" b="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36" cstate="print">
                      <a:extLst>
                        <a:ext uri="{28A0092B-C50C-407E-A947-70E740481C1C}"/>
                      </a:extLst>
                    </a:blip>
                    <a:srcRect/>
                    <a:stretch>
                      <a:fillRect/>
                    </a:stretch>
                  </pic:blipFill>
                  <pic:spPr bwMode="auto">
                    <a:xfrm>
                      <a:off x="0" y="0"/>
                      <a:ext cx="38100" cy="117094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97248" behindDoc="1" locked="0" layoutInCell="0" allowOverlap="1">
            <wp:simplePos x="0" y="0"/>
            <wp:positionH relativeFrom="column">
              <wp:posOffset>6304915</wp:posOffset>
            </wp:positionH>
            <wp:positionV relativeFrom="paragraph">
              <wp:posOffset>-397510</wp:posOffset>
            </wp:positionV>
            <wp:extent cx="38100" cy="1170940"/>
            <wp:effectExtent l="0" t="0" r="0" b="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36" cstate="print">
                      <a:extLst>
                        <a:ext uri="{28A0092B-C50C-407E-A947-70E740481C1C}"/>
                      </a:extLst>
                    </a:blip>
                    <a:srcRect/>
                    <a:stretch>
                      <a:fillRect/>
                    </a:stretch>
                  </pic:blipFill>
                  <pic:spPr bwMode="auto">
                    <a:xfrm>
                      <a:off x="0" y="0"/>
                      <a:ext cx="38100" cy="1170940"/>
                    </a:xfrm>
                    <a:prstGeom prst="rect">
                      <a:avLst/>
                    </a:prstGeom>
                    <a:noFill/>
                  </pic:spPr>
                </pic:pic>
              </a:graphicData>
            </a:graphic>
          </wp:anchor>
        </w:drawing>
      </w:r>
    </w:p>
    <w:p w:rsidR="00896CF4" w:rsidRPr="00DA3BC2" w:rsidRDefault="00896CF4" w:rsidP="00E85D74">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Глава 2</w:t>
      </w:r>
    </w:p>
    <w:p w:rsidR="00896CF4" w:rsidRPr="00DA3BC2" w:rsidRDefault="00896CF4" w:rsidP="00E85D74">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598272" behindDoc="1" locked="0" layoutInCell="0" allowOverlap="1">
            <wp:simplePos x="0" y="0"/>
            <wp:positionH relativeFrom="column">
              <wp:posOffset>-608965</wp:posOffset>
            </wp:positionH>
            <wp:positionV relativeFrom="paragraph">
              <wp:posOffset>-159385</wp:posOffset>
            </wp:positionV>
            <wp:extent cx="38100" cy="365760"/>
            <wp:effectExtent l="0" t="0" r="0" b="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599296" behindDoc="1" locked="0" layoutInCell="0" allowOverlap="1">
            <wp:simplePos x="0" y="0"/>
            <wp:positionH relativeFrom="column">
              <wp:posOffset>6304915</wp:posOffset>
            </wp:positionH>
            <wp:positionV relativeFrom="paragraph">
              <wp:posOffset>-159385</wp:posOffset>
            </wp:positionV>
            <wp:extent cx="38100" cy="365760"/>
            <wp:effectExtent l="0" t="0" r="0" b="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b/>
          <w:bCs/>
          <w:sz w:val="24"/>
          <w:szCs w:val="24"/>
        </w:rPr>
        <w:t>Практическая часть по изготовлению красок своими руками</w:t>
      </w:r>
    </w:p>
    <w:p w:rsidR="00896CF4" w:rsidRPr="00DA3BC2" w:rsidRDefault="00896CF4" w:rsidP="00E85D74">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600320" behindDoc="1" locked="0" layoutInCell="0" allowOverlap="1">
            <wp:simplePos x="0" y="0"/>
            <wp:positionH relativeFrom="column">
              <wp:posOffset>-608965</wp:posOffset>
            </wp:positionH>
            <wp:positionV relativeFrom="paragraph">
              <wp:posOffset>-156210</wp:posOffset>
            </wp:positionV>
            <wp:extent cx="38100" cy="731520"/>
            <wp:effectExtent l="0" t="0" r="0" b="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01344" behindDoc="1" locked="0" layoutInCell="0" allowOverlap="1">
            <wp:simplePos x="0" y="0"/>
            <wp:positionH relativeFrom="column">
              <wp:posOffset>6304915</wp:posOffset>
            </wp:positionH>
            <wp:positionV relativeFrom="paragraph">
              <wp:posOffset>-156210</wp:posOffset>
            </wp:positionV>
            <wp:extent cx="38100" cy="731520"/>
            <wp:effectExtent l="0" t="0" r="0" b="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1520"/>
                    </a:xfrm>
                    <a:prstGeom prst="rect">
                      <a:avLst/>
                    </a:prstGeom>
                    <a:noFill/>
                  </pic:spPr>
                </pic:pic>
              </a:graphicData>
            </a:graphic>
          </wp:anchor>
        </w:drawing>
      </w:r>
      <w:r w:rsidRPr="00DA3BC2">
        <w:rPr>
          <w:rFonts w:ascii="Times New Roman" w:eastAsia="Times New Roman" w:hAnsi="Times New Roman" w:cs="Times New Roman"/>
          <w:b/>
          <w:bCs/>
          <w:i/>
          <w:iCs/>
          <w:sz w:val="24"/>
          <w:szCs w:val="24"/>
        </w:rPr>
        <w:t>2.1 Изготовление красок для рисования</w:t>
      </w:r>
      <w:r w:rsidRPr="00DA3BC2">
        <w:rPr>
          <w:rFonts w:ascii="Times New Roman" w:hAnsi="Times New Roman" w:cs="Times New Roman"/>
          <w:noProof/>
          <w:sz w:val="24"/>
          <w:szCs w:val="24"/>
        </w:rPr>
        <w:drawing>
          <wp:anchor distT="0" distB="0" distL="114300" distR="114300" simplePos="0" relativeHeight="252602368" behindDoc="1" locked="0" layoutInCell="0" allowOverlap="1">
            <wp:simplePos x="0" y="0"/>
            <wp:positionH relativeFrom="column">
              <wp:posOffset>-608965</wp:posOffset>
            </wp:positionH>
            <wp:positionV relativeFrom="paragraph">
              <wp:posOffset>-150495</wp:posOffset>
            </wp:positionV>
            <wp:extent cx="38100" cy="805180"/>
            <wp:effectExtent l="0" t="0" r="0" b="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03392" behindDoc="1" locked="0" layoutInCell="0" allowOverlap="1">
            <wp:simplePos x="0" y="0"/>
            <wp:positionH relativeFrom="column">
              <wp:posOffset>6304915</wp:posOffset>
            </wp:positionH>
            <wp:positionV relativeFrom="paragraph">
              <wp:posOffset>-150495</wp:posOffset>
            </wp:positionV>
            <wp:extent cx="38100" cy="805180"/>
            <wp:effectExtent l="0" t="0" r="0" b="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5" cstate="print">
                      <a:extLst>
                        <a:ext uri="{28A0092B-C50C-407E-A947-70E740481C1C}"/>
                      </a:extLst>
                    </a:blip>
                    <a:srcRect/>
                    <a:stretch>
                      <a:fillRect/>
                    </a:stretch>
                  </pic:blipFill>
                  <pic:spPr bwMode="auto">
                    <a:xfrm>
                      <a:off x="0" y="0"/>
                      <a:ext cx="38100" cy="805180"/>
                    </a:xfrm>
                    <a:prstGeom prst="rect">
                      <a:avLst/>
                    </a:prstGeom>
                    <a:noFill/>
                  </pic:spPr>
                </pic:pic>
              </a:graphicData>
            </a:graphic>
          </wp:anchor>
        </w:drawing>
      </w:r>
    </w:p>
    <w:p w:rsidR="00896CF4" w:rsidRPr="00DA3BC2" w:rsidRDefault="00896CF4" w:rsidP="00E85D74">
      <w:pPr>
        <w:spacing w:after="0" w:line="240" w:lineRule="auto"/>
        <w:ind w:right="80"/>
        <w:jc w:val="both"/>
        <w:rPr>
          <w:rFonts w:ascii="Times New Roman" w:hAnsi="Times New Roman" w:cs="Times New Roman"/>
          <w:sz w:val="24"/>
          <w:szCs w:val="24"/>
        </w:rPr>
      </w:pPr>
      <w:r w:rsidRPr="00DA3BC2">
        <w:rPr>
          <w:rFonts w:ascii="Times New Roman" w:eastAsia="Times New Roman" w:hAnsi="Times New Roman" w:cs="Times New Roman"/>
          <w:sz w:val="24"/>
          <w:szCs w:val="24"/>
        </w:rPr>
        <w:t>Краски в нашей жизни занимают огромное место. Без красок наш мир был бы серым, поэтому человек всегда стремился найти способ разукрасить действительность. Я провела опрос среди учеников начальной школы, среднего звена и взрослых (всего 100 человек). Был задан вопрос: «Из каких подручных средств можно получить краски?». Был</w:t>
      </w:r>
      <w:r w:rsidR="000A0D8A">
        <w:rPr>
          <w:rFonts w:ascii="Times New Roman" w:eastAsia="Times New Roman" w:hAnsi="Times New Roman" w:cs="Times New Roman"/>
          <w:sz w:val="24"/>
          <w:szCs w:val="24"/>
        </w:rPr>
        <w:t xml:space="preserve">и получены следующие результаты. </w:t>
      </w:r>
      <w:proofErr w:type="gramStart"/>
      <w:r w:rsidR="000A0D8A">
        <w:rPr>
          <w:rFonts w:ascii="Times New Roman" w:eastAsia="Times New Roman" w:hAnsi="Times New Roman" w:cs="Times New Roman"/>
          <w:sz w:val="24"/>
          <w:szCs w:val="24"/>
        </w:rPr>
        <w:t>Н</w:t>
      </w:r>
      <w:r w:rsidRPr="00DA3BC2">
        <w:rPr>
          <w:rFonts w:ascii="Times New Roman" w:hAnsi="Times New Roman" w:cs="Times New Roman"/>
          <w:noProof/>
          <w:sz w:val="24"/>
          <w:szCs w:val="24"/>
        </w:rPr>
        <w:drawing>
          <wp:anchor distT="0" distB="0" distL="114300" distR="114300" simplePos="0" relativeHeight="252604416" behindDoc="1" locked="0" layoutInCell="0" allowOverlap="1">
            <wp:simplePos x="0" y="0"/>
            <wp:positionH relativeFrom="column">
              <wp:posOffset>-608965</wp:posOffset>
            </wp:positionH>
            <wp:positionV relativeFrom="paragraph">
              <wp:posOffset>-1085850</wp:posOffset>
            </wp:positionV>
            <wp:extent cx="38100" cy="1170305"/>
            <wp:effectExtent l="0" t="0" r="0" b="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55" cstate="print">
                      <a:extLst>
                        <a:ext uri="{28A0092B-C50C-407E-A947-70E740481C1C}"/>
                      </a:extLst>
                    </a:blip>
                    <a:srcRect/>
                    <a:stretch>
                      <a:fillRect/>
                    </a:stretch>
                  </pic:blipFill>
                  <pic:spPr bwMode="auto">
                    <a:xfrm>
                      <a:off x="0" y="0"/>
                      <a:ext cx="38100" cy="117030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05440" behindDoc="1" locked="0" layoutInCell="0" allowOverlap="1">
            <wp:simplePos x="0" y="0"/>
            <wp:positionH relativeFrom="column">
              <wp:posOffset>6304915</wp:posOffset>
            </wp:positionH>
            <wp:positionV relativeFrom="paragraph">
              <wp:posOffset>-1085850</wp:posOffset>
            </wp:positionV>
            <wp:extent cx="38100" cy="1170305"/>
            <wp:effectExtent l="0" t="0" r="0" b="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55" cstate="print">
                      <a:extLst>
                        <a:ext uri="{28A0092B-C50C-407E-A947-70E740481C1C}"/>
                      </a:extLst>
                    </a:blip>
                    <a:srcRect/>
                    <a:stretch>
                      <a:fillRect/>
                    </a:stretch>
                  </pic:blipFill>
                  <pic:spPr bwMode="auto">
                    <a:xfrm>
                      <a:off x="0" y="0"/>
                      <a:ext cx="38100" cy="1170305"/>
                    </a:xfrm>
                    <a:prstGeom prst="rect">
                      <a:avLst/>
                    </a:prstGeom>
                    <a:noFill/>
                  </pic:spPr>
                </pic:pic>
              </a:graphicData>
            </a:graphic>
          </wp:anchor>
        </w:drawing>
      </w:r>
      <w:r w:rsidRPr="00DA3BC2">
        <w:rPr>
          <w:rFonts w:ascii="Times New Roman" w:eastAsia="Times New Roman" w:hAnsi="Times New Roman" w:cs="Times New Roman"/>
          <w:noProof/>
          <w:sz w:val="24"/>
          <w:szCs w:val="24"/>
        </w:rPr>
        <w:drawing>
          <wp:anchor distT="0" distB="0" distL="114300" distR="114300" simplePos="0" relativeHeight="252608512"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eastAsia="Times New Roman" w:hAnsi="Times New Roman" w:cs="Times New Roman"/>
          <w:sz w:val="24"/>
          <w:szCs w:val="24"/>
        </w:rPr>
        <w:t>екоторые</w:t>
      </w:r>
      <w:proofErr w:type="gramEnd"/>
      <w:r w:rsidRPr="00DA3BC2">
        <w:rPr>
          <w:rFonts w:ascii="Times New Roman" w:eastAsia="Times New Roman" w:hAnsi="Times New Roman" w:cs="Times New Roman"/>
          <w:sz w:val="24"/>
          <w:szCs w:val="24"/>
        </w:rPr>
        <w:t xml:space="preserve"> домашние средства, из которых можно получить краски, известны. Однако мы мало знаем о способах приготовления красок.</w:t>
      </w:r>
    </w:p>
    <w:p w:rsidR="00896CF4" w:rsidRPr="00DA3BC2" w:rsidRDefault="00896CF4" w:rsidP="000A0D8A">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609536" behindDoc="1" locked="0" layoutInCell="0" allowOverlap="1">
            <wp:simplePos x="0" y="0"/>
            <wp:positionH relativeFrom="column">
              <wp:posOffset>-608965</wp:posOffset>
            </wp:positionH>
            <wp:positionV relativeFrom="paragraph">
              <wp:posOffset>-545465</wp:posOffset>
            </wp:positionV>
            <wp:extent cx="38100" cy="585470"/>
            <wp:effectExtent l="0" t="0" r="0" b="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10560" behindDoc="1" locked="0" layoutInCell="0" allowOverlap="1">
            <wp:simplePos x="0" y="0"/>
            <wp:positionH relativeFrom="column">
              <wp:posOffset>6304915</wp:posOffset>
            </wp:positionH>
            <wp:positionV relativeFrom="paragraph">
              <wp:posOffset>-545465</wp:posOffset>
            </wp:positionV>
            <wp:extent cx="38100" cy="585470"/>
            <wp:effectExtent l="0" t="0" r="0" b="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eastAsia="Times New Roman" w:hAnsi="Times New Roman" w:cs="Times New Roman"/>
          <w:i/>
          <w:iCs/>
          <w:sz w:val="24"/>
          <w:szCs w:val="24"/>
        </w:rPr>
        <w:t>Создаю я новый цвет,</w:t>
      </w:r>
    </w:p>
    <w:p w:rsidR="00896CF4" w:rsidRPr="00DA3BC2" w:rsidRDefault="00896CF4" w:rsidP="000A0D8A">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611584" behindDoc="1" locked="0" layoutInCell="0" allowOverlap="1">
            <wp:simplePos x="0" y="0"/>
            <wp:positionH relativeFrom="column">
              <wp:posOffset>-608965</wp:posOffset>
            </wp:positionH>
            <wp:positionV relativeFrom="paragraph">
              <wp:posOffset>-165735</wp:posOffset>
            </wp:positionV>
            <wp:extent cx="38100" cy="219710"/>
            <wp:effectExtent l="0" t="0" r="0" b="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12608" behindDoc="1" locked="0" layoutInCell="0" allowOverlap="1">
            <wp:simplePos x="0" y="0"/>
            <wp:positionH relativeFrom="column">
              <wp:posOffset>6304915</wp:posOffset>
            </wp:positionH>
            <wp:positionV relativeFrom="paragraph">
              <wp:posOffset>-165735</wp:posOffset>
            </wp:positionV>
            <wp:extent cx="38100" cy="219710"/>
            <wp:effectExtent l="0" t="0" r="0" b="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6"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r w:rsidRPr="00DA3BC2">
        <w:rPr>
          <w:rFonts w:ascii="Times New Roman" w:eastAsia="Times New Roman" w:hAnsi="Times New Roman" w:cs="Times New Roman"/>
          <w:i/>
          <w:iCs/>
          <w:sz w:val="24"/>
          <w:szCs w:val="24"/>
        </w:rPr>
        <w:t>Краску, что в коробке нет.</w:t>
      </w:r>
    </w:p>
    <w:p w:rsidR="000A0D8A" w:rsidRDefault="00896CF4" w:rsidP="000A0D8A">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613632" behindDoc="1" locked="0" layoutInCell="0" allowOverlap="1">
            <wp:simplePos x="0" y="0"/>
            <wp:positionH relativeFrom="column">
              <wp:posOffset>-608965</wp:posOffset>
            </wp:positionH>
            <wp:positionV relativeFrom="paragraph">
              <wp:posOffset>-151765</wp:posOffset>
            </wp:positionV>
            <wp:extent cx="38100" cy="365760"/>
            <wp:effectExtent l="0" t="0" r="0" b="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14656" behindDoc="1" locked="0" layoutInCell="0" allowOverlap="1">
            <wp:simplePos x="0" y="0"/>
            <wp:positionH relativeFrom="column">
              <wp:posOffset>6304915</wp:posOffset>
            </wp:positionH>
            <wp:positionV relativeFrom="paragraph">
              <wp:posOffset>-151765</wp:posOffset>
            </wp:positionV>
            <wp:extent cx="38100" cy="365760"/>
            <wp:effectExtent l="0" t="0" r="0" b="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i/>
          <w:iCs/>
          <w:sz w:val="24"/>
          <w:szCs w:val="24"/>
        </w:rPr>
        <w:t xml:space="preserve">Сделать сам художник </w:t>
      </w:r>
      <w:proofErr w:type="spellStart"/>
      <w:r w:rsidRPr="00DA3BC2">
        <w:rPr>
          <w:rFonts w:ascii="Times New Roman" w:eastAsia="Times New Roman" w:hAnsi="Times New Roman" w:cs="Times New Roman"/>
          <w:i/>
          <w:iCs/>
          <w:sz w:val="24"/>
          <w:szCs w:val="24"/>
        </w:rPr>
        <w:t>может.</w:t>
      </w:r>
      <w:r w:rsidRPr="00DA3BC2">
        <w:rPr>
          <w:rFonts w:ascii="Times New Roman" w:hAnsi="Times New Roman" w:cs="Times New Roman"/>
          <w:noProof/>
          <w:sz w:val="24"/>
          <w:szCs w:val="24"/>
        </w:rPr>
        <w:drawing>
          <wp:anchor distT="0" distB="0" distL="114300" distR="114300" simplePos="0" relativeHeight="252615680" behindDoc="1" locked="0" layoutInCell="0" allowOverlap="1">
            <wp:simplePos x="0" y="0"/>
            <wp:positionH relativeFrom="column">
              <wp:posOffset>-608965</wp:posOffset>
            </wp:positionH>
            <wp:positionV relativeFrom="paragraph">
              <wp:posOffset>-147320</wp:posOffset>
            </wp:positionV>
            <wp:extent cx="38100" cy="365760"/>
            <wp:effectExtent l="0" t="0" r="0" b="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16704" behindDoc="1" locked="0" layoutInCell="0" allowOverlap="1">
            <wp:simplePos x="0" y="0"/>
            <wp:positionH relativeFrom="column">
              <wp:posOffset>6304915</wp:posOffset>
            </wp:positionH>
            <wp:positionV relativeFrom="paragraph">
              <wp:posOffset>-147320</wp:posOffset>
            </wp:positionV>
            <wp:extent cx="38100" cy="365760"/>
            <wp:effectExtent l="0" t="0" r="0" b="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eastAsia="Times New Roman" w:hAnsi="Times New Roman" w:cs="Times New Roman"/>
          <w:i/>
          <w:iCs/>
          <w:sz w:val="24"/>
          <w:szCs w:val="24"/>
        </w:rPr>
        <w:t>И</w:t>
      </w:r>
      <w:proofErr w:type="spellEnd"/>
      <w:r w:rsidRPr="00DA3BC2">
        <w:rPr>
          <w:rFonts w:ascii="Times New Roman" w:eastAsia="Times New Roman" w:hAnsi="Times New Roman" w:cs="Times New Roman"/>
          <w:i/>
          <w:iCs/>
          <w:sz w:val="24"/>
          <w:szCs w:val="24"/>
        </w:rPr>
        <w:t xml:space="preserve"> на холст е</w:t>
      </w:r>
      <w:r w:rsidRPr="00DA3BC2">
        <w:rPr>
          <w:rFonts w:ascii="Cambria Math" w:eastAsia="Times New Roman" w:hAnsi="Cambria Math" w:cs="Cambria Math"/>
          <w:i/>
          <w:iCs/>
          <w:sz w:val="24"/>
          <w:szCs w:val="24"/>
        </w:rPr>
        <w:t>ѐ</w:t>
      </w:r>
      <w:r w:rsidRPr="00DA3BC2">
        <w:rPr>
          <w:rFonts w:ascii="Times New Roman" w:eastAsia="Times New Roman" w:hAnsi="Times New Roman" w:cs="Times New Roman"/>
          <w:i/>
          <w:iCs/>
          <w:sz w:val="24"/>
          <w:szCs w:val="24"/>
        </w:rPr>
        <w:t xml:space="preserve"> положит.</w:t>
      </w:r>
      <w:r w:rsidRPr="00DA3BC2">
        <w:rPr>
          <w:rFonts w:ascii="Times New Roman" w:hAnsi="Times New Roman" w:cs="Times New Roman"/>
          <w:noProof/>
          <w:sz w:val="24"/>
          <w:szCs w:val="24"/>
        </w:rPr>
        <w:drawing>
          <wp:anchor distT="0" distB="0" distL="114300" distR="114300" simplePos="0" relativeHeight="252617728" behindDoc="1" locked="0" layoutInCell="0" allowOverlap="1">
            <wp:simplePos x="0" y="0"/>
            <wp:positionH relativeFrom="column">
              <wp:posOffset>-608965</wp:posOffset>
            </wp:positionH>
            <wp:positionV relativeFrom="paragraph">
              <wp:posOffset>-144145</wp:posOffset>
            </wp:positionV>
            <wp:extent cx="38100" cy="732155"/>
            <wp:effectExtent l="0" t="0" r="0" b="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215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18752" behindDoc="1" locked="0" layoutInCell="0" allowOverlap="1">
            <wp:simplePos x="0" y="0"/>
            <wp:positionH relativeFrom="column">
              <wp:posOffset>6304915</wp:posOffset>
            </wp:positionH>
            <wp:positionV relativeFrom="paragraph">
              <wp:posOffset>-144145</wp:posOffset>
            </wp:positionV>
            <wp:extent cx="38100" cy="732155"/>
            <wp:effectExtent l="0" t="0" r="0" b="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26" cstate="print">
                      <a:extLst>
                        <a:ext uri="{28A0092B-C50C-407E-A947-70E740481C1C}"/>
                      </a:extLst>
                    </a:blip>
                    <a:srcRect/>
                    <a:stretch>
                      <a:fillRect/>
                    </a:stretch>
                  </pic:blipFill>
                  <pic:spPr bwMode="auto">
                    <a:xfrm>
                      <a:off x="0" y="0"/>
                      <a:ext cx="38100" cy="732155"/>
                    </a:xfrm>
                    <a:prstGeom prst="rect">
                      <a:avLst/>
                    </a:prstGeom>
                    <a:noFill/>
                  </pic:spPr>
                </pic:pic>
              </a:graphicData>
            </a:graphic>
          </wp:anchor>
        </w:drawing>
      </w:r>
    </w:p>
    <w:p w:rsidR="00896CF4" w:rsidRPr="00DA3BC2" w:rsidRDefault="00896CF4" w:rsidP="000A0D8A">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Из всех способов добывания красок из природных материалов с древних времен некоторые сохранились и в наше время. Мы все с вами практически пользуемся ими хотя бы один раз в год. Это точно. Например, красим яйца шелухой лука, как это делали наши предки.</w:t>
      </w:r>
    </w:p>
    <w:p w:rsidR="00896CF4" w:rsidRPr="00DA3BC2" w:rsidRDefault="00896CF4" w:rsidP="000A0D8A">
      <w:pPr>
        <w:tabs>
          <w:tab w:val="left" w:pos="1460"/>
        </w:tabs>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Опыт 1.</w:t>
      </w:r>
      <w:r w:rsidRPr="00DA3BC2">
        <w:rPr>
          <w:rFonts w:ascii="Times New Roman" w:eastAsia="Times New Roman" w:hAnsi="Times New Roman" w:cs="Times New Roman"/>
          <w:b/>
          <w:bCs/>
          <w:sz w:val="24"/>
          <w:szCs w:val="24"/>
        </w:rPr>
        <w:tab/>
        <w:t>Шелуха лука</w:t>
      </w:r>
      <w:r w:rsidRPr="00DA3BC2">
        <w:rPr>
          <w:rFonts w:ascii="Times New Roman" w:hAnsi="Times New Roman" w:cs="Times New Roman"/>
          <w:noProof/>
          <w:sz w:val="24"/>
          <w:szCs w:val="24"/>
        </w:rPr>
        <w:drawing>
          <wp:anchor distT="0" distB="0" distL="114300" distR="114300" simplePos="0" relativeHeight="252620800" behindDoc="1" locked="0" layoutInCell="0" allowOverlap="1">
            <wp:simplePos x="0" y="0"/>
            <wp:positionH relativeFrom="column">
              <wp:posOffset>-608965</wp:posOffset>
            </wp:positionH>
            <wp:positionV relativeFrom="paragraph">
              <wp:posOffset>-193040</wp:posOffset>
            </wp:positionV>
            <wp:extent cx="38100" cy="439420"/>
            <wp:effectExtent l="0" t="0" r="0" b="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21824" behindDoc="1" locked="0" layoutInCell="0" allowOverlap="1">
            <wp:simplePos x="0" y="0"/>
            <wp:positionH relativeFrom="column">
              <wp:posOffset>6304915</wp:posOffset>
            </wp:positionH>
            <wp:positionV relativeFrom="paragraph">
              <wp:posOffset>-193040</wp:posOffset>
            </wp:positionV>
            <wp:extent cx="38100" cy="439420"/>
            <wp:effectExtent l="0" t="0" r="0" b="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9420"/>
                    </a:xfrm>
                    <a:prstGeom prst="rect">
                      <a:avLst/>
                    </a:prstGeom>
                    <a:noFill/>
                  </pic:spPr>
                </pic:pic>
              </a:graphicData>
            </a:graphic>
          </wp:anchor>
        </w:drawing>
      </w:r>
    </w:p>
    <w:p w:rsidR="00896CF4" w:rsidRPr="00DA3BC2" w:rsidRDefault="00896CF4" w:rsidP="00B90956">
      <w:pPr>
        <w:tabs>
          <w:tab w:val="left" w:pos="9214"/>
        </w:tabs>
        <w:spacing w:after="0" w:line="240" w:lineRule="auto"/>
        <w:ind w:right="-1"/>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Для проведения этого опыта я собрала шелуху с лука в кастрюлю и залила холодной водой. В эту кастрюлю положила два небольших отрезка белой ткани и поставила </w:t>
      </w:r>
      <w:r w:rsidRPr="00DA3BC2">
        <w:rPr>
          <w:rFonts w:ascii="Times New Roman" w:eastAsia="Times New Roman" w:hAnsi="Times New Roman" w:cs="Times New Roman"/>
          <w:sz w:val="24"/>
          <w:szCs w:val="24"/>
        </w:rPr>
        <w:lastRenderedPageBreak/>
        <w:t>кипятиться. Для получения разных оттенков цвета один отрезок кипятила 10 минут, а второй – 1час.</w:t>
      </w:r>
      <w:r w:rsidRPr="00DA3BC2">
        <w:rPr>
          <w:rFonts w:ascii="Times New Roman" w:hAnsi="Times New Roman" w:cs="Times New Roman"/>
          <w:noProof/>
          <w:sz w:val="24"/>
          <w:szCs w:val="24"/>
        </w:rPr>
        <w:drawing>
          <wp:anchor distT="0" distB="0" distL="114300" distR="114300" simplePos="0" relativeHeight="252622848" behindDoc="1" locked="0" layoutInCell="0" allowOverlap="1">
            <wp:simplePos x="0" y="0"/>
            <wp:positionH relativeFrom="column">
              <wp:posOffset>-608965</wp:posOffset>
            </wp:positionH>
            <wp:positionV relativeFrom="paragraph">
              <wp:posOffset>-1316990</wp:posOffset>
            </wp:positionV>
            <wp:extent cx="38100" cy="1463040"/>
            <wp:effectExtent l="0" t="0" r="0" b="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27" cstate="print">
                      <a:extLst>
                        <a:ext uri="{28A0092B-C50C-407E-A947-70E740481C1C}"/>
                      </a:extLst>
                    </a:blip>
                    <a:srcRect/>
                    <a:stretch>
                      <a:fillRect/>
                    </a:stretch>
                  </pic:blipFill>
                  <pic:spPr bwMode="auto">
                    <a:xfrm>
                      <a:off x="0" y="0"/>
                      <a:ext cx="38100" cy="146304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23872" behindDoc="1" locked="0" layoutInCell="0" allowOverlap="1">
            <wp:simplePos x="0" y="0"/>
            <wp:positionH relativeFrom="column">
              <wp:posOffset>6304915</wp:posOffset>
            </wp:positionH>
            <wp:positionV relativeFrom="paragraph">
              <wp:posOffset>-1316990</wp:posOffset>
            </wp:positionV>
            <wp:extent cx="38100" cy="1463040"/>
            <wp:effectExtent l="0" t="0" r="0" b="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27" cstate="print">
                      <a:extLst>
                        <a:ext uri="{28A0092B-C50C-407E-A947-70E740481C1C}"/>
                      </a:extLst>
                    </a:blip>
                    <a:srcRect/>
                    <a:stretch>
                      <a:fillRect/>
                    </a:stretch>
                  </pic:blipFill>
                  <pic:spPr bwMode="auto">
                    <a:xfrm>
                      <a:off x="0" y="0"/>
                      <a:ext cx="38100" cy="1463040"/>
                    </a:xfrm>
                    <a:prstGeom prst="rect">
                      <a:avLst/>
                    </a:prstGeom>
                    <a:noFill/>
                  </pic:spPr>
                </pic:pic>
              </a:graphicData>
            </a:graphic>
          </wp:anchor>
        </w:drawing>
      </w:r>
      <w:r w:rsidR="000A0D8A">
        <w:rPr>
          <w:rFonts w:ascii="Times New Roman" w:hAnsi="Times New Roman" w:cs="Times New Roman"/>
          <w:sz w:val="24"/>
          <w:szCs w:val="24"/>
        </w:rPr>
        <w:t xml:space="preserve"> </w:t>
      </w:r>
      <w:r w:rsidRPr="00DA3BC2">
        <w:rPr>
          <w:rFonts w:ascii="Times New Roman" w:eastAsia="Times New Roman" w:hAnsi="Times New Roman" w:cs="Times New Roman"/>
          <w:sz w:val="24"/>
          <w:szCs w:val="24"/>
        </w:rPr>
        <w:t>Получился цвет</w:t>
      </w:r>
      <w:r w:rsidR="000A0D8A">
        <w:rPr>
          <w:rFonts w:ascii="Times New Roman" w:eastAsia="Times New Roman" w:hAnsi="Times New Roman" w:cs="Times New Roman"/>
          <w:sz w:val="24"/>
          <w:szCs w:val="24"/>
        </w:rPr>
        <w:t xml:space="preserve">: 1 отрезок - охра, 2 отрезок </w:t>
      </w:r>
      <w:r w:rsidRPr="00DA3BC2">
        <w:rPr>
          <w:rFonts w:ascii="Times New Roman" w:eastAsia="Times New Roman" w:hAnsi="Times New Roman" w:cs="Times New Roman"/>
          <w:sz w:val="24"/>
          <w:szCs w:val="24"/>
        </w:rPr>
        <w:t>коричневый.</w:t>
      </w:r>
      <w:r w:rsidRPr="00DA3BC2">
        <w:rPr>
          <w:rFonts w:ascii="Times New Roman" w:hAnsi="Times New Roman" w:cs="Times New Roman"/>
          <w:noProof/>
          <w:sz w:val="24"/>
          <w:szCs w:val="24"/>
        </w:rPr>
        <w:drawing>
          <wp:anchor distT="0" distB="0" distL="114300" distR="114300" simplePos="0" relativeHeight="252624896" behindDoc="1" locked="0" layoutInCell="0" allowOverlap="1">
            <wp:simplePos x="0" y="0"/>
            <wp:positionH relativeFrom="column">
              <wp:posOffset>-608965</wp:posOffset>
            </wp:positionH>
            <wp:positionV relativeFrom="paragraph">
              <wp:posOffset>-389890</wp:posOffset>
            </wp:positionV>
            <wp:extent cx="38100" cy="438785"/>
            <wp:effectExtent l="0" t="0" r="0" b="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25920" behindDoc="1" locked="0" layoutInCell="0" allowOverlap="1">
            <wp:simplePos x="0" y="0"/>
            <wp:positionH relativeFrom="column">
              <wp:posOffset>6304915</wp:posOffset>
            </wp:positionH>
            <wp:positionV relativeFrom="paragraph">
              <wp:posOffset>-389890</wp:posOffset>
            </wp:positionV>
            <wp:extent cx="38100" cy="438785"/>
            <wp:effectExtent l="0" t="0" r="0" b="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15" cstate="print">
                      <a:extLst>
                        <a:ext uri="{28A0092B-C50C-407E-A947-70E740481C1C}"/>
                      </a:extLst>
                    </a:blip>
                    <a:srcRect/>
                    <a:stretch>
                      <a:fillRect/>
                    </a:stretch>
                  </pic:blipFill>
                  <pic:spPr bwMode="auto">
                    <a:xfrm>
                      <a:off x="0" y="0"/>
                      <a:ext cx="38100" cy="43878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Опыт 2. Свекла</w:t>
      </w:r>
      <w:r w:rsidRPr="00DA3BC2">
        <w:rPr>
          <w:rFonts w:ascii="Times New Roman" w:hAnsi="Times New Roman" w:cs="Times New Roman"/>
          <w:noProof/>
          <w:sz w:val="24"/>
          <w:szCs w:val="24"/>
        </w:rPr>
        <w:drawing>
          <wp:anchor distT="0" distB="0" distL="114300" distR="114300" simplePos="0" relativeHeight="252627968" behindDoc="1" locked="0" layoutInCell="0" allowOverlap="1">
            <wp:simplePos x="0" y="0"/>
            <wp:positionH relativeFrom="column">
              <wp:posOffset>6304915</wp:posOffset>
            </wp:positionH>
            <wp:positionV relativeFrom="paragraph">
              <wp:posOffset>-159385</wp:posOffset>
            </wp:positionV>
            <wp:extent cx="38100" cy="219710"/>
            <wp:effectExtent l="0" t="0" r="0" b="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3" cstate="print">
                      <a:extLst>
                        <a:ext uri="{28A0092B-C50C-407E-A947-70E740481C1C}"/>
                      </a:extLst>
                    </a:blip>
                    <a:srcRect/>
                    <a:stretch>
                      <a:fillRect/>
                    </a:stretch>
                  </pic:blipFill>
                  <pic:spPr bwMode="auto">
                    <a:xfrm>
                      <a:off x="0" y="0"/>
                      <a:ext cx="38100" cy="21971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 xml:space="preserve">Одну большую свеклу почистила, измельчила (в </w:t>
      </w:r>
      <w:proofErr w:type="spellStart"/>
      <w:r w:rsidRPr="00DA3BC2">
        <w:rPr>
          <w:rFonts w:ascii="Times New Roman" w:eastAsia="Times New Roman" w:hAnsi="Times New Roman" w:cs="Times New Roman"/>
          <w:sz w:val="24"/>
          <w:szCs w:val="24"/>
        </w:rPr>
        <w:t>блэндаре</w:t>
      </w:r>
      <w:proofErr w:type="spellEnd"/>
      <w:r w:rsidRPr="00DA3BC2">
        <w:rPr>
          <w:rFonts w:ascii="Times New Roman" w:eastAsia="Times New Roman" w:hAnsi="Times New Roman" w:cs="Times New Roman"/>
          <w:sz w:val="24"/>
          <w:szCs w:val="24"/>
        </w:rPr>
        <w:t>) и через марлю отжала сок. В этот свекольный сок поместила небольшой отрезок белой ткани на</w:t>
      </w:r>
      <w:r w:rsidR="000A0D8A">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628992" behindDoc="1" locked="0" layoutInCell="0" allowOverlap="1">
            <wp:simplePos x="0" y="0"/>
            <wp:positionH relativeFrom="column">
              <wp:posOffset>-608965</wp:posOffset>
            </wp:positionH>
            <wp:positionV relativeFrom="paragraph">
              <wp:posOffset>-636905</wp:posOffset>
            </wp:positionV>
            <wp:extent cx="38100" cy="658495"/>
            <wp:effectExtent l="0" t="0" r="0" b="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30016" behindDoc="1" locked="0" layoutInCell="0" allowOverlap="1">
            <wp:simplePos x="0" y="0"/>
            <wp:positionH relativeFrom="column">
              <wp:posOffset>6304915</wp:posOffset>
            </wp:positionH>
            <wp:positionV relativeFrom="paragraph">
              <wp:posOffset>-636905</wp:posOffset>
            </wp:positionV>
            <wp:extent cx="38100" cy="658495"/>
            <wp:effectExtent l="0" t="0" r="0" b="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eastAsia="Times New Roman" w:hAnsi="Times New Roman" w:cs="Times New Roman"/>
          <w:sz w:val="24"/>
          <w:szCs w:val="24"/>
        </w:rPr>
        <w:t>30минут, высушила (чтобы цвет лучше закрепился) и затем прополоскала водой.</w:t>
      </w:r>
      <w:r w:rsidR="000A0D8A">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631040" behindDoc="1" locked="0" layoutInCell="0" allowOverlap="1">
            <wp:simplePos x="0" y="0"/>
            <wp:positionH relativeFrom="column">
              <wp:posOffset>-608965</wp:posOffset>
            </wp:positionH>
            <wp:positionV relativeFrom="paragraph">
              <wp:posOffset>-447675</wp:posOffset>
            </wp:positionV>
            <wp:extent cx="38100" cy="658495"/>
            <wp:effectExtent l="0" t="0" r="0" b="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32064" behindDoc="1" locked="0" layoutInCell="0" allowOverlap="1">
            <wp:simplePos x="0" y="0"/>
            <wp:positionH relativeFrom="column">
              <wp:posOffset>6304915</wp:posOffset>
            </wp:positionH>
            <wp:positionV relativeFrom="paragraph">
              <wp:posOffset>-447675</wp:posOffset>
            </wp:positionV>
            <wp:extent cx="38100" cy="658495"/>
            <wp:effectExtent l="0" t="0" r="0" b="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10" cstate="print">
                      <a:extLst>
                        <a:ext uri="{28A0092B-C50C-407E-A947-70E740481C1C}"/>
                      </a:extLst>
                    </a:blip>
                    <a:srcRect/>
                    <a:stretch>
                      <a:fillRect/>
                    </a:stretch>
                  </pic:blipFill>
                  <pic:spPr bwMode="auto">
                    <a:xfrm>
                      <a:off x="0" y="0"/>
                      <a:ext cx="38100" cy="658495"/>
                    </a:xfrm>
                    <a:prstGeom prst="rect">
                      <a:avLst/>
                    </a:prstGeom>
                    <a:noFill/>
                  </pic:spPr>
                </pic:pic>
              </a:graphicData>
            </a:graphic>
          </wp:anchor>
        </w:drawing>
      </w:r>
      <w:r w:rsidRPr="00DA3BC2">
        <w:rPr>
          <w:rFonts w:ascii="Times New Roman" w:eastAsia="Times New Roman" w:hAnsi="Times New Roman" w:cs="Times New Roman"/>
          <w:sz w:val="24"/>
          <w:szCs w:val="24"/>
        </w:rPr>
        <w:t>Получился цвет – темно – розовый.</w:t>
      </w:r>
      <w:r w:rsidRPr="00DA3BC2">
        <w:rPr>
          <w:rFonts w:ascii="Times New Roman" w:hAnsi="Times New Roman" w:cs="Times New Roman"/>
          <w:noProof/>
          <w:sz w:val="24"/>
          <w:szCs w:val="24"/>
        </w:rPr>
        <w:drawing>
          <wp:anchor distT="0" distB="0" distL="114300" distR="114300" simplePos="0" relativeHeight="252633088" behindDoc="1" locked="0" layoutInCell="0" allowOverlap="1">
            <wp:simplePos x="0" y="0"/>
            <wp:positionH relativeFrom="column">
              <wp:posOffset>-608965</wp:posOffset>
            </wp:positionH>
            <wp:positionV relativeFrom="paragraph">
              <wp:posOffset>-127635</wp:posOffset>
            </wp:positionV>
            <wp:extent cx="38100" cy="1024255"/>
            <wp:effectExtent l="0" t="0" r="0" b="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48" cstate="print">
                      <a:extLst>
                        <a:ext uri="{28A0092B-C50C-407E-A947-70E740481C1C}"/>
                      </a:extLst>
                    </a:blip>
                    <a:srcRect/>
                    <a:stretch>
                      <a:fillRect/>
                    </a:stretch>
                  </pic:blipFill>
                  <pic:spPr bwMode="auto">
                    <a:xfrm>
                      <a:off x="0" y="0"/>
                      <a:ext cx="38100" cy="1024255"/>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34112" behindDoc="1" locked="0" layoutInCell="0" allowOverlap="1">
            <wp:simplePos x="0" y="0"/>
            <wp:positionH relativeFrom="column">
              <wp:posOffset>6304915</wp:posOffset>
            </wp:positionH>
            <wp:positionV relativeFrom="paragraph">
              <wp:posOffset>-127635</wp:posOffset>
            </wp:positionV>
            <wp:extent cx="38100" cy="1024255"/>
            <wp:effectExtent l="0" t="0" r="0" b="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48" cstate="print">
                      <a:extLst>
                        <a:ext uri="{28A0092B-C50C-407E-A947-70E740481C1C}"/>
                      </a:extLst>
                    </a:blip>
                    <a:srcRect/>
                    <a:stretch>
                      <a:fillRect/>
                    </a:stretch>
                  </pic:blipFill>
                  <pic:spPr bwMode="auto">
                    <a:xfrm>
                      <a:off x="0" y="0"/>
                      <a:ext cx="38100" cy="1024255"/>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Опыт 3. Ч</w:t>
      </w:r>
      <w:r w:rsidR="00E85D74">
        <w:rPr>
          <w:rFonts w:ascii="Cambria Math" w:eastAsia="Times New Roman" w:hAnsi="Cambria Math" w:cs="Cambria Math"/>
          <w:b/>
          <w:bCs/>
          <w:sz w:val="24"/>
          <w:szCs w:val="24"/>
        </w:rPr>
        <w:t>ё</w:t>
      </w:r>
      <w:r w:rsidRPr="00DA3BC2">
        <w:rPr>
          <w:rFonts w:ascii="Times New Roman" w:eastAsia="Times New Roman" w:hAnsi="Times New Roman" w:cs="Times New Roman"/>
          <w:b/>
          <w:bCs/>
          <w:sz w:val="24"/>
          <w:szCs w:val="24"/>
        </w:rPr>
        <w:t>рная смородина</w:t>
      </w:r>
    </w:p>
    <w:p w:rsidR="000A0D8A" w:rsidRDefault="00896CF4" w:rsidP="008D53CC">
      <w:pPr>
        <w:spacing w:after="0" w:line="240" w:lineRule="auto"/>
        <w:jc w:val="both"/>
        <w:rPr>
          <w:rFonts w:ascii="Times New Roman" w:hAnsi="Times New Roman" w:cs="Times New Roman"/>
          <w:sz w:val="24"/>
          <w:szCs w:val="24"/>
        </w:rPr>
      </w:pPr>
      <w:r w:rsidRPr="00DA3BC2">
        <w:rPr>
          <w:rFonts w:ascii="Times New Roman" w:hAnsi="Times New Roman" w:cs="Times New Roman"/>
          <w:noProof/>
          <w:sz w:val="24"/>
          <w:szCs w:val="24"/>
        </w:rPr>
        <w:drawing>
          <wp:anchor distT="0" distB="0" distL="114300" distR="114300" simplePos="0" relativeHeight="252635136" behindDoc="1" locked="0" layoutInCell="0" allowOverlap="1">
            <wp:simplePos x="0" y="0"/>
            <wp:positionH relativeFrom="column">
              <wp:posOffset>-608965</wp:posOffset>
            </wp:positionH>
            <wp:positionV relativeFrom="paragraph">
              <wp:posOffset>-154940</wp:posOffset>
            </wp:positionV>
            <wp:extent cx="38100" cy="511810"/>
            <wp:effectExtent l="0" t="0" r="0" b="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18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36160" behindDoc="1" locked="0" layoutInCell="0" allowOverlap="1">
            <wp:simplePos x="0" y="0"/>
            <wp:positionH relativeFrom="column">
              <wp:posOffset>6304915</wp:posOffset>
            </wp:positionH>
            <wp:positionV relativeFrom="paragraph">
              <wp:posOffset>-154940</wp:posOffset>
            </wp:positionV>
            <wp:extent cx="38100" cy="511810"/>
            <wp:effectExtent l="0" t="0" r="0" b="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21" cstate="print">
                      <a:extLst>
                        <a:ext uri="{28A0092B-C50C-407E-A947-70E740481C1C}"/>
                      </a:extLst>
                    </a:blip>
                    <a:srcRect/>
                    <a:stretch>
                      <a:fillRect/>
                    </a:stretch>
                  </pic:blipFill>
                  <pic:spPr bwMode="auto">
                    <a:xfrm>
                      <a:off x="0" y="0"/>
                      <a:ext cx="38100" cy="51181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37184" behindDoc="1" locked="0" layoutInCell="0" allowOverlap="1">
            <wp:simplePos x="0" y="0"/>
            <wp:positionH relativeFrom="column">
              <wp:posOffset>-608965</wp:posOffset>
            </wp:positionH>
            <wp:positionV relativeFrom="paragraph">
              <wp:posOffset>-93345</wp:posOffset>
            </wp:positionV>
            <wp:extent cx="6952615" cy="388620"/>
            <wp:effectExtent l="0" t="0" r="0" b="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60" cstate="print">
                      <a:extLst>
                        <a:ext uri="{28A0092B-C50C-407E-A947-70E740481C1C}"/>
                      </a:extLst>
                    </a:blip>
                    <a:srcRect/>
                    <a:stretch>
                      <a:fillRect/>
                    </a:stretch>
                  </pic:blipFill>
                  <pic:spPr bwMode="auto">
                    <a:xfrm>
                      <a:off x="0" y="0"/>
                      <a:ext cx="6952615" cy="388620"/>
                    </a:xfrm>
                    <a:prstGeom prst="rect">
                      <a:avLst/>
                    </a:prstGeom>
                    <a:noFill/>
                  </pic:spPr>
                </pic:pic>
              </a:graphicData>
            </a:graphic>
          </wp:anchor>
        </w:drawing>
      </w:r>
      <w:r w:rsidRPr="00DA3BC2">
        <w:rPr>
          <w:rFonts w:ascii="Times New Roman" w:eastAsia="Times New Roman" w:hAnsi="Times New Roman" w:cs="Times New Roman"/>
          <w:noProof/>
          <w:sz w:val="24"/>
          <w:szCs w:val="24"/>
        </w:rPr>
        <w:drawing>
          <wp:anchor distT="0" distB="0" distL="114300" distR="114300" simplePos="0" relativeHeight="252680192" behindDoc="1" locked="0" layoutInCell="0" allowOverlap="1">
            <wp:simplePos x="0" y="0"/>
            <wp:positionH relativeFrom="page">
              <wp:posOffset>304800</wp:posOffset>
            </wp:positionH>
            <wp:positionV relativeFrom="page">
              <wp:posOffset>304800</wp:posOffset>
            </wp:positionV>
            <wp:extent cx="6952615" cy="4768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extLst>
                    </a:blip>
                    <a:srcRect/>
                    <a:stretch>
                      <a:fillRect/>
                    </a:stretch>
                  </pic:blipFill>
                  <pic:spPr bwMode="auto">
                    <a:xfrm>
                      <a:off x="0" y="0"/>
                      <a:ext cx="6952615" cy="476885"/>
                    </a:xfrm>
                    <a:prstGeom prst="rect">
                      <a:avLst/>
                    </a:prstGeom>
                    <a:noFill/>
                  </pic:spPr>
                </pic:pic>
              </a:graphicData>
            </a:graphic>
          </wp:anchor>
        </w:drawing>
      </w:r>
      <w:r w:rsidRPr="00DA3BC2">
        <w:rPr>
          <w:rFonts w:ascii="Times New Roman" w:eastAsia="Times New Roman" w:hAnsi="Times New Roman" w:cs="Times New Roman"/>
          <w:sz w:val="24"/>
          <w:szCs w:val="24"/>
        </w:rPr>
        <w:t>Смородину размяла в кастрюле, она дала сок. Взяла небольшой отрезок белой ткани и намочила в этом соке, высушила и после прополоскала водой.</w:t>
      </w:r>
      <w:r w:rsidR="000A0D8A">
        <w:rPr>
          <w:rFonts w:ascii="Times New Roman" w:hAnsi="Times New Roman" w:cs="Times New Roman"/>
          <w:sz w:val="24"/>
          <w:szCs w:val="24"/>
        </w:rPr>
        <w:t xml:space="preserve"> </w:t>
      </w:r>
      <w:r w:rsidRPr="00DA3BC2">
        <w:rPr>
          <w:rFonts w:ascii="Times New Roman" w:hAnsi="Times New Roman" w:cs="Times New Roman"/>
          <w:noProof/>
          <w:sz w:val="24"/>
          <w:szCs w:val="24"/>
        </w:rPr>
        <w:drawing>
          <wp:anchor distT="0" distB="0" distL="114300" distR="114300" simplePos="0" relativeHeight="252681216" behindDoc="1" locked="0" layoutInCell="0" allowOverlap="1">
            <wp:simplePos x="0" y="0"/>
            <wp:positionH relativeFrom="column">
              <wp:posOffset>-608965</wp:posOffset>
            </wp:positionH>
            <wp:positionV relativeFrom="paragraph">
              <wp:posOffset>-393700</wp:posOffset>
            </wp:positionV>
            <wp:extent cx="38100" cy="5854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82240" behindDoc="1" locked="0" layoutInCell="0" allowOverlap="1">
            <wp:simplePos x="0" y="0"/>
            <wp:positionH relativeFrom="column">
              <wp:posOffset>6304915</wp:posOffset>
            </wp:positionH>
            <wp:positionV relativeFrom="paragraph">
              <wp:posOffset>-393700</wp:posOffset>
            </wp:positionV>
            <wp:extent cx="38100" cy="5854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4" cstate="print">
                      <a:extLst>
                        <a:ext uri="{28A0092B-C50C-407E-A947-70E740481C1C}"/>
                      </a:extLst>
                    </a:blip>
                    <a:srcRect/>
                    <a:stretch>
                      <a:fillRect/>
                    </a:stretch>
                  </pic:blipFill>
                  <pic:spPr bwMode="auto">
                    <a:xfrm>
                      <a:off x="0" y="0"/>
                      <a:ext cx="38100" cy="585470"/>
                    </a:xfrm>
                    <a:prstGeom prst="rect">
                      <a:avLst/>
                    </a:prstGeom>
                    <a:noFill/>
                  </pic:spPr>
                </pic:pic>
              </a:graphicData>
            </a:graphic>
          </wp:anchor>
        </w:drawing>
      </w:r>
      <w:r w:rsidRPr="00DA3BC2">
        <w:rPr>
          <w:rFonts w:ascii="Times New Roman" w:eastAsia="Times New Roman" w:hAnsi="Times New Roman" w:cs="Times New Roman"/>
          <w:sz w:val="24"/>
          <w:szCs w:val="24"/>
        </w:rPr>
        <w:t>Получился цвет – фиолетовый.</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Опыт 4. Морковь</w:t>
      </w:r>
      <w:r w:rsidRPr="00DA3BC2">
        <w:rPr>
          <w:rFonts w:ascii="Times New Roman" w:hAnsi="Times New Roman" w:cs="Times New Roman"/>
          <w:noProof/>
          <w:sz w:val="24"/>
          <w:szCs w:val="24"/>
        </w:rPr>
        <w:drawing>
          <wp:anchor distT="0" distB="0" distL="114300" distR="114300" simplePos="0" relativeHeight="252684288" behindDoc="1" locked="0" layoutInCell="0" allowOverlap="1">
            <wp:simplePos x="0" y="0"/>
            <wp:positionH relativeFrom="column">
              <wp:posOffset>-608965</wp:posOffset>
            </wp:positionH>
            <wp:positionV relativeFrom="paragraph">
              <wp:posOffset>-142875</wp:posOffset>
            </wp:positionV>
            <wp:extent cx="38100" cy="3657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r w:rsidRPr="00DA3BC2">
        <w:rPr>
          <w:rFonts w:ascii="Times New Roman" w:hAnsi="Times New Roman" w:cs="Times New Roman"/>
          <w:noProof/>
          <w:sz w:val="24"/>
          <w:szCs w:val="24"/>
        </w:rPr>
        <w:drawing>
          <wp:anchor distT="0" distB="0" distL="114300" distR="114300" simplePos="0" relativeHeight="252685312" behindDoc="1" locked="0" layoutInCell="0" allowOverlap="1">
            <wp:simplePos x="0" y="0"/>
            <wp:positionH relativeFrom="column">
              <wp:posOffset>6304915</wp:posOffset>
            </wp:positionH>
            <wp:positionV relativeFrom="paragraph">
              <wp:posOffset>-142875</wp:posOffset>
            </wp:positionV>
            <wp:extent cx="38100" cy="365760"/>
            <wp:effectExtent l="0" t="0" r="0" b="0"/>
            <wp:wrapNone/>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8" cstate="print">
                      <a:extLst>
                        <a:ext uri="{28A0092B-C50C-407E-A947-70E740481C1C}"/>
                      </a:extLst>
                    </a:blip>
                    <a:srcRect/>
                    <a:stretch>
                      <a:fillRect/>
                    </a:stretch>
                  </pic:blipFill>
                  <pic:spPr bwMode="auto">
                    <a:xfrm>
                      <a:off x="0" y="0"/>
                      <a:ext cx="38100" cy="365760"/>
                    </a:xfrm>
                    <a:prstGeom prst="rect">
                      <a:avLst/>
                    </a:prstGeom>
                    <a:noFill/>
                  </pic:spPr>
                </pic:pic>
              </a:graphicData>
            </a:graphic>
          </wp:anchor>
        </w:drawing>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Морковь измельчила на т</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xml:space="preserve">рке и отжала сок. Получился цвет </w:t>
      </w:r>
      <w:proofErr w:type="gramStart"/>
      <w:r w:rsidRPr="00DA3BC2">
        <w:rPr>
          <w:rFonts w:ascii="Times New Roman" w:eastAsia="Times New Roman" w:hAnsi="Times New Roman" w:cs="Times New Roman"/>
          <w:sz w:val="24"/>
          <w:szCs w:val="24"/>
        </w:rPr>
        <w:t>–о</w:t>
      </w:r>
      <w:proofErr w:type="gramEnd"/>
      <w:r w:rsidRPr="00DA3BC2">
        <w:rPr>
          <w:rFonts w:ascii="Times New Roman" w:eastAsia="Times New Roman" w:hAnsi="Times New Roman" w:cs="Times New Roman"/>
          <w:sz w:val="24"/>
          <w:szCs w:val="24"/>
        </w:rPr>
        <w:t>ранжевый.</w:t>
      </w:r>
    </w:p>
    <w:p w:rsidR="00896CF4" w:rsidRPr="000A0D8A" w:rsidRDefault="00896CF4" w:rsidP="000A0D8A">
      <w:pPr>
        <w:spacing w:after="0" w:line="240" w:lineRule="auto"/>
        <w:ind w:right="380"/>
        <w:jc w:val="both"/>
        <w:rPr>
          <w:rFonts w:ascii="Times New Roman" w:hAnsi="Times New Roman" w:cs="Times New Roman"/>
          <w:sz w:val="24"/>
          <w:szCs w:val="24"/>
        </w:rPr>
      </w:pPr>
      <w:r w:rsidRPr="00DA3BC2">
        <w:rPr>
          <w:rFonts w:ascii="Times New Roman" w:eastAsia="Times New Roman" w:hAnsi="Times New Roman" w:cs="Times New Roman"/>
          <w:sz w:val="24"/>
          <w:szCs w:val="24"/>
        </w:rPr>
        <w:t>Мои краски из овощей и ягод получились нежными, прозрачными. Их можно сравнить с акварелью.</w:t>
      </w:r>
      <w:r w:rsidR="000A0D8A">
        <w:rPr>
          <w:rFonts w:ascii="Times New Roman" w:hAnsi="Times New Roman" w:cs="Times New Roman"/>
          <w:sz w:val="24"/>
          <w:szCs w:val="24"/>
        </w:rPr>
        <w:t xml:space="preserve"> В </w:t>
      </w:r>
      <w:r w:rsidRPr="00DA3BC2">
        <w:rPr>
          <w:rFonts w:ascii="Times New Roman" w:eastAsia="Times New Roman" w:hAnsi="Times New Roman" w:cs="Times New Roman"/>
          <w:sz w:val="24"/>
          <w:szCs w:val="24"/>
        </w:rPr>
        <w:t>своей работе я получила некоторые краски растительного происхождения и нашла применение им в повседневной жизни.</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Затем я попробовала изготовить краски более сложной консистенции.</w:t>
      </w:r>
    </w:p>
    <w:p w:rsidR="00896CF4" w:rsidRPr="00DA3BC2" w:rsidRDefault="00896CF4" w:rsidP="00B90956">
      <w:pPr>
        <w:spacing w:after="0" w:line="240" w:lineRule="auto"/>
        <w:ind w:right="80"/>
        <w:jc w:val="both"/>
        <w:rPr>
          <w:rFonts w:ascii="Times New Roman" w:hAnsi="Times New Roman" w:cs="Times New Roman"/>
          <w:sz w:val="24"/>
          <w:szCs w:val="24"/>
        </w:rPr>
      </w:pPr>
      <w:r w:rsidRPr="00DA3BC2">
        <w:rPr>
          <w:rFonts w:ascii="Times New Roman" w:eastAsia="Times New Roman" w:hAnsi="Times New Roman" w:cs="Times New Roman"/>
          <w:sz w:val="24"/>
          <w:szCs w:val="24"/>
        </w:rPr>
        <w:t>Для приготовления красок мне надо было раздобыть природные пигменты и связующие вещества. В мо</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м распоряжении оказались глина, мел и уголь.</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Опыт 5</w:t>
      </w:r>
    </w:p>
    <w:p w:rsidR="00896CF4" w:rsidRPr="00DA3BC2" w:rsidRDefault="00896CF4" w:rsidP="00B90956">
      <w:pPr>
        <w:spacing w:after="0" w:line="240" w:lineRule="auto"/>
        <w:ind w:right="60"/>
        <w:jc w:val="both"/>
        <w:rPr>
          <w:rFonts w:ascii="Times New Roman" w:hAnsi="Times New Roman" w:cs="Times New Roman"/>
          <w:sz w:val="24"/>
          <w:szCs w:val="24"/>
        </w:rPr>
      </w:pPr>
      <w:r w:rsidRPr="00DA3BC2">
        <w:rPr>
          <w:rFonts w:ascii="Times New Roman" w:eastAsia="Times New Roman" w:hAnsi="Times New Roman" w:cs="Times New Roman"/>
          <w:sz w:val="24"/>
          <w:szCs w:val="24"/>
        </w:rPr>
        <w:t>Очистила уголь от посторонних примесей, измельчила уголь в порошок, просеяла порошок, смешала уголь с водой.</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Опыт 6</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Очистила глину от посторонних примесей, измельчила глину в порошок, просеяла порошок, смешала глину с маслом.</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Опыт 7</w:t>
      </w:r>
    </w:p>
    <w:p w:rsidR="00896CF4" w:rsidRPr="00DA3BC2" w:rsidRDefault="00896CF4" w:rsidP="00E85D74">
      <w:pPr>
        <w:spacing w:after="0" w:line="240" w:lineRule="auto"/>
        <w:ind w:right="500"/>
        <w:jc w:val="both"/>
        <w:rPr>
          <w:rFonts w:ascii="Times New Roman" w:hAnsi="Times New Roman" w:cs="Times New Roman"/>
          <w:sz w:val="24"/>
          <w:szCs w:val="24"/>
        </w:rPr>
      </w:pPr>
      <w:r w:rsidRPr="00DA3BC2">
        <w:rPr>
          <w:rFonts w:ascii="Times New Roman" w:eastAsia="Times New Roman" w:hAnsi="Times New Roman" w:cs="Times New Roman"/>
          <w:sz w:val="24"/>
          <w:szCs w:val="24"/>
        </w:rPr>
        <w:t>Очистила мел от посторонних примесей, измельчила мел в порошок, просеяла порошок, смешала мел с яйцом.</w:t>
      </w:r>
    </w:p>
    <w:p w:rsidR="000A0D8A" w:rsidRDefault="00896CF4" w:rsidP="000A0D8A">
      <w:pPr>
        <w:spacing w:after="0" w:line="240" w:lineRule="auto"/>
        <w:ind w:right="-299"/>
        <w:jc w:val="both"/>
        <w:rPr>
          <w:rFonts w:ascii="Times New Roman" w:eastAsia="Times New Roman" w:hAnsi="Times New Roman" w:cs="Times New Roman"/>
          <w:b/>
          <w:bCs/>
          <w:i/>
          <w:iCs/>
          <w:sz w:val="24"/>
          <w:szCs w:val="24"/>
        </w:rPr>
      </w:pPr>
      <w:r w:rsidRPr="00DA3BC2">
        <w:rPr>
          <w:rFonts w:ascii="Times New Roman" w:eastAsia="Times New Roman" w:hAnsi="Times New Roman" w:cs="Times New Roman"/>
          <w:b/>
          <w:bCs/>
          <w:i/>
          <w:iCs/>
          <w:sz w:val="24"/>
          <w:szCs w:val="24"/>
        </w:rPr>
        <w:t>2.2 Удивительные рисунки</w:t>
      </w:r>
    </w:p>
    <w:p w:rsidR="000A0D8A" w:rsidRDefault="00896CF4" w:rsidP="000A0D8A">
      <w:pPr>
        <w:spacing w:after="0" w:line="240" w:lineRule="auto"/>
        <w:ind w:right="-299"/>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Все опыты прошли успешно</w:t>
      </w:r>
      <w:proofErr w:type="gramStart"/>
      <w:r w:rsidRPr="00DA3BC2">
        <w:rPr>
          <w:rFonts w:ascii="Times New Roman" w:eastAsia="Times New Roman" w:hAnsi="Times New Roman" w:cs="Times New Roman"/>
          <w:sz w:val="24"/>
          <w:szCs w:val="24"/>
        </w:rPr>
        <w:t xml:space="preserve"> .</w:t>
      </w:r>
      <w:proofErr w:type="gramEnd"/>
      <w:r w:rsidRPr="00DA3BC2">
        <w:rPr>
          <w:rFonts w:ascii="Times New Roman" w:eastAsia="Times New Roman" w:hAnsi="Times New Roman" w:cs="Times New Roman"/>
          <w:sz w:val="24"/>
          <w:szCs w:val="24"/>
        </w:rPr>
        <w:t xml:space="preserve"> Я получила много разных красок и нарисовала несколько рисунков</w:t>
      </w:r>
      <w:r w:rsidR="000A0D8A">
        <w:rPr>
          <w:rFonts w:ascii="Times New Roman" w:eastAsia="Times New Roman" w:hAnsi="Times New Roman" w:cs="Times New Roman"/>
          <w:sz w:val="24"/>
          <w:szCs w:val="24"/>
        </w:rPr>
        <w:t xml:space="preserve"> </w:t>
      </w:r>
    </w:p>
    <w:p w:rsidR="00896CF4" w:rsidRPr="00DA3BC2" w:rsidRDefault="000A0D8A" w:rsidP="000A0D8A">
      <w:pPr>
        <w:spacing w:after="0" w:line="240" w:lineRule="auto"/>
        <w:ind w:right="-299"/>
        <w:jc w:val="both"/>
        <w:rPr>
          <w:rFonts w:ascii="Times New Roman" w:hAnsi="Times New Roman" w:cs="Times New Roman"/>
          <w:sz w:val="24"/>
          <w:szCs w:val="24"/>
        </w:rPr>
      </w:pPr>
      <w:r w:rsidRPr="000A0D8A">
        <w:rPr>
          <w:rFonts w:ascii="Times New Roman" w:eastAsia="Times New Roman" w:hAnsi="Times New Roman" w:cs="Times New Roman"/>
          <w:b/>
          <w:i/>
          <w:sz w:val="24"/>
          <w:szCs w:val="24"/>
        </w:rPr>
        <w:t>2</w:t>
      </w:r>
      <w:r w:rsidR="00896CF4" w:rsidRPr="000A0D8A">
        <w:rPr>
          <w:rFonts w:ascii="Times New Roman" w:eastAsia="Times New Roman" w:hAnsi="Times New Roman" w:cs="Times New Roman"/>
          <w:b/>
          <w:bCs/>
          <w:i/>
          <w:iCs/>
          <w:sz w:val="24"/>
          <w:szCs w:val="24"/>
        </w:rPr>
        <w:t>.</w:t>
      </w:r>
      <w:r w:rsidR="00896CF4" w:rsidRPr="00DA3BC2">
        <w:rPr>
          <w:rFonts w:ascii="Times New Roman" w:eastAsia="Times New Roman" w:hAnsi="Times New Roman" w:cs="Times New Roman"/>
          <w:b/>
          <w:bCs/>
          <w:i/>
          <w:iCs/>
          <w:sz w:val="24"/>
          <w:szCs w:val="24"/>
        </w:rPr>
        <w:t>3 Результаты эксперимента</w:t>
      </w:r>
    </w:p>
    <w:p w:rsidR="00896CF4" w:rsidRPr="00DA3BC2" w:rsidRDefault="00896CF4" w:rsidP="000A0D8A">
      <w:pPr>
        <w:spacing w:after="0" w:line="240" w:lineRule="auto"/>
        <w:ind w:right="160"/>
        <w:jc w:val="both"/>
        <w:rPr>
          <w:rFonts w:ascii="Times New Roman" w:hAnsi="Times New Roman" w:cs="Times New Roman"/>
          <w:sz w:val="24"/>
          <w:szCs w:val="24"/>
        </w:rPr>
      </w:pPr>
      <w:r w:rsidRPr="00DA3BC2">
        <w:rPr>
          <w:rFonts w:ascii="Times New Roman" w:eastAsia="Times New Roman" w:hAnsi="Times New Roman" w:cs="Times New Roman"/>
          <w:sz w:val="24"/>
          <w:szCs w:val="24"/>
        </w:rPr>
        <w:t>Теперь я знаю, из чего состоят краски. Приготовить некоторые можно в домашних условиях.</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Полученные краски отличались по консистенции и качествам:</w:t>
      </w:r>
    </w:p>
    <w:p w:rsidR="00E85D74" w:rsidRPr="00E85D74" w:rsidRDefault="00896CF4" w:rsidP="008E07AE">
      <w:pPr>
        <w:pStyle w:val="a6"/>
        <w:numPr>
          <w:ilvl w:val="0"/>
          <w:numId w:val="60"/>
        </w:numPr>
        <w:tabs>
          <w:tab w:val="left" w:pos="426"/>
          <w:tab w:val="left" w:pos="980"/>
        </w:tabs>
        <w:spacing w:after="0" w:line="240" w:lineRule="auto"/>
        <w:ind w:left="284" w:hanging="284"/>
        <w:jc w:val="both"/>
        <w:rPr>
          <w:rFonts w:ascii="Times New Roman" w:eastAsia="Symbol" w:hAnsi="Times New Roman" w:cs="Times New Roman"/>
          <w:sz w:val="24"/>
          <w:szCs w:val="24"/>
        </w:rPr>
      </w:pPr>
      <w:r w:rsidRPr="00E85D74">
        <w:rPr>
          <w:rFonts w:ascii="Times New Roman" w:eastAsia="Times New Roman" w:hAnsi="Times New Roman" w:cs="Times New Roman"/>
          <w:sz w:val="24"/>
          <w:szCs w:val="24"/>
        </w:rPr>
        <w:t>Органические краски пригодны для использования, они достаточно стойкие, однако их цветовая гамма ограничена, они не такие яркие, как искусственные красители.</w:t>
      </w:r>
    </w:p>
    <w:p w:rsidR="00E85D74" w:rsidRPr="00E85D74" w:rsidRDefault="00896CF4" w:rsidP="008E07AE">
      <w:pPr>
        <w:pStyle w:val="a6"/>
        <w:numPr>
          <w:ilvl w:val="0"/>
          <w:numId w:val="60"/>
        </w:numPr>
        <w:tabs>
          <w:tab w:val="left" w:pos="426"/>
          <w:tab w:val="left" w:pos="980"/>
        </w:tabs>
        <w:spacing w:after="0" w:line="240" w:lineRule="auto"/>
        <w:ind w:left="284" w:hanging="284"/>
        <w:jc w:val="both"/>
        <w:rPr>
          <w:rFonts w:ascii="Times New Roman" w:eastAsia="Symbol" w:hAnsi="Times New Roman" w:cs="Times New Roman"/>
          <w:sz w:val="24"/>
          <w:szCs w:val="24"/>
        </w:rPr>
      </w:pPr>
      <w:r w:rsidRPr="00E85D74">
        <w:rPr>
          <w:rFonts w:ascii="Times New Roman" w:eastAsia="Times New Roman" w:hAnsi="Times New Roman" w:cs="Times New Roman"/>
          <w:sz w:val="24"/>
          <w:szCs w:val="24"/>
        </w:rPr>
        <w:t>Уголь с водой дал краску металлического оттенка, легко набирался на кисточку и оставил яркий след, быстро высыхал.</w:t>
      </w:r>
    </w:p>
    <w:p w:rsidR="00E85D74" w:rsidRPr="00E85D74" w:rsidRDefault="00896CF4" w:rsidP="008E07AE">
      <w:pPr>
        <w:pStyle w:val="a6"/>
        <w:numPr>
          <w:ilvl w:val="0"/>
          <w:numId w:val="60"/>
        </w:numPr>
        <w:tabs>
          <w:tab w:val="left" w:pos="426"/>
          <w:tab w:val="left" w:pos="980"/>
        </w:tabs>
        <w:spacing w:after="0" w:line="240" w:lineRule="auto"/>
        <w:ind w:left="284" w:hanging="284"/>
        <w:jc w:val="both"/>
        <w:rPr>
          <w:rFonts w:ascii="Times New Roman" w:eastAsia="Symbol" w:hAnsi="Times New Roman" w:cs="Times New Roman"/>
          <w:sz w:val="24"/>
          <w:szCs w:val="24"/>
        </w:rPr>
      </w:pPr>
      <w:r w:rsidRPr="00E85D74">
        <w:rPr>
          <w:rFonts w:ascii="Times New Roman" w:eastAsia="Times New Roman" w:hAnsi="Times New Roman" w:cs="Times New Roman"/>
          <w:sz w:val="24"/>
          <w:szCs w:val="24"/>
        </w:rPr>
        <w:t>Глина с маслом дала грязно-коричневую краску, плохо набиралась на кисточку и на бумаге оставляла жирный след, долго высыхала.</w:t>
      </w:r>
    </w:p>
    <w:p w:rsidR="00896CF4" w:rsidRPr="00E85D74" w:rsidRDefault="00896CF4" w:rsidP="008E07AE">
      <w:pPr>
        <w:pStyle w:val="a6"/>
        <w:numPr>
          <w:ilvl w:val="0"/>
          <w:numId w:val="60"/>
        </w:numPr>
        <w:tabs>
          <w:tab w:val="left" w:pos="426"/>
          <w:tab w:val="left" w:pos="980"/>
        </w:tabs>
        <w:spacing w:after="0" w:line="240" w:lineRule="auto"/>
        <w:ind w:left="284" w:hanging="284"/>
        <w:jc w:val="both"/>
        <w:rPr>
          <w:rFonts w:ascii="Times New Roman" w:eastAsia="Symbol" w:hAnsi="Times New Roman" w:cs="Times New Roman"/>
          <w:sz w:val="24"/>
          <w:szCs w:val="24"/>
        </w:rPr>
      </w:pPr>
      <w:r w:rsidRPr="00E85D74">
        <w:rPr>
          <w:rFonts w:ascii="Times New Roman" w:eastAsia="Times New Roman" w:hAnsi="Times New Roman" w:cs="Times New Roman"/>
          <w:sz w:val="24"/>
          <w:szCs w:val="24"/>
        </w:rPr>
        <w:t>Мел с яйцом дал белую краску, которая легко набиралась на кисточку, оставляла на бумаге густой след, долго высыхала и оказалась самой прочной.</w:t>
      </w:r>
    </w:p>
    <w:p w:rsidR="00896CF4" w:rsidRPr="00DA3BC2" w:rsidRDefault="000A0D8A" w:rsidP="00E85D74">
      <w:pPr>
        <w:spacing w:after="0" w:line="240" w:lineRule="auto"/>
        <w:ind w:right="580"/>
        <w:jc w:val="both"/>
        <w:rPr>
          <w:rFonts w:ascii="Times New Roman" w:hAnsi="Times New Roman" w:cs="Times New Roman"/>
          <w:sz w:val="24"/>
          <w:szCs w:val="24"/>
        </w:rPr>
      </w:pPr>
      <w:r>
        <w:rPr>
          <w:rFonts w:ascii="Times New Roman" w:eastAsia="Times New Roman" w:hAnsi="Times New Roman" w:cs="Times New Roman"/>
          <w:sz w:val="24"/>
          <w:szCs w:val="24"/>
        </w:rPr>
        <w:tab/>
      </w:r>
      <w:r w:rsidR="00896CF4" w:rsidRPr="00DA3BC2">
        <w:rPr>
          <w:rFonts w:ascii="Times New Roman" w:eastAsia="Times New Roman" w:hAnsi="Times New Roman" w:cs="Times New Roman"/>
          <w:sz w:val="24"/>
          <w:szCs w:val="24"/>
        </w:rPr>
        <w:t>Таким образом, я узнала, что краски имеют преимущества и недостатки: экологически чистые, бесплатные, имеют естественные цвета, но трудо</w:t>
      </w:r>
      <w:r w:rsidR="00896CF4" w:rsidRPr="00DA3BC2">
        <w:rPr>
          <w:rFonts w:ascii="Cambria Math" w:eastAsia="Times New Roman" w:hAnsi="Cambria Math" w:cs="Cambria Math"/>
          <w:sz w:val="24"/>
          <w:szCs w:val="24"/>
        </w:rPr>
        <w:t>ѐ</w:t>
      </w:r>
      <w:r w:rsidR="00896CF4" w:rsidRPr="00DA3BC2">
        <w:rPr>
          <w:rFonts w:ascii="Times New Roman" w:eastAsia="Times New Roman" w:hAnsi="Times New Roman" w:cs="Times New Roman"/>
          <w:sz w:val="24"/>
          <w:szCs w:val="24"/>
        </w:rPr>
        <w:t>мкие, нет ярких цветов и их неудобно хранить.</w:t>
      </w:r>
    </w:p>
    <w:p w:rsidR="00896CF4" w:rsidRPr="00DA3BC2" w:rsidRDefault="00896CF4" w:rsidP="00E85D74">
      <w:pPr>
        <w:spacing w:after="0" w:line="240" w:lineRule="auto"/>
        <w:ind w:left="284" w:hanging="284"/>
        <w:jc w:val="both"/>
        <w:rPr>
          <w:rFonts w:ascii="Times New Roman" w:hAnsi="Times New Roman" w:cs="Times New Roman"/>
          <w:sz w:val="24"/>
          <w:szCs w:val="24"/>
        </w:rPr>
      </w:pPr>
    </w:p>
    <w:p w:rsidR="00896CF4" w:rsidRPr="00DA3BC2" w:rsidRDefault="00896CF4" w:rsidP="000A0D8A">
      <w:pPr>
        <w:spacing w:after="0" w:line="240" w:lineRule="auto"/>
        <w:ind w:right="-259"/>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Выводы:</w:t>
      </w:r>
    </w:p>
    <w:p w:rsidR="00896CF4" w:rsidRPr="000A0D8A" w:rsidRDefault="00896CF4" w:rsidP="008E07AE">
      <w:pPr>
        <w:numPr>
          <w:ilvl w:val="0"/>
          <w:numId w:val="46"/>
        </w:numPr>
        <w:tabs>
          <w:tab w:val="left" w:pos="520"/>
        </w:tabs>
        <w:spacing w:after="0" w:line="240" w:lineRule="auto"/>
        <w:jc w:val="both"/>
        <w:rPr>
          <w:rFonts w:ascii="Times New Roman" w:eastAsia="Times New Roman" w:hAnsi="Times New Roman" w:cs="Times New Roman"/>
          <w:sz w:val="24"/>
          <w:szCs w:val="24"/>
        </w:rPr>
      </w:pPr>
      <w:proofErr w:type="gramStart"/>
      <w:r w:rsidRPr="00DA3BC2">
        <w:rPr>
          <w:rFonts w:ascii="Times New Roman" w:eastAsia="Times New Roman" w:hAnsi="Times New Roman" w:cs="Times New Roman"/>
          <w:sz w:val="24"/>
          <w:szCs w:val="24"/>
        </w:rPr>
        <w:t>результате</w:t>
      </w:r>
      <w:proofErr w:type="gramEnd"/>
      <w:r w:rsidRPr="00DA3BC2">
        <w:rPr>
          <w:rFonts w:ascii="Times New Roman" w:eastAsia="Times New Roman" w:hAnsi="Times New Roman" w:cs="Times New Roman"/>
          <w:sz w:val="24"/>
          <w:szCs w:val="24"/>
        </w:rPr>
        <w:t xml:space="preserve"> исследования мы пришли к следующим выводам:</w:t>
      </w:r>
    </w:p>
    <w:p w:rsidR="00E85D74" w:rsidRDefault="00E85D74" w:rsidP="008E07AE">
      <w:pPr>
        <w:pStyle w:val="a6"/>
        <w:numPr>
          <w:ilvl w:val="0"/>
          <w:numId w:val="61"/>
        </w:numPr>
        <w:spacing w:after="0" w:line="240" w:lineRule="auto"/>
        <w:jc w:val="both"/>
        <w:rPr>
          <w:rFonts w:ascii="Times New Roman" w:eastAsia="Times New Roman" w:hAnsi="Times New Roman" w:cs="Times New Roman"/>
          <w:sz w:val="24"/>
          <w:szCs w:val="24"/>
        </w:rPr>
      </w:pPr>
      <w:r w:rsidRPr="00E85D74">
        <w:rPr>
          <w:rFonts w:ascii="Times New Roman" w:eastAsia="Times New Roman" w:hAnsi="Times New Roman" w:cs="Times New Roman"/>
          <w:sz w:val="24"/>
          <w:szCs w:val="24"/>
        </w:rPr>
        <w:t>история красок началась вместе с появлением человека.</w:t>
      </w:r>
    </w:p>
    <w:p w:rsidR="00E85D74" w:rsidRDefault="00E85D74" w:rsidP="008E07AE">
      <w:pPr>
        <w:pStyle w:val="a6"/>
        <w:numPr>
          <w:ilvl w:val="0"/>
          <w:numId w:val="6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sidRPr="00E85D74">
        <w:rPr>
          <w:rFonts w:ascii="Times New Roman" w:eastAsia="Times New Roman" w:hAnsi="Times New Roman" w:cs="Times New Roman"/>
          <w:sz w:val="24"/>
          <w:szCs w:val="24"/>
        </w:rPr>
        <w:t>раски для рисования состоят из пигмента и связывающего вещества.</w:t>
      </w:r>
    </w:p>
    <w:p w:rsidR="00E85D74" w:rsidRPr="00E85D74" w:rsidRDefault="00E85D74" w:rsidP="008E07AE">
      <w:pPr>
        <w:pStyle w:val="a6"/>
        <w:numPr>
          <w:ilvl w:val="0"/>
          <w:numId w:val="6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E85D74">
        <w:rPr>
          <w:rFonts w:ascii="Times New Roman" w:eastAsia="Times New Roman" w:hAnsi="Times New Roman" w:cs="Times New Roman"/>
          <w:sz w:val="24"/>
          <w:szCs w:val="24"/>
        </w:rPr>
        <w:t xml:space="preserve"> качестве связывающего вещества использовали яйца, масло, воду, воск</w:t>
      </w:r>
    </w:p>
    <w:p w:rsidR="00896CF4" w:rsidRPr="00E85D74" w:rsidRDefault="00896CF4" w:rsidP="00E85D74">
      <w:pPr>
        <w:pStyle w:val="a6"/>
        <w:spacing w:after="0" w:line="240" w:lineRule="auto"/>
        <w:ind w:left="0"/>
        <w:jc w:val="both"/>
        <w:rPr>
          <w:rFonts w:ascii="Times New Roman" w:eastAsia="Times New Roman" w:hAnsi="Times New Roman" w:cs="Times New Roman"/>
          <w:sz w:val="24"/>
          <w:szCs w:val="24"/>
        </w:rPr>
      </w:pPr>
      <w:r w:rsidRPr="00E85D74">
        <w:rPr>
          <w:rFonts w:ascii="Times New Roman" w:eastAsia="Times New Roman" w:hAnsi="Times New Roman" w:cs="Times New Roman"/>
          <w:sz w:val="24"/>
          <w:szCs w:val="24"/>
        </w:rPr>
        <w:t>Сейчас краски изготавливают в лабораториях и на заводах из</w:t>
      </w:r>
      <w:r w:rsidR="00383EDA" w:rsidRPr="00E85D74">
        <w:rPr>
          <w:rFonts w:ascii="Times New Roman" w:hAnsi="Times New Roman" w:cs="Times New Roman"/>
          <w:sz w:val="24"/>
          <w:szCs w:val="24"/>
        </w:rPr>
        <w:t xml:space="preserve"> </w:t>
      </w:r>
      <w:r w:rsidRPr="00E85D74">
        <w:rPr>
          <w:rFonts w:ascii="Times New Roman" w:eastAsia="Times New Roman" w:hAnsi="Times New Roman" w:cs="Times New Roman"/>
          <w:sz w:val="24"/>
          <w:szCs w:val="24"/>
        </w:rPr>
        <w:t>химических элементов.</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lastRenderedPageBreak/>
        <w:t>Краски для рисования можно изготовить в домашних условиях на основе природных компонентов и ими можно рисовать как на бумаге, так и на ткани.</w:t>
      </w:r>
    </w:p>
    <w:p w:rsidR="00E85D74" w:rsidRDefault="00896CF4" w:rsidP="008E07AE">
      <w:pPr>
        <w:numPr>
          <w:ilvl w:val="0"/>
          <w:numId w:val="47"/>
        </w:numPr>
        <w:tabs>
          <w:tab w:val="left" w:pos="5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ещ</w:t>
      </w:r>
      <w:r w:rsidRPr="00DA3BC2">
        <w:rPr>
          <w:rFonts w:ascii="Cambria Math" w:eastAsia="Times New Roman" w:hAnsi="Cambria Math" w:cs="Cambria Math"/>
          <w:sz w:val="24"/>
          <w:szCs w:val="24"/>
        </w:rPr>
        <w:t>ѐ</w:t>
      </w:r>
      <w:r w:rsidRPr="00DA3BC2">
        <w:rPr>
          <w:rFonts w:ascii="Times New Roman" w:eastAsia="Times New Roman" w:hAnsi="Times New Roman" w:cs="Times New Roman"/>
          <w:sz w:val="24"/>
          <w:szCs w:val="24"/>
        </w:rPr>
        <w:t xml:space="preserve"> в классе:</w:t>
      </w:r>
    </w:p>
    <w:p w:rsidR="00E85D74" w:rsidRDefault="00E85D74" w:rsidP="008E07AE">
      <w:pPr>
        <w:pStyle w:val="a6"/>
        <w:numPr>
          <w:ilvl w:val="0"/>
          <w:numId w:val="62"/>
        </w:numPr>
        <w:tabs>
          <w:tab w:val="left" w:pos="540"/>
        </w:tabs>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896CF4" w:rsidRPr="00E85D74">
        <w:rPr>
          <w:rFonts w:ascii="Times New Roman" w:eastAsia="Times New Roman" w:hAnsi="Times New Roman" w:cs="Times New Roman"/>
          <w:sz w:val="24"/>
          <w:szCs w:val="24"/>
        </w:rPr>
        <w:t>ровели классный час «Краски вокруг нас», на котором познакомила одноклассников с результатами исследования.</w:t>
      </w:r>
    </w:p>
    <w:p w:rsidR="00E85D74" w:rsidRDefault="00E85D74" w:rsidP="008E07AE">
      <w:pPr>
        <w:pStyle w:val="a6"/>
        <w:numPr>
          <w:ilvl w:val="0"/>
          <w:numId w:val="62"/>
        </w:numPr>
        <w:tabs>
          <w:tab w:val="left" w:pos="540"/>
        </w:tabs>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896CF4" w:rsidRPr="00E85D74">
        <w:rPr>
          <w:rFonts w:ascii="Times New Roman" w:eastAsia="Times New Roman" w:hAnsi="Times New Roman" w:cs="Times New Roman"/>
          <w:sz w:val="24"/>
          <w:szCs w:val="24"/>
        </w:rPr>
        <w:t>ровели мастер-класс по рисованию натуральными красками.</w:t>
      </w:r>
    </w:p>
    <w:p w:rsidR="00E85D74" w:rsidRDefault="00E85D74" w:rsidP="008E07AE">
      <w:pPr>
        <w:pStyle w:val="a6"/>
        <w:numPr>
          <w:ilvl w:val="0"/>
          <w:numId w:val="62"/>
        </w:numPr>
        <w:tabs>
          <w:tab w:val="left" w:pos="540"/>
        </w:tabs>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896CF4" w:rsidRPr="00E85D74">
        <w:rPr>
          <w:rFonts w:ascii="Times New Roman" w:eastAsia="Times New Roman" w:hAnsi="Times New Roman" w:cs="Times New Roman"/>
          <w:sz w:val="24"/>
          <w:szCs w:val="24"/>
        </w:rPr>
        <w:t>аинтересовала своих одноклассников работой натуральными красками</w:t>
      </w:r>
    </w:p>
    <w:p w:rsidR="00896CF4" w:rsidRPr="00E85D74" w:rsidRDefault="00E85D74" w:rsidP="008E07AE">
      <w:pPr>
        <w:pStyle w:val="a6"/>
        <w:numPr>
          <w:ilvl w:val="0"/>
          <w:numId w:val="62"/>
        </w:numPr>
        <w:tabs>
          <w:tab w:val="left" w:pos="540"/>
        </w:tabs>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w:t>
      </w:r>
      <w:r w:rsidR="00896CF4" w:rsidRPr="00E85D74">
        <w:rPr>
          <w:rFonts w:ascii="Times New Roman" w:eastAsia="Times New Roman" w:hAnsi="Times New Roman" w:cs="Times New Roman"/>
          <w:sz w:val="24"/>
          <w:szCs w:val="24"/>
        </w:rPr>
        <w:t>абота может быть использована на уроках изобразительного искусства и во внеклассной работе для написания рефератов и в качестве дополнительного материала для "любознательных"</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Перспектива исследования</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sz w:val="24"/>
          <w:szCs w:val="24"/>
        </w:rPr>
        <w:t>Все это очень интересно! Мне захотелось</w:t>
      </w:r>
    </w:p>
    <w:p w:rsidR="00896CF4" w:rsidRPr="00DA3BC2" w:rsidRDefault="00896CF4" w:rsidP="008E07AE">
      <w:pPr>
        <w:numPr>
          <w:ilvl w:val="0"/>
          <w:numId w:val="48"/>
        </w:numPr>
        <w:tabs>
          <w:tab w:val="left" w:pos="5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Проверить, долговечны ли картины, созданные при помощи природных красителей. Если нет, то найти способы продления «жизни» этим картинам.</w:t>
      </w:r>
    </w:p>
    <w:p w:rsidR="00896CF4" w:rsidRPr="00DA3BC2" w:rsidRDefault="00896CF4" w:rsidP="008E07AE">
      <w:pPr>
        <w:numPr>
          <w:ilvl w:val="0"/>
          <w:numId w:val="48"/>
        </w:numPr>
        <w:tabs>
          <w:tab w:val="left" w:pos="540"/>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Узнать, а много ли красок вокруг нас в повседневной жизни?</w:t>
      </w:r>
    </w:p>
    <w:p w:rsidR="00896CF4" w:rsidRPr="008D3658" w:rsidRDefault="00896CF4" w:rsidP="008D53CC">
      <w:pPr>
        <w:spacing w:after="0" w:line="240" w:lineRule="auto"/>
        <w:jc w:val="both"/>
        <w:rPr>
          <w:rFonts w:ascii="Times New Roman" w:hAnsi="Times New Roman" w:cs="Times New Roman"/>
          <w:sz w:val="16"/>
          <w:szCs w:val="16"/>
        </w:rPr>
      </w:pP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Литература:</w:t>
      </w:r>
    </w:p>
    <w:p w:rsidR="00896CF4" w:rsidRPr="00E85D74" w:rsidRDefault="00896CF4" w:rsidP="008E07AE">
      <w:pPr>
        <w:numPr>
          <w:ilvl w:val="0"/>
          <w:numId w:val="49"/>
        </w:numPr>
        <w:tabs>
          <w:tab w:val="left" w:pos="426"/>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Детская энциклопедия. Что? Зачем? Почему? – Минск: «БЭСТ», 2008. –</w:t>
      </w:r>
      <w:r w:rsidR="00E85D74">
        <w:rPr>
          <w:rFonts w:ascii="Times New Roman" w:eastAsia="Times New Roman" w:hAnsi="Times New Roman" w:cs="Times New Roman"/>
          <w:sz w:val="24"/>
          <w:szCs w:val="24"/>
        </w:rPr>
        <w:t xml:space="preserve"> </w:t>
      </w:r>
      <w:r w:rsidRPr="00E85D74">
        <w:rPr>
          <w:rFonts w:ascii="Times New Roman" w:eastAsia="Times New Roman" w:hAnsi="Times New Roman" w:cs="Times New Roman"/>
          <w:sz w:val="24"/>
          <w:szCs w:val="24"/>
        </w:rPr>
        <w:t>257 с.</w:t>
      </w:r>
    </w:p>
    <w:p w:rsidR="00896CF4" w:rsidRPr="00383EDA" w:rsidRDefault="00896CF4" w:rsidP="008E07AE">
      <w:pPr>
        <w:numPr>
          <w:ilvl w:val="0"/>
          <w:numId w:val="49"/>
        </w:numPr>
        <w:tabs>
          <w:tab w:val="left" w:pos="426"/>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Калашников В.И. Энциклопедия тайн и загадок. Чудеса живой природы. – Москва: «Белый город», 2002. – 215 </w:t>
      </w:r>
      <w:proofErr w:type="gramStart"/>
      <w:r w:rsidRPr="00DA3BC2">
        <w:rPr>
          <w:rFonts w:ascii="Times New Roman" w:eastAsia="Times New Roman" w:hAnsi="Times New Roman" w:cs="Times New Roman"/>
          <w:sz w:val="24"/>
          <w:szCs w:val="24"/>
        </w:rPr>
        <w:t>с</w:t>
      </w:r>
      <w:proofErr w:type="gramEnd"/>
      <w:r w:rsidRPr="00DA3BC2">
        <w:rPr>
          <w:rFonts w:ascii="Times New Roman" w:eastAsia="Times New Roman" w:hAnsi="Times New Roman" w:cs="Times New Roman"/>
          <w:sz w:val="24"/>
          <w:szCs w:val="24"/>
        </w:rPr>
        <w:t>.</w:t>
      </w:r>
    </w:p>
    <w:p w:rsidR="00896CF4" w:rsidRPr="00383EDA" w:rsidRDefault="00896CF4" w:rsidP="008E07AE">
      <w:pPr>
        <w:numPr>
          <w:ilvl w:val="0"/>
          <w:numId w:val="49"/>
        </w:numPr>
        <w:tabs>
          <w:tab w:val="left" w:pos="426"/>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 xml:space="preserve">Тайны живой природы. Перевод с англ. А.М. Голова </w:t>
      </w:r>
      <w:r w:rsidR="00E85D74">
        <w:rPr>
          <w:rFonts w:ascii="Times New Roman" w:eastAsia="Times New Roman" w:hAnsi="Times New Roman" w:cs="Times New Roman"/>
          <w:sz w:val="24"/>
          <w:szCs w:val="24"/>
        </w:rPr>
        <w:t>– Москва: "</w:t>
      </w:r>
      <w:proofErr w:type="spellStart"/>
      <w:r w:rsidR="00E85D74">
        <w:rPr>
          <w:rFonts w:ascii="Times New Roman" w:eastAsia="Times New Roman" w:hAnsi="Times New Roman" w:cs="Times New Roman"/>
          <w:sz w:val="24"/>
          <w:szCs w:val="24"/>
        </w:rPr>
        <w:t>Росмэн</w:t>
      </w:r>
      <w:proofErr w:type="spellEnd"/>
      <w:r w:rsidR="00E85D74">
        <w:rPr>
          <w:rFonts w:ascii="Times New Roman" w:eastAsia="Times New Roman" w:hAnsi="Times New Roman" w:cs="Times New Roman"/>
          <w:sz w:val="24"/>
          <w:szCs w:val="24"/>
        </w:rPr>
        <w:t>", 1997. – 117</w:t>
      </w:r>
      <w:r w:rsidRPr="00DA3BC2">
        <w:rPr>
          <w:rFonts w:ascii="Times New Roman" w:eastAsia="Times New Roman" w:hAnsi="Times New Roman" w:cs="Times New Roman"/>
          <w:sz w:val="24"/>
          <w:szCs w:val="24"/>
        </w:rPr>
        <w:t>с.</w:t>
      </w:r>
    </w:p>
    <w:p w:rsidR="00896CF4" w:rsidRPr="00DA3BC2" w:rsidRDefault="00896CF4" w:rsidP="008D53CC">
      <w:pPr>
        <w:spacing w:after="0" w:line="240" w:lineRule="auto"/>
        <w:jc w:val="both"/>
        <w:rPr>
          <w:rFonts w:ascii="Times New Roman" w:hAnsi="Times New Roman" w:cs="Times New Roman"/>
          <w:sz w:val="24"/>
          <w:szCs w:val="24"/>
        </w:rPr>
      </w:pPr>
      <w:r w:rsidRPr="00DA3BC2">
        <w:rPr>
          <w:rFonts w:ascii="Times New Roman" w:eastAsia="Times New Roman" w:hAnsi="Times New Roman" w:cs="Times New Roman"/>
          <w:b/>
          <w:bCs/>
          <w:sz w:val="24"/>
          <w:szCs w:val="24"/>
        </w:rPr>
        <w:t>Интернет-ресурсы:</w:t>
      </w:r>
    </w:p>
    <w:p w:rsidR="00896CF4" w:rsidRPr="00383EDA" w:rsidRDefault="00896CF4" w:rsidP="008E07AE">
      <w:pPr>
        <w:numPr>
          <w:ilvl w:val="0"/>
          <w:numId w:val="50"/>
        </w:numPr>
        <w:tabs>
          <w:tab w:val="left" w:pos="284"/>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Поисковая система "</w:t>
      </w:r>
      <w:proofErr w:type="spellStart"/>
      <w:r w:rsidRPr="00DA3BC2">
        <w:rPr>
          <w:rFonts w:ascii="Times New Roman" w:eastAsia="Times New Roman" w:hAnsi="Times New Roman" w:cs="Times New Roman"/>
          <w:sz w:val="24"/>
          <w:szCs w:val="24"/>
        </w:rPr>
        <w:t>Google</w:t>
      </w:r>
      <w:proofErr w:type="spellEnd"/>
      <w:r w:rsidRPr="00DA3BC2">
        <w:rPr>
          <w:rFonts w:ascii="Times New Roman" w:eastAsia="Times New Roman" w:hAnsi="Times New Roman" w:cs="Times New Roman"/>
          <w:sz w:val="24"/>
          <w:szCs w:val="24"/>
        </w:rPr>
        <w:t>".</w:t>
      </w:r>
    </w:p>
    <w:p w:rsidR="00896CF4" w:rsidRPr="00DA3BC2" w:rsidRDefault="00896CF4" w:rsidP="008E07AE">
      <w:pPr>
        <w:numPr>
          <w:ilvl w:val="0"/>
          <w:numId w:val="50"/>
        </w:numPr>
        <w:tabs>
          <w:tab w:val="left" w:pos="284"/>
        </w:tabs>
        <w:spacing w:after="0" w:line="240" w:lineRule="auto"/>
        <w:jc w:val="both"/>
        <w:rPr>
          <w:rFonts w:ascii="Times New Roman" w:eastAsia="Times New Roman" w:hAnsi="Times New Roman" w:cs="Times New Roman"/>
          <w:sz w:val="24"/>
          <w:szCs w:val="24"/>
        </w:rPr>
      </w:pPr>
      <w:r w:rsidRPr="00DA3BC2">
        <w:rPr>
          <w:rFonts w:ascii="Times New Roman" w:eastAsia="Times New Roman" w:hAnsi="Times New Roman" w:cs="Times New Roman"/>
          <w:sz w:val="24"/>
          <w:szCs w:val="24"/>
        </w:rPr>
        <w:t>Словарь «</w:t>
      </w:r>
      <w:proofErr w:type="spellStart"/>
      <w:r w:rsidRPr="00DA3BC2">
        <w:rPr>
          <w:rFonts w:ascii="Times New Roman" w:eastAsia="Times New Roman" w:hAnsi="Times New Roman" w:cs="Times New Roman"/>
          <w:sz w:val="24"/>
          <w:szCs w:val="24"/>
        </w:rPr>
        <w:t>Википедия</w:t>
      </w:r>
      <w:proofErr w:type="spellEnd"/>
      <w:r w:rsidRPr="00DA3BC2">
        <w:rPr>
          <w:rFonts w:ascii="Times New Roman" w:eastAsia="Times New Roman" w:hAnsi="Times New Roman" w:cs="Times New Roman"/>
          <w:sz w:val="24"/>
          <w:szCs w:val="24"/>
        </w:rPr>
        <w:t xml:space="preserve">» [Электронный ресурс] //URL: </w:t>
      </w:r>
      <w:proofErr w:type="spellStart"/>
      <w:r w:rsidRPr="00DA3BC2">
        <w:rPr>
          <w:rFonts w:ascii="Times New Roman" w:eastAsia="Times New Roman" w:hAnsi="Times New Roman" w:cs="Times New Roman"/>
          <w:sz w:val="24"/>
          <w:szCs w:val="24"/>
        </w:rPr>
        <w:t>Wikipedia</w:t>
      </w:r>
      <w:proofErr w:type="spellEnd"/>
      <w:r w:rsidRPr="00DA3BC2">
        <w:rPr>
          <w:rFonts w:ascii="Times New Roman" w:eastAsia="Times New Roman" w:hAnsi="Times New Roman" w:cs="Times New Roman"/>
          <w:sz w:val="24"/>
          <w:szCs w:val="24"/>
        </w:rPr>
        <w:t>/</w:t>
      </w:r>
      <w:proofErr w:type="spellStart"/>
      <w:r w:rsidRPr="00DA3BC2">
        <w:rPr>
          <w:rFonts w:ascii="Times New Roman" w:eastAsia="Times New Roman" w:hAnsi="Times New Roman" w:cs="Times New Roman"/>
          <w:sz w:val="24"/>
          <w:szCs w:val="24"/>
        </w:rPr>
        <w:t>org</w:t>
      </w:r>
      <w:proofErr w:type="spellEnd"/>
    </w:p>
    <w:p w:rsidR="00896CF4" w:rsidRPr="00F31A79" w:rsidRDefault="00896CF4" w:rsidP="008D53CC">
      <w:pPr>
        <w:spacing w:after="0" w:line="240" w:lineRule="auto"/>
        <w:jc w:val="both"/>
        <w:rPr>
          <w:rFonts w:ascii="Times New Roman" w:hAnsi="Times New Roman" w:cs="Times New Roman"/>
          <w:sz w:val="24"/>
          <w:szCs w:val="24"/>
        </w:rPr>
      </w:pPr>
    </w:p>
    <w:sectPr w:rsidR="00896CF4" w:rsidRPr="00F31A79" w:rsidSect="009A41DD">
      <w:pgSz w:w="11906" w:h="16838"/>
      <w:pgMar w:top="851" w:right="850" w:bottom="851" w:left="1701" w:header="708"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40E" w:rsidRDefault="0022440E" w:rsidP="00984EED">
      <w:pPr>
        <w:spacing w:after="0" w:line="240" w:lineRule="auto"/>
      </w:pPr>
      <w:r>
        <w:separator/>
      </w:r>
    </w:p>
  </w:endnote>
  <w:endnote w:type="continuationSeparator" w:id="0">
    <w:p w:rsidR="0022440E" w:rsidRDefault="0022440E" w:rsidP="00984E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09266"/>
      <w:docPartObj>
        <w:docPartGallery w:val="Page Numbers (Bottom of Page)"/>
        <w:docPartUnique/>
      </w:docPartObj>
    </w:sdtPr>
    <w:sdtContent>
      <w:p w:rsidR="009D6671" w:rsidRDefault="006C4417">
        <w:pPr>
          <w:pStyle w:val="aa"/>
          <w:jc w:val="center"/>
        </w:pPr>
        <w:fldSimple w:instr=" PAGE   \* MERGEFORMAT ">
          <w:r w:rsidR="00CA4B51">
            <w:rPr>
              <w:noProof/>
            </w:rPr>
            <w:t>55</w:t>
          </w:r>
        </w:fldSimple>
      </w:p>
    </w:sdtContent>
  </w:sdt>
  <w:p w:rsidR="009D6671" w:rsidRDefault="009D667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40E" w:rsidRDefault="0022440E" w:rsidP="00984EED">
      <w:pPr>
        <w:spacing w:after="0" w:line="240" w:lineRule="auto"/>
      </w:pPr>
      <w:r>
        <w:separator/>
      </w:r>
    </w:p>
  </w:footnote>
  <w:footnote w:type="continuationSeparator" w:id="0">
    <w:p w:rsidR="0022440E" w:rsidRDefault="0022440E" w:rsidP="00984E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18"/>
    <w:lvl w:ilvl="0">
      <w:start w:val="1"/>
      <w:numFmt w:val="decimal"/>
      <w:lvlText w:val="%1."/>
      <w:lvlJc w:val="left"/>
      <w:pPr>
        <w:tabs>
          <w:tab w:val="num" w:pos="0"/>
        </w:tabs>
        <w:ind w:left="720" w:hanging="360"/>
      </w:pPr>
    </w:lvl>
  </w:abstractNum>
  <w:abstractNum w:abstractNumId="1">
    <w:nsid w:val="00000004"/>
    <w:multiLevelType w:val="singleLevel"/>
    <w:tmpl w:val="00000004"/>
    <w:name w:val="WW8Num35"/>
    <w:lvl w:ilvl="0">
      <w:start w:val="4"/>
      <w:numFmt w:val="decimal"/>
      <w:lvlText w:val="%1"/>
      <w:lvlJc w:val="left"/>
      <w:pPr>
        <w:tabs>
          <w:tab w:val="num" w:pos="0"/>
        </w:tabs>
        <w:ind w:left="996" w:hanging="360"/>
      </w:pPr>
    </w:lvl>
  </w:abstractNum>
  <w:abstractNum w:abstractNumId="2">
    <w:nsid w:val="00000013"/>
    <w:multiLevelType w:val="singleLevel"/>
    <w:tmpl w:val="00000013"/>
    <w:name w:val="WW8Num42"/>
    <w:lvl w:ilvl="0">
      <w:start w:val="1"/>
      <w:numFmt w:val="decimal"/>
      <w:lvlText w:val="%1."/>
      <w:lvlJc w:val="left"/>
      <w:pPr>
        <w:tabs>
          <w:tab w:val="num" w:pos="0"/>
        </w:tabs>
        <w:ind w:left="1440" w:hanging="360"/>
      </w:pPr>
    </w:lvl>
  </w:abstractNum>
  <w:abstractNum w:abstractNumId="3">
    <w:nsid w:val="00000014"/>
    <w:multiLevelType w:val="singleLevel"/>
    <w:tmpl w:val="00000014"/>
    <w:name w:val="WW8Num25"/>
    <w:lvl w:ilvl="0">
      <w:start w:val="1"/>
      <w:numFmt w:val="decimal"/>
      <w:lvlText w:val="%1."/>
      <w:lvlJc w:val="left"/>
      <w:pPr>
        <w:tabs>
          <w:tab w:val="num" w:pos="0"/>
        </w:tabs>
        <w:ind w:left="720" w:hanging="360"/>
      </w:pPr>
    </w:lvl>
  </w:abstractNum>
  <w:abstractNum w:abstractNumId="4">
    <w:nsid w:val="00000015"/>
    <w:multiLevelType w:val="singleLevel"/>
    <w:tmpl w:val="00000015"/>
    <w:name w:val="WW8Num31"/>
    <w:lvl w:ilvl="0">
      <w:start w:val="1"/>
      <w:numFmt w:val="bullet"/>
      <w:lvlText w:val=""/>
      <w:lvlJc w:val="left"/>
      <w:pPr>
        <w:tabs>
          <w:tab w:val="num" w:pos="0"/>
        </w:tabs>
        <w:ind w:left="1095" w:hanging="360"/>
      </w:pPr>
      <w:rPr>
        <w:rFonts w:ascii="Symbol" w:hAnsi="Symbol" w:cs="Symbol"/>
      </w:rPr>
    </w:lvl>
  </w:abstractNum>
  <w:abstractNum w:abstractNumId="5">
    <w:nsid w:val="00000016"/>
    <w:multiLevelType w:val="singleLevel"/>
    <w:tmpl w:val="00000016"/>
    <w:name w:val="WW8Num12"/>
    <w:lvl w:ilvl="0">
      <w:start w:val="1"/>
      <w:numFmt w:val="decimal"/>
      <w:lvlText w:val="%1."/>
      <w:lvlJc w:val="left"/>
      <w:pPr>
        <w:tabs>
          <w:tab w:val="num" w:pos="0"/>
        </w:tabs>
        <w:ind w:left="720" w:hanging="360"/>
      </w:pPr>
    </w:lvl>
  </w:abstractNum>
  <w:abstractNum w:abstractNumId="6">
    <w:nsid w:val="00000017"/>
    <w:multiLevelType w:val="singleLevel"/>
    <w:tmpl w:val="00000017"/>
    <w:name w:val="WW8Num8"/>
    <w:lvl w:ilvl="0">
      <w:start w:val="1"/>
      <w:numFmt w:val="decimal"/>
      <w:lvlText w:val="%1."/>
      <w:lvlJc w:val="left"/>
      <w:pPr>
        <w:tabs>
          <w:tab w:val="num" w:pos="0"/>
        </w:tabs>
        <w:ind w:left="720" w:hanging="360"/>
      </w:pPr>
    </w:lvl>
  </w:abstractNum>
  <w:abstractNum w:abstractNumId="7">
    <w:nsid w:val="00000D66"/>
    <w:multiLevelType w:val="hybridMultilevel"/>
    <w:tmpl w:val="54BE57EA"/>
    <w:lvl w:ilvl="0" w:tplc="23B88D5E">
      <w:start w:val="1"/>
      <w:numFmt w:val="decimal"/>
      <w:lvlText w:val="%1."/>
      <w:lvlJc w:val="left"/>
    </w:lvl>
    <w:lvl w:ilvl="1" w:tplc="C0DEAEB8">
      <w:numFmt w:val="decimal"/>
      <w:lvlText w:val=""/>
      <w:lvlJc w:val="left"/>
    </w:lvl>
    <w:lvl w:ilvl="2" w:tplc="502CF9C8">
      <w:numFmt w:val="decimal"/>
      <w:lvlText w:val=""/>
      <w:lvlJc w:val="left"/>
    </w:lvl>
    <w:lvl w:ilvl="3" w:tplc="2584BEDE">
      <w:numFmt w:val="decimal"/>
      <w:lvlText w:val=""/>
      <w:lvlJc w:val="left"/>
    </w:lvl>
    <w:lvl w:ilvl="4" w:tplc="EB22F672">
      <w:numFmt w:val="decimal"/>
      <w:lvlText w:val=""/>
      <w:lvlJc w:val="left"/>
    </w:lvl>
    <w:lvl w:ilvl="5" w:tplc="06ECFE42">
      <w:numFmt w:val="decimal"/>
      <w:lvlText w:val=""/>
      <w:lvlJc w:val="left"/>
    </w:lvl>
    <w:lvl w:ilvl="6" w:tplc="AD16BD7E">
      <w:numFmt w:val="decimal"/>
      <w:lvlText w:val=""/>
      <w:lvlJc w:val="left"/>
    </w:lvl>
    <w:lvl w:ilvl="7" w:tplc="18363E44">
      <w:numFmt w:val="decimal"/>
      <w:lvlText w:val=""/>
      <w:lvlJc w:val="left"/>
    </w:lvl>
    <w:lvl w:ilvl="8" w:tplc="3E70C008">
      <w:numFmt w:val="decimal"/>
      <w:lvlText w:val=""/>
      <w:lvlJc w:val="left"/>
    </w:lvl>
  </w:abstractNum>
  <w:abstractNum w:abstractNumId="8">
    <w:nsid w:val="00000ECC"/>
    <w:multiLevelType w:val="hybridMultilevel"/>
    <w:tmpl w:val="E376D342"/>
    <w:lvl w:ilvl="0" w:tplc="20D4D3A0">
      <w:start w:val="1"/>
      <w:numFmt w:val="decimal"/>
      <w:lvlText w:val="%1."/>
      <w:lvlJc w:val="left"/>
    </w:lvl>
    <w:lvl w:ilvl="1" w:tplc="4D9A65A0">
      <w:start w:val="2"/>
      <w:numFmt w:val="decimal"/>
      <w:lvlText w:val="%2."/>
      <w:lvlJc w:val="left"/>
    </w:lvl>
    <w:lvl w:ilvl="2" w:tplc="45425014">
      <w:numFmt w:val="decimal"/>
      <w:lvlText w:val=""/>
      <w:lvlJc w:val="left"/>
    </w:lvl>
    <w:lvl w:ilvl="3" w:tplc="7630AB3E">
      <w:numFmt w:val="decimal"/>
      <w:lvlText w:val=""/>
      <w:lvlJc w:val="left"/>
    </w:lvl>
    <w:lvl w:ilvl="4" w:tplc="DF508690">
      <w:numFmt w:val="decimal"/>
      <w:lvlText w:val=""/>
      <w:lvlJc w:val="left"/>
    </w:lvl>
    <w:lvl w:ilvl="5" w:tplc="EABE2044">
      <w:numFmt w:val="decimal"/>
      <w:lvlText w:val=""/>
      <w:lvlJc w:val="left"/>
    </w:lvl>
    <w:lvl w:ilvl="6" w:tplc="25467496">
      <w:numFmt w:val="decimal"/>
      <w:lvlText w:val=""/>
      <w:lvlJc w:val="left"/>
    </w:lvl>
    <w:lvl w:ilvl="7" w:tplc="42505330">
      <w:numFmt w:val="decimal"/>
      <w:lvlText w:val=""/>
      <w:lvlJc w:val="left"/>
    </w:lvl>
    <w:lvl w:ilvl="8" w:tplc="BECE8CB0">
      <w:numFmt w:val="decimal"/>
      <w:lvlText w:val=""/>
      <w:lvlJc w:val="left"/>
    </w:lvl>
  </w:abstractNum>
  <w:abstractNum w:abstractNumId="9">
    <w:nsid w:val="00000FBF"/>
    <w:multiLevelType w:val="hybridMultilevel"/>
    <w:tmpl w:val="572EF1AA"/>
    <w:lvl w:ilvl="0" w:tplc="BC0EFD18">
      <w:start w:val="16"/>
      <w:numFmt w:val="decimal"/>
      <w:lvlText w:val="%1."/>
      <w:lvlJc w:val="left"/>
    </w:lvl>
    <w:lvl w:ilvl="1" w:tplc="4FC83016">
      <w:numFmt w:val="decimal"/>
      <w:lvlText w:val=""/>
      <w:lvlJc w:val="left"/>
    </w:lvl>
    <w:lvl w:ilvl="2" w:tplc="49AA4CF0">
      <w:numFmt w:val="decimal"/>
      <w:lvlText w:val=""/>
      <w:lvlJc w:val="left"/>
    </w:lvl>
    <w:lvl w:ilvl="3" w:tplc="F0C43518">
      <w:numFmt w:val="decimal"/>
      <w:lvlText w:val=""/>
      <w:lvlJc w:val="left"/>
    </w:lvl>
    <w:lvl w:ilvl="4" w:tplc="379E0118">
      <w:numFmt w:val="decimal"/>
      <w:lvlText w:val=""/>
      <w:lvlJc w:val="left"/>
    </w:lvl>
    <w:lvl w:ilvl="5" w:tplc="349A6DF2">
      <w:numFmt w:val="decimal"/>
      <w:lvlText w:val=""/>
      <w:lvlJc w:val="left"/>
    </w:lvl>
    <w:lvl w:ilvl="6" w:tplc="7EECB518">
      <w:numFmt w:val="decimal"/>
      <w:lvlText w:val=""/>
      <w:lvlJc w:val="left"/>
    </w:lvl>
    <w:lvl w:ilvl="7" w:tplc="FD2664BE">
      <w:numFmt w:val="decimal"/>
      <w:lvlText w:val=""/>
      <w:lvlJc w:val="left"/>
    </w:lvl>
    <w:lvl w:ilvl="8" w:tplc="4CACD7CA">
      <w:numFmt w:val="decimal"/>
      <w:lvlText w:val=""/>
      <w:lvlJc w:val="left"/>
    </w:lvl>
  </w:abstractNum>
  <w:abstractNum w:abstractNumId="10">
    <w:nsid w:val="000011F4"/>
    <w:multiLevelType w:val="hybridMultilevel"/>
    <w:tmpl w:val="85184D26"/>
    <w:lvl w:ilvl="0" w:tplc="2C46016E">
      <w:start w:val="1"/>
      <w:numFmt w:val="bullet"/>
      <w:lvlText w:val="И"/>
      <w:lvlJc w:val="left"/>
    </w:lvl>
    <w:lvl w:ilvl="1" w:tplc="3C9A6AC6">
      <w:numFmt w:val="decimal"/>
      <w:lvlText w:val=""/>
      <w:lvlJc w:val="left"/>
    </w:lvl>
    <w:lvl w:ilvl="2" w:tplc="BABA00EA">
      <w:numFmt w:val="decimal"/>
      <w:lvlText w:val=""/>
      <w:lvlJc w:val="left"/>
    </w:lvl>
    <w:lvl w:ilvl="3" w:tplc="7124E18A">
      <w:numFmt w:val="decimal"/>
      <w:lvlText w:val=""/>
      <w:lvlJc w:val="left"/>
    </w:lvl>
    <w:lvl w:ilvl="4" w:tplc="25020BAA">
      <w:numFmt w:val="decimal"/>
      <w:lvlText w:val=""/>
      <w:lvlJc w:val="left"/>
    </w:lvl>
    <w:lvl w:ilvl="5" w:tplc="DC02E874">
      <w:numFmt w:val="decimal"/>
      <w:lvlText w:val=""/>
      <w:lvlJc w:val="left"/>
    </w:lvl>
    <w:lvl w:ilvl="6" w:tplc="2B082598">
      <w:numFmt w:val="decimal"/>
      <w:lvlText w:val=""/>
      <w:lvlJc w:val="left"/>
    </w:lvl>
    <w:lvl w:ilvl="7" w:tplc="8112F36A">
      <w:numFmt w:val="decimal"/>
      <w:lvlText w:val=""/>
      <w:lvlJc w:val="left"/>
    </w:lvl>
    <w:lvl w:ilvl="8" w:tplc="D7FEEB50">
      <w:numFmt w:val="decimal"/>
      <w:lvlText w:val=""/>
      <w:lvlJc w:val="left"/>
    </w:lvl>
  </w:abstractNum>
  <w:abstractNum w:abstractNumId="11">
    <w:nsid w:val="0000127E"/>
    <w:multiLevelType w:val="hybridMultilevel"/>
    <w:tmpl w:val="3ABCB2A0"/>
    <w:lvl w:ilvl="0" w:tplc="4740B3C8">
      <w:start w:val="6"/>
      <w:numFmt w:val="decimal"/>
      <w:lvlText w:val="%1."/>
      <w:lvlJc w:val="left"/>
    </w:lvl>
    <w:lvl w:ilvl="1" w:tplc="8A9C177A">
      <w:numFmt w:val="decimal"/>
      <w:lvlText w:val=""/>
      <w:lvlJc w:val="left"/>
    </w:lvl>
    <w:lvl w:ilvl="2" w:tplc="0554B93A">
      <w:numFmt w:val="decimal"/>
      <w:lvlText w:val=""/>
      <w:lvlJc w:val="left"/>
    </w:lvl>
    <w:lvl w:ilvl="3" w:tplc="577A4850">
      <w:numFmt w:val="decimal"/>
      <w:lvlText w:val=""/>
      <w:lvlJc w:val="left"/>
    </w:lvl>
    <w:lvl w:ilvl="4" w:tplc="BA7830A2">
      <w:numFmt w:val="decimal"/>
      <w:lvlText w:val=""/>
      <w:lvlJc w:val="left"/>
    </w:lvl>
    <w:lvl w:ilvl="5" w:tplc="FFC6D47C">
      <w:numFmt w:val="decimal"/>
      <w:lvlText w:val=""/>
      <w:lvlJc w:val="left"/>
    </w:lvl>
    <w:lvl w:ilvl="6" w:tplc="2794E542">
      <w:numFmt w:val="decimal"/>
      <w:lvlText w:val=""/>
      <w:lvlJc w:val="left"/>
    </w:lvl>
    <w:lvl w:ilvl="7" w:tplc="A1A4A55E">
      <w:numFmt w:val="decimal"/>
      <w:lvlText w:val=""/>
      <w:lvlJc w:val="left"/>
    </w:lvl>
    <w:lvl w:ilvl="8" w:tplc="99B06248">
      <w:numFmt w:val="decimal"/>
      <w:lvlText w:val=""/>
      <w:lvlJc w:val="left"/>
    </w:lvl>
  </w:abstractNum>
  <w:abstractNum w:abstractNumId="12">
    <w:nsid w:val="000012E1"/>
    <w:multiLevelType w:val="hybridMultilevel"/>
    <w:tmpl w:val="1DA2551E"/>
    <w:lvl w:ilvl="0" w:tplc="EEDC0BD8">
      <w:start w:val="1"/>
      <w:numFmt w:val="bullet"/>
      <w:lvlText w:val=""/>
      <w:lvlJc w:val="left"/>
    </w:lvl>
    <w:lvl w:ilvl="1" w:tplc="C7DAAD94">
      <w:start w:val="1"/>
      <w:numFmt w:val="bullet"/>
      <w:lvlText w:val="и"/>
      <w:lvlJc w:val="left"/>
    </w:lvl>
    <w:lvl w:ilvl="2" w:tplc="7D9C26F8">
      <w:start w:val="1"/>
      <w:numFmt w:val="bullet"/>
      <w:lvlText w:val="К"/>
      <w:lvlJc w:val="left"/>
    </w:lvl>
    <w:lvl w:ilvl="3" w:tplc="60AADF2E">
      <w:numFmt w:val="decimal"/>
      <w:lvlText w:val=""/>
      <w:lvlJc w:val="left"/>
    </w:lvl>
    <w:lvl w:ilvl="4" w:tplc="62C214F0">
      <w:numFmt w:val="decimal"/>
      <w:lvlText w:val=""/>
      <w:lvlJc w:val="left"/>
    </w:lvl>
    <w:lvl w:ilvl="5" w:tplc="89F6020C">
      <w:numFmt w:val="decimal"/>
      <w:lvlText w:val=""/>
      <w:lvlJc w:val="left"/>
    </w:lvl>
    <w:lvl w:ilvl="6" w:tplc="FE604912">
      <w:numFmt w:val="decimal"/>
      <w:lvlText w:val=""/>
      <w:lvlJc w:val="left"/>
    </w:lvl>
    <w:lvl w:ilvl="7" w:tplc="9DDEE800">
      <w:numFmt w:val="decimal"/>
      <w:lvlText w:val=""/>
      <w:lvlJc w:val="left"/>
    </w:lvl>
    <w:lvl w:ilvl="8" w:tplc="0750CBEA">
      <w:numFmt w:val="decimal"/>
      <w:lvlText w:val=""/>
      <w:lvlJc w:val="left"/>
    </w:lvl>
  </w:abstractNum>
  <w:abstractNum w:abstractNumId="13">
    <w:nsid w:val="00001649"/>
    <w:multiLevelType w:val="hybridMultilevel"/>
    <w:tmpl w:val="C538B1B8"/>
    <w:lvl w:ilvl="0" w:tplc="8556B158">
      <w:start w:val="1"/>
      <w:numFmt w:val="bullet"/>
      <w:lvlText w:val="А"/>
      <w:lvlJc w:val="left"/>
    </w:lvl>
    <w:lvl w:ilvl="1" w:tplc="F8102454">
      <w:start w:val="1"/>
      <w:numFmt w:val="bullet"/>
      <w:lvlText w:val=""/>
      <w:lvlJc w:val="left"/>
    </w:lvl>
    <w:lvl w:ilvl="2" w:tplc="15E20728">
      <w:numFmt w:val="decimal"/>
      <w:lvlText w:val=""/>
      <w:lvlJc w:val="left"/>
    </w:lvl>
    <w:lvl w:ilvl="3" w:tplc="E0DCF1B6">
      <w:numFmt w:val="decimal"/>
      <w:lvlText w:val=""/>
      <w:lvlJc w:val="left"/>
    </w:lvl>
    <w:lvl w:ilvl="4" w:tplc="5308E678">
      <w:numFmt w:val="decimal"/>
      <w:lvlText w:val=""/>
      <w:lvlJc w:val="left"/>
    </w:lvl>
    <w:lvl w:ilvl="5" w:tplc="30082562">
      <w:numFmt w:val="decimal"/>
      <w:lvlText w:val=""/>
      <w:lvlJc w:val="left"/>
    </w:lvl>
    <w:lvl w:ilvl="6" w:tplc="9E54661E">
      <w:numFmt w:val="decimal"/>
      <w:lvlText w:val=""/>
      <w:lvlJc w:val="left"/>
    </w:lvl>
    <w:lvl w:ilvl="7" w:tplc="1B8C2EBE">
      <w:numFmt w:val="decimal"/>
      <w:lvlText w:val=""/>
      <w:lvlJc w:val="left"/>
    </w:lvl>
    <w:lvl w:ilvl="8" w:tplc="8BD4C576">
      <w:numFmt w:val="decimal"/>
      <w:lvlText w:val=""/>
      <w:lvlJc w:val="left"/>
    </w:lvl>
  </w:abstractNum>
  <w:abstractNum w:abstractNumId="14">
    <w:nsid w:val="00002059"/>
    <w:multiLevelType w:val="hybridMultilevel"/>
    <w:tmpl w:val="AF50FDEC"/>
    <w:lvl w:ilvl="0" w:tplc="F47A81C4">
      <w:start w:val="4"/>
      <w:numFmt w:val="decimal"/>
      <w:lvlText w:val="%1."/>
      <w:lvlJc w:val="left"/>
    </w:lvl>
    <w:lvl w:ilvl="1" w:tplc="BB3C9044">
      <w:numFmt w:val="decimal"/>
      <w:lvlText w:val=""/>
      <w:lvlJc w:val="left"/>
    </w:lvl>
    <w:lvl w:ilvl="2" w:tplc="027804CE">
      <w:numFmt w:val="decimal"/>
      <w:lvlText w:val=""/>
      <w:lvlJc w:val="left"/>
    </w:lvl>
    <w:lvl w:ilvl="3" w:tplc="B1DA656A">
      <w:numFmt w:val="decimal"/>
      <w:lvlText w:val=""/>
      <w:lvlJc w:val="left"/>
    </w:lvl>
    <w:lvl w:ilvl="4" w:tplc="0D26CAA8">
      <w:numFmt w:val="decimal"/>
      <w:lvlText w:val=""/>
      <w:lvlJc w:val="left"/>
    </w:lvl>
    <w:lvl w:ilvl="5" w:tplc="3D82FBC4">
      <w:numFmt w:val="decimal"/>
      <w:lvlText w:val=""/>
      <w:lvlJc w:val="left"/>
    </w:lvl>
    <w:lvl w:ilvl="6" w:tplc="3F08796E">
      <w:numFmt w:val="decimal"/>
      <w:lvlText w:val=""/>
      <w:lvlJc w:val="left"/>
    </w:lvl>
    <w:lvl w:ilvl="7" w:tplc="D1BA5FFA">
      <w:numFmt w:val="decimal"/>
      <w:lvlText w:val=""/>
      <w:lvlJc w:val="left"/>
    </w:lvl>
    <w:lvl w:ilvl="8" w:tplc="7AFC7A9C">
      <w:numFmt w:val="decimal"/>
      <w:lvlText w:val=""/>
      <w:lvlJc w:val="left"/>
    </w:lvl>
  </w:abstractNum>
  <w:abstractNum w:abstractNumId="15">
    <w:nsid w:val="000022CD"/>
    <w:multiLevelType w:val="hybridMultilevel"/>
    <w:tmpl w:val="CE5E9C98"/>
    <w:lvl w:ilvl="0" w:tplc="180E436C">
      <w:start w:val="1"/>
      <w:numFmt w:val="decimal"/>
      <w:lvlText w:val="%1."/>
      <w:lvlJc w:val="left"/>
    </w:lvl>
    <w:lvl w:ilvl="1" w:tplc="D91ED9E4">
      <w:numFmt w:val="decimal"/>
      <w:lvlText w:val=""/>
      <w:lvlJc w:val="left"/>
    </w:lvl>
    <w:lvl w:ilvl="2" w:tplc="9F52B336">
      <w:numFmt w:val="decimal"/>
      <w:lvlText w:val=""/>
      <w:lvlJc w:val="left"/>
    </w:lvl>
    <w:lvl w:ilvl="3" w:tplc="ADAC33B8">
      <w:numFmt w:val="decimal"/>
      <w:lvlText w:val=""/>
      <w:lvlJc w:val="left"/>
    </w:lvl>
    <w:lvl w:ilvl="4" w:tplc="AB0C71B2">
      <w:numFmt w:val="decimal"/>
      <w:lvlText w:val=""/>
      <w:lvlJc w:val="left"/>
    </w:lvl>
    <w:lvl w:ilvl="5" w:tplc="1DEAEB2C">
      <w:numFmt w:val="decimal"/>
      <w:lvlText w:val=""/>
      <w:lvlJc w:val="left"/>
    </w:lvl>
    <w:lvl w:ilvl="6" w:tplc="740673A0">
      <w:numFmt w:val="decimal"/>
      <w:lvlText w:val=""/>
      <w:lvlJc w:val="left"/>
    </w:lvl>
    <w:lvl w:ilvl="7" w:tplc="211C8636">
      <w:numFmt w:val="decimal"/>
      <w:lvlText w:val=""/>
      <w:lvlJc w:val="left"/>
    </w:lvl>
    <w:lvl w:ilvl="8" w:tplc="69E03FFC">
      <w:numFmt w:val="decimal"/>
      <w:lvlText w:val=""/>
      <w:lvlJc w:val="left"/>
    </w:lvl>
  </w:abstractNum>
  <w:abstractNum w:abstractNumId="16">
    <w:nsid w:val="000023C9"/>
    <w:multiLevelType w:val="hybridMultilevel"/>
    <w:tmpl w:val="F794AFBE"/>
    <w:lvl w:ilvl="0" w:tplc="C1BCE00E">
      <w:start w:val="1"/>
      <w:numFmt w:val="decimal"/>
      <w:lvlText w:val="%1."/>
      <w:lvlJc w:val="left"/>
    </w:lvl>
    <w:lvl w:ilvl="1" w:tplc="24A2E3F0">
      <w:numFmt w:val="decimal"/>
      <w:lvlText w:val=""/>
      <w:lvlJc w:val="left"/>
    </w:lvl>
    <w:lvl w:ilvl="2" w:tplc="F9562234">
      <w:numFmt w:val="decimal"/>
      <w:lvlText w:val=""/>
      <w:lvlJc w:val="left"/>
    </w:lvl>
    <w:lvl w:ilvl="3" w:tplc="7F8EF552">
      <w:numFmt w:val="decimal"/>
      <w:lvlText w:val=""/>
      <w:lvlJc w:val="left"/>
    </w:lvl>
    <w:lvl w:ilvl="4" w:tplc="D180D554">
      <w:numFmt w:val="decimal"/>
      <w:lvlText w:val=""/>
      <w:lvlJc w:val="left"/>
    </w:lvl>
    <w:lvl w:ilvl="5" w:tplc="A6D6EC72">
      <w:numFmt w:val="decimal"/>
      <w:lvlText w:val=""/>
      <w:lvlJc w:val="left"/>
    </w:lvl>
    <w:lvl w:ilvl="6" w:tplc="53F2FFC8">
      <w:numFmt w:val="decimal"/>
      <w:lvlText w:val=""/>
      <w:lvlJc w:val="left"/>
    </w:lvl>
    <w:lvl w:ilvl="7" w:tplc="53BE1888">
      <w:numFmt w:val="decimal"/>
      <w:lvlText w:val=""/>
      <w:lvlJc w:val="left"/>
    </w:lvl>
    <w:lvl w:ilvl="8" w:tplc="59D47060">
      <w:numFmt w:val="decimal"/>
      <w:lvlText w:val=""/>
      <w:lvlJc w:val="left"/>
    </w:lvl>
  </w:abstractNum>
  <w:abstractNum w:abstractNumId="17">
    <w:nsid w:val="0000249E"/>
    <w:multiLevelType w:val="hybridMultilevel"/>
    <w:tmpl w:val="D4963E28"/>
    <w:lvl w:ilvl="0" w:tplc="F72E66D0">
      <w:start w:val="1"/>
      <w:numFmt w:val="decimal"/>
      <w:lvlText w:val="%1."/>
      <w:lvlJc w:val="left"/>
    </w:lvl>
    <w:lvl w:ilvl="1" w:tplc="96F6DEA4">
      <w:start w:val="3"/>
      <w:numFmt w:val="decimal"/>
      <w:lvlText w:val="%2."/>
      <w:lvlJc w:val="left"/>
    </w:lvl>
    <w:lvl w:ilvl="2" w:tplc="D8CCC5CC">
      <w:numFmt w:val="decimal"/>
      <w:lvlText w:val=""/>
      <w:lvlJc w:val="left"/>
    </w:lvl>
    <w:lvl w:ilvl="3" w:tplc="C0168F30">
      <w:numFmt w:val="decimal"/>
      <w:lvlText w:val=""/>
      <w:lvlJc w:val="left"/>
    </w:lvl>
    <w:lvl w:ilvl="4" w:tplc="A51E1458">
      <w:numFmt w:val="decimal"/>
      <w:lvlText w:val=""/>
      <w:lvlJc w:val="left"/>
    </w:lvl>
    <w:lvl w:ilvl="5" w:tplc="D2AC9C3E">
      <w:numFmt w:val="decimal"/>
      <w:lvlText w:val=""/>
      <w:lvlJc w:val="left"/>
    </w:lvl>
    <w:lvl w:ilvl="6" w:tplc="87C87CD8">
      <w:numFmt w:val="decimal"/>
      <w:lvlText w:val=""/>
      <w:lvlJc w:val="left"/>
    </w:lvl>
    <w:lvl w:ilvl="7" w:tplc="0F105276">
      <w:numFmt w:val="decimal"/>
      <w:lvlText w:val=""/>
      <w:lvlJc w:val="left"/>
    </w:lvl>
    <w:lvl w:ilvl="8" w:tplc="C92A083E">
      <w:numFmt w:val="decimal"/>
      <w:lvlText w:val=""/>
      <w:lvlJc w:val="left"/>
    </w:lvl>
  </w:abstractNum>
  <w:abstractNum w:abstractNumId="18">
    <w:nsid w:val="0000261E"/>
    <w:multiLevelType w:val="hybridMultilevel"/>
    <w:tmpl w:val="0840DD3C"/>
    <w:lvl w:ilvl="0" w:tplc="FF1C9964">
      <w:start w:val="1"/>
      <w:numFmt w:val="bullet"/>
      <w:lvlText w:val="о"/>
      <w:lvlJc w:val="left"/>
    </w:lvl>
    <w:lvl w:ilvl="1" w:tplc="0122E3C6">
      <w:start w:val="1"/>
      <w:numFmt w:val="bullet"/>
      <w:lvlText w:val="А"/>
      <w:lvlJc w:val="left"/>
    </w:lvl>
    <w:lvl w:ilvl="2" w:tplc="D72E91DA">
      <w:numFmt w:val="decimal"/>
      <w:lvlText w:val=""/>
      <w:lvlJc w:val="left"/>
    </w:lvl>
    <w:lvl w:ilvl="3" w:tplc="E9B08FEA">
      <w:numFmt w:val="decimal"/>
      <w:lvlText w:val=""/>
      <w:lvlJc w:val="left"/>
    </w:lvl>
    <w:lvl w:ilvl="4" w:tplc="879C041E">
      <w:numFmt w:val="decimal"/>
      <w:lvlText w:val=""/>
      <w:lvlJc w:val="left"/>
    </w:lvl>
    <w:lvl w:ilvl="5" w:tplc="2B12C9C8">
      <w:numFmt w:val="decimal"/>
      <w:lvlText w:val=""/>
      <w:lvlJc w:val="left"/>
    </w:lvl>
    <w:lvl w:ilvl="6" w:tplc="7F6A6998">
      <w:numFmt w:val="decimal"/>
      <w:lvlText w:val=""/>
      <w:lvlJc w:val="left"/>
    </w:lvl>
    <w:lvl w:ilvl="7" w:tplc="55506170">
      <w:numFmt w:val="decimal"/>
      <w:lvlText w:val=""/>
      <w:lvlJc w:val="left"/>
    </w:lvl>
    <w:lvl w:ilvl="8" w:tplc="6FCEBE16">
      <w:numFmt w:val="decimal"/>
      <w:lvlText w:val=""/>
      <w:lvlJc w:val="left"/>
    </w:lvl>
  </w:abstractNum>
  <w:abstractNum w:abstractNumId="19">
    <w:nsid w:val="0000288F"/>
    <w:multiLevelType w:val="hybridMultilevel"/>
    <w:tmpl w:val="F6D4CC96"/>
    <w:lvl w:ilvl="0" w:tplc="3C8C40C4">
      <w:start w:val="1"/>
      <w:numFmt w:val="decimal"/>
      <w:lvlText w:val="%1."/>
      <w:lvlJc w:val="left"/>
    </w:lvl>
    <w:lvl w:ilvl="1" w:tplc="27BE248A">
      <w:numFmt w:val="decimal"/>
      <w:lvlText w:val=""/>
      <w:lvlJc w:val="left"/>
    </w:lvl>
    <w:lvl w:ilvl="2" w:tplc="1D8A96E8">
      <w:numFmt w:val="decimal"/>
      <w:lvlText w:val=""/>
      <w:lvlJc w:val="left"/>
    </w:lvl>
    <w:lvl w:ilvl="3" w:tplc="C8C23B0C">
      <w:numFmt w:val="decimal"/>
      <w:lvlText w:val=""/>
      <w:lvlJc w:val="left"/>
    </w:lvl>
    <w:lvl w:ilvl="4" w:tplc="A3289FFE">
      <w:numFmt w:val="decimal"/>
      <w:lvlText w:val=""/>
      <w:lvlJc w:val="left"/>
    </w:lvl>
    <w:lvl w:ilvl="5" w:tplc="4CCA4590">
      <w:numFmt w:val="decimal"/>
      <w:lvlText w:val=""/>
      <w:lvlJc w:val="left"/>
    </w:lvl>
    <w:lvl w:ilvl="6" w:tplc="3872C7EC">
      <w:numFmt w:val="decimal"/>
      <w:lvlText w:val=""/>
      <w:lvlJc w:val="left"/>
    </w:lvl>
    <w:lvl w:ilvl="7" w:tplc="5CC4627C">
      <w:numFmt w:val="decimal"/>
      <w:lvlText w:val=""/>
      <w:lvlJc w:val="left"/>
    </w:lvl>
    <w:lvl w:ilvl="8" w:tplc="A6FC88F0">
      <w:numFmt w:val="decimal"/>
      <w:lvlText w:val=""/>
      <w:lvlJc w:val="left"/>
    </w:lvl>
  </w:abstractNum>
  <w:abstractNum w:abstractNumId="20">
    <w:nsid w:val="00002B0C"/>
    <w:multiLevelType w:val="hybridMultilevel"/>
    <w:tmpl w:val="7656449C"/>
    <w:lvl w:ilvl="0" w:tplc="AAE247E6">
      <w:start w:val="4"/>
      <w:numFmt w:val="decimal"/>
      <w:lvlText w:val="%1."/>
      <w:lvlJc w:val="left"/>
    </w:lvl>
    <w:lvl w:ilvl="1" w:tplc="CDDE4CD2">
      <w:numFmt w:val="decimal"/>
      <w:lvlText w:val=""/>
      <w:lvlJc w:val="left"/>
    </w:lvl>
    <w:lvl w:ilvl="2" w:tplc="A4C6CCDE">
      <w:numFmt w:val="decimal"/>
      <w:lvlText w:val=""/>
      <w:lvlJc w:val="left"/>
    </w:lvl>
    <w:lvl w:ilvl="3" w:tplc="FFD05FAE">
      <w:numFmt w:val="decimal"/>
      <w:lvlText w:val=""/>
      <w:lvlJc w:val="left"/>
    </w:lvl>
    <w:lvl w:ilvl="4" w:tplc="0FDA70F6">
      <w:numFmt w:val="decimal"/>
      <w:lvlText w:val=""/>
      <w:lvlJc w:val="left"/>
    </w:lvl>
    <w:lvl w:ilvl="5" w:tplc="FC1EA3B4">
      <w:numFmt w:val="decimal"/>
      <w:lvlText w:val=""/>
      <w:lvlJc w:val="left"/>
    </w:lvl>
    <w:lvl w:ilvl="6" w:tplc="AF66684C">
      <w:numFmt w:val="decimal"/>
      <w:lvlText w:val=""/>
      <w:lvlJc w:val="left"/>
    </w:lvl>
    <w:lvl w:ilvl="7" w:tplc="BCC08A3E">
      <w:numFmt w:val="decimal"/>
      <w:lvlText w:val=""/>
      <w:lvlJc w:val="left"/>
    </w:lvl>
    <w:lvl w:ilvl="8" w:tplc="09E03EE0">
      <w:numFmt w:val="decimal"/>
      <w:lvlText w:val=""/>
      <w:lvlJc w:val="left"/>
    </w:lvl>
  </w:abstractNum>
  <w:abstractNum w:abstractNumId="21">
    <w:nsid w:val="00002C49"/>
    <w:multiLevelType w:val="hybridMultilevel"/>
    <w:tmpl w:val="77F8F35A"/>
    <w:lvl w:ilvl="0" w:tplc="759440B4">
      <w:start w:val="1"/>
      <w:numFmt w:val="decimal"/>
      <w:lvlText w:val="%1."/>
      <w:lvlJc w:val="left"/>
    </w:lvl>
    <w:lvl w:ilvl="1" w:tplc="BC6AA28E">
      <w:numFmt w:val="decimal"/>
      <w:lvlText w:val=""/>
      <w:lvlJc w:val="left"/>
    </w:lvl>
    <w:lvl w:ilvl="2" w:tplc="8CF628D0">
      <w:numFmt w:val="decimal"/>
      <w:lvlText w:val=""/>
      <w:lvlJc w:val="left"/>
    </w:lvl>
    <w:lvl w:ilvl="3" w:tplc="40CC22D6">
      <w:numFmt w:val="decimal"/>
      <w:lvlText w:val=""/>
      <w:lvlJc w:val="left"/>
    </w:lvl>
    <w:lvl w:ilvl="4" w:tplc="F73A286C">
      <w:numFmt w:val="decimal"/>
      <w:lvlText w:val=""/>
      <w:lvlJc w:val="left"/>
    </w:lvl>
    <w:lvl w:ilvl="5" w:tplc="3F0AAD92">
      <w:numFmt w:val="decimal"/>
      <w:lvlText w:val=""/>
      <w:lvlJc w:val="left"/>
    </w:lvl>
    <w:lvl w:ilvl="6" w:tplc="4B0EB1B6">
      <w:numFmt w:val="decimal"/>
      <w:lvlText w:val=""/>
      <w:lvlJc w:val="left"/>
    </w:lvl>
    <w:lvl w:ilvl="7" w:tplc="4846041C">
      <w:numFmt w:val="decimal"/>
      <w:lvlText w:val=""/>
      <w:lvlJc w:val="left"/>
    </w:lvl>
    <w:lvl w:ilvl="8" w:tplc="1C928DB0">
      <w:numFmt w:val="decimal"/>
      <w:lvlText w:val=""/>
      <w:lvlJc w:val="left"/>
    </w:lvl>
  </w:abstractNum>
  <w:abstractNum w:abstractNumId="22">
    <w:nsid w:val="00002F14"/>
    <w:multiLevelType w:val="hybridMultilevel"/>
    <w:tmpl w:val="16AE9802"/>
    <w:lvl w:ilvl="0" w:tplc="EFCE770A">
      <w:start w:val="22"/>
      <w:numFmt w:val="decimal"/>
      <w:lvlText w:val="%1."/>
      <w:lvlJc w:val="left"/>
    </w:lvl>
    <w:lvl w:ilvl="1" w:tplc="54085284">
      <w:numFmt w:val="decimal"/>
      <w:lvlText w:val=""/>
      <w:lvlJc w:val="left"/>
    </w:lvl>
    <w:lvl w:ilvl="2" w:tplc="E8F4663E">
      <w:numFmt w:val="decimal"/>
      <w:lvlText w:val=""/>
      <w:lvlJc w:val="left"/>
    </w:lvl>
    <w:lvl w:ilvl="3" w:tplc="C67C0C48">
      <w:numFmt w:val="decimal"/>
      <w:lvlText w:val=""/>
      <w:lvlJc w:val="left"/>
    </w:lvl>
    <w:lvl w:ilvl="4" w:tplc="9F7860D6">
      <w:numFmt w:val="decimal"/>
      <w:lvlText w:val=""/>
      <w:lvlJc w:val="left"/>
    </w:lvl>
    <w:lvl w:ilvl="5" w:tplc="83524CCE">
      <w:numFmt w:val="decimal"/>
      <w:lvlText w:val=""/>
      <w:lvlJc w:val="left"/>
    </w:lvl>
    <w:lvl w:ilvl="6" w:tplc="0E983C8A">
      <w:numFmt w:val="decimal"/>
      <w:lvlText w:val=""/>
      <w:lvlJc w:val="left"/>
    </w:lvl>
    <w:lvl w:ilvl="7" w:tplc="E6386F2E">
      <w:numFmt w:val="decimal"/>
      <w:lvlText w:val=""/>
      <w:lvlJc w:val="left"/>
    </w:lvl>
    <w:lvl w:ilvl="8" w:tplc="D8BEA756">
      <w:numFmt w:val="decimal"/>
      <w:lvlText w:val=""/>
      <w:lvlJc w:val="left"/>
    </w:lvl>
  </w:abstractNum>
  <w:abstractNum w:abstractNumId="23">
    <w:nsid w:val="00002FFF"/>
    <w:multiLevelType w:val="hybridMultilevel"/>
    <w:tmpl w:val="AA983022"/>
    <w:lvl w:ilvl="0" w:tplc="E138D0E8">
      <w:start w:val="1"/>
      <w:numFmt w:val="bullet"/>
      <w:lvlText w:val="•"/>
      <w:lvlJc w:val="left"/>
    </w:lvl>
    <w:lvl w:ilvl="1" w:tplc="F9B6859A">
      <w:numFmt w:val="decimal"/>
      <w:lvlText w:val=""/>
      <w:lvlJc w:val="left"/>
    </w:lvl>
    <w:lvl w:ilvl="2" w:tplc="DB9C6F30">
      <w:numFmt w:val="decimal"/>
      <w:lvlText w:val=""/>
      <w:lvlJc w:val="left"/>
    </w:lvl>
    <w:lvl w:ilvl="3" w:tplc="FAAC2454">
      <w:numFmt w:val="decimal"/>
      <w:lvlText w:val=""/>
      <w:lvlJc w:val="left"/>
    </w:lvl>
    <w:lvl w:ilvl="4" w:tplc="2C727FD2">
      <w:numFmt w:val="decimal"/>
      <w:lvlText w:val=""/>
      <w:lvlJc w:val="left"/>
    </w:lvl>
    <w:lvl w:ilvl="5" w:tplc="37DA372E">
      <w:numFmt w:val="decimal"/>
      <w:lvlText w:val=""/>
      <w:lvlJc w:val="left"/>
    </w:lvl>
    <w:lvl w:ilvl="6" w:tplc="33B867D8">
      <w:numFmt w:val="decimal"/>
      <w:lvlText w:val=""/>
      <w:lvlJc w:val="left"/>
    </w:lvl>
    <w:lvl w:ilvl="7" w:tplc="499C5582">
      <w:numFmt w:val="decimal"/>
      <w:lvlText w:val=""/>
      <w:lvlJc w:val="left"/>
    </w:lvl>
    <w:lvl w:ilvl="8" w:tplc="D03069E8">
      <w:numFmt w:val="decimal"/>
      <w:lvlText w:val=""/>
      <w:lvlJc w:val="left"/>
    </w:lvl>
  </w:abstractNum>
  <w:abstractNum w:abstractNumId="24">
    <w:nsid w:val="000032E6"/>
    <w:multiLevelType w:val="hybridMultilevel"/>
    <w:tmpl w:val="B78876D6"/>
    <w:lvl w:ilvl="0" w:tplc="6E9E38EC">
      <w:start w:val="1"/>
      <w:numFmt w:val="bullet"/>
      <w:lvlText w:val=""/>
      <w:lvlJc w:val="left"/>
    </w:lvl>
    <w:lvl w:ilvl="1" w:tplc="3452AAE2">
      <w:numFmt w:val="decimal"/>
      <w:lvlText w:val=""/>
      <w:lvlJc w:val="left"/>
    </w:lvl>
    <w:lvl w:ilvl="2" w:tplc="2B12B476">
      <w:numFmt w:val="decimal"/>
      <w:lvlText w:val=""/>
      <w:lvlJc w:val="left"/>
    </w:lvl>
    <w:lvl w:ilvl="3" w:tplc="81ECC11C">
      <w:numFmt w:val="decimal"/>
      <w:lvlText w:val=""/>
      <w:lvlJc w:val="left"/>
    </w:lvl>
    <w:lvl w:ilvl="4" w:tplc="05DC2E76">
      <w:numFmt w:val="decimal"/>
      <w:lvlText w:val=""/>
      <w:lvlJc w:val="left"/>
    </w:lvl>
    <w:lvl w:ilvl="5" w:tplc="C26097E8">
      <w:numFmt w:val="decimal"/>
      <w:lvlText w:val=""/>
      <w:lvlJc w:val="left"/>
    </w:lvl>
    <w:lvl w:ilvl="6" w:tplc="088E7AE4">
      <w:numFmt w:val="decimal"/>
      <w:lvlText w:val=""/>
      <w:lvlJc w:val="left"/>
    </w:lvl>
    <w:lvl w:ilvl="7" w:tplc="E2382D18">
      <w:numFmt w:val="decimal"/>
      <w:lvlText w:val=""/>
      <w:lvlJc w:val="left"/>
    </w:lvl>
    <w:lvl w:ilvl="8" w:tplc="70A25784">
      <w:numFmt w:val="decimal"/>
      <w:lvlText w:val=""/>
      <w:lvlJc w:val="left"/>
    </w:lvl>
  </w:abstractNum>
  <w:abstractNum w:abstractNumId="25">
    <w:nsid w:val="0000368E"/>
    <w:multiLevelType w:val="hybridMultilevel"/>
    <w:tmpl w:val="01E89722"/>
    <w:lvl w:ilvl="0" w:tplc="90F8F630">
      <w:start w:val="1"/>
      <w:numFmt w:val="decimal"/>
      <w:lvlText w:val="%1."/>
      <w:lvlJc w:val="left"/>
    </w:lvl>
    <w:lvl w:ilvl="1" w:tplc="13CCFEA2">
      <w:numFmt w:val="decimal"/>
      <w:lvlText w:val=""/>
      <w:lvlJc w:val="left"/>
    </w:lvl>
    <w:lvl w:ilvl="2" w:tplc="1214DB52">
      <w:numFmt w:val="decimal"/>
      <w:lvlText w:val=""/>
      <w:lvlJc w:val="left"/>
    </w:lvl>
    <w:lvl w:ilvl="3" w:tplc="9386263A">
      <w:numFmt w:val="decimal"/>
      <w:lvlText w:val=""/>
      <w:lvlJc w:val="left"/>
    </w:lvl>
    <w:lvl w:ilvl="4" w:tplc="F9F0F71C">
      <w:numFmt w:val="decimal"/>
      <w:lvlText w:val=""/>
      <w:lvlJc w:val="left"/>
    </w:lvl>
    <w:lvl w:ilvl="5" w:tplc="791CC114">
      <w:numFmt w:val="decimal"/>
      <w:lvlText w:val=""/>
      <w:lvlJc w:val="left"/>
    </w:lvl>
    <w:lvl w:ilvl="6" w:tplc="A7526CFC">
      <w:numFmt w:val="decimal"/>
      <w:lvlText w:val=""/>
      <w:lvlJc w:val="left"/>
    </w:lvl>
    <w:lvl w:ilvl="7" w:tplc="8480C56E">
      <w:numFmt w:val="decimal"/>
      <w:lvlText w:val=""/>
      <w:lvlJc w:val="left"/>
    </w:lvl>
    <w:lvl w:ilvl="8" w:tplc="81E2579C">
      <w:numFmt w:val="decimal"/>
      <w:lvlText w:val=""/>
      <w:lvlJc w:val="left"/>
    </w:lvl>
  </w:abstractNum>
  <w:abstractNum w:abstractNumId="26">
    <w:nsid w:val="00003A61"/>
    <w:multiLevelType w:val="hybridMultilevel"/>
    <w:tmpl w:val="C99288FC"/>
    <w:lvl w:ilvl="0" w:tplc="B27A7D06">
      <w:start w:val="2"/>
      <w:numFmt w:val="decimal"/>
      <w:lvlText w:val="%1."/>
      <w:lvlJc w:val="left"/>
    </w:lvl>
    <w:lvl w:ilvl="1" w:tplc="B066DF82">
      <w:numFmt w:val="decimal"/>
      <w:lvlText w:val=""/>
      <w:lvlJc w:val="left"/>
    </w:lvl>
    <w:lvl w:ilvl="2" w:tplc="06345D96">
      <w:numFmt w:val="decimal"/>
      <w:lvlText w:val=""/>
      <w:lvlJc w:val="left"/>
    </w:lvl>
    <w:lvl w:ilvl="3" w:tplc="AA3C2A42">
      <w:numFmt w:val="decimal"/>
      <w:lvlText w:val=""/>
      <w:lvlJc w:val="left"/>
    </w:lvl>
    <w:lvl w:ilvl="4" w:tplc="B0B0F656">
      <w:numFmt w:val="decimal"/>
      <w:lvlText w:val=""/>
      <w:lvlJc w:val="left"/>
    </w:lvl>
    <w:lvl w:ilvl="5" w:tplc="C874AFFA">
      <w:numFmt w:val="decimal"/>
      <w:lvlText w:val=""/>
      <w:lvlJc w:val="left"/>
    </w:lvl>
    <w:lvl w:ilvl="6" w:tplc="91B68FDA">
      <w:numFmt w:val="decimal"/>
      <w:lvlText w:val=""/>
      <w:lvlJc w:val="left"/>
    </w:lvl>
    <w:lvl w:ilvl="7" w:tplc="32F8B6E4">
      <w:numFmt w:val="decimal"/>
      <w:lvlText w:val=""/>
      <w:lvlJc w:val="left"/>
    </w:lvl>
    <w:lvl w:ilvl="8" w:tplc="D4EE5852">
      <w:numFmt w:val="decimal"/>
      <w:lvlText w:val=""/>
      <w:lvlJc w:val="left"/>
    </w:lvl>
  </w:abstractNum>
  <w:abstractNum w:abstractNumId="27">
    <w:nsid w:val="00003C61"/>
    <w:multiLevelType w:val="hybridMultilevel"/>
    <w:tmpl w:val="0826EA6C"/>
    <w:lvl w:ilvl="0" w:tplc="BCEAD8E2">
      <w:start w:val="1"/>
      <w:numFmt w:val="decimal"/>
      <w:lvlText w:val="%1."/>
      <w:lvlJc w:val="left"/>
    </w:lvl>
    <w:lvl w:ilvl="1" w:tplc="F4F4D58A">
      <w:numFmt w:val="decimal"/>
      <w:lvlText w:val=""/>
      <w:lvlJc w:val="left"/>
    </w:lvl>
    <w:lvl w:ilvl="2" w:tplc="C6F05BAE">
      <w:numFmt w:val="decimal"/>
      <w:lvlText w:val=""/>
      <w:lvlJc w:val="left"/>
    </w:lvl>
    <w:lvl w:ilvl="3" w:tplc="B3A0A308">
      <w:numFmt w:val="decimal"/>
      <w:lvlText w:val=""/>
      <w:lvlJc w:val="left"/>
    </w:lvl>
    <w:lvl w:ilvl="4" w:tplc="E3780F2E">
      <w:numFmt w:val="decimal"/>
      <w:lvlText w:val=""/>
      <w:lvlJc w:val="left"/>
    </w:lvl>
    <w:lvl w:ilvl="5" w:tplc="9E243238">
      <w:numFmt w:val="decimal"/>
      <w:lvlText w:val=""/>
      <w:lvlJc w:val="left"/>
    </w:lvl>
    <w:lvl w:ilvl="6" w:tplc="F89054EE">
      <w:numFmt w:val="decimal"/>
      <w:lvlText w:val=""/>
      <w:lvlJc w:val="left"/>
    </w:lvl>
    <w:lvl w:ilvl="7" w:tplc="BE78770E">
      <w:numFmt w:val="decimal"/>
      <w:lvlText w:val=""/>
      <w:lvlJc w:val="left"/>
    </w:lvl>
    <w:lvl w:ilvl="8" w:tplc="F8244830">
      <w:numFmt w:val="decimal"/>
      <w:lvlText w:val=""/>
      <w:lvlJc w:val="left"/>
    </w:lvl>
  </w:abstractNum>
  <w:abstractNum w:abstractNumId="28">
    <w:nsid w:val="00003CD6"/>
    <w:multiLevelType w:val="hybridMultilevel"/>
    <w:tmpl w:val="79588D02"/>
    <w:lvl w:ilvl="0" w:tplc="0AFEFD14">
      <w:start w:val="13"/>
      <w:numFmt w:val="decimal"/>
      <w:lvlText w:val="%1."/>
      <w:lvlJc w:val="left"/>
    </w:lvl>
    <w:lvl w:ilvl="1" w:tplc="7F2421C6">
      <w:numFmt w:val="decimal"/>
      <w:lvlText w:val=""/>
      <w:lvlJc w:val="left"/>
    </w:lvl>
    <w:lvl w:ilvl="2" w:tplc="1FBCD8B8">
      <w:numFmt w:val="decimal"/>
      <w:lvlText w:val=""/>
      <w:lvlJc w:val="left"/>
    </w:lvl>
    <w:lvl w:ilvl="3" w:tplc="853A991A">
      <w:numFmt w:val="decimal"/>
      <w:lvlText w:val=""/>
      <w:lvlJc w:val="left"/>
    </w:lvl>
    <w:lvl w:ilvl="4" w:tplc="0592FD54">
      <w:numFmt w:val="decimal"/>
      <w:lvlText w:val=""/>
      <w:lvlJc w:val="left"/>
    </w:lvl>
    <w:lvl w:ilvl="5" w:tplc="3C305502">
      <w:numFmt w:val="decimal"/>
      <w:lvlText w:val=""/>
      <w:lvlJc w:val="left"/>
    </w:lvl>
    <w:lvl w:ilvl="6" w:tplc="B4D0427C">
      <w:numFmt w:val="decimal"/>
      <w:lvlText w:val=""/>
      <w:lvlJc w:val="left"/>
    </w:lvl>
    <w:lvl w:ilvl="7" w:tplc="FFA2AB92">
      <w:numFmt w:val="decimal"/>
      <w:lvlText w:val=""/>
      <w:lvlJc w:val="left"/>
    </w:lvl>
    <w:lvl w:ilvl="8" w:tplc="866430A4">
      <w:numFmt w:val="decimal"/>
      <w:lvlText w:val=""/>
      <w:lvlJc w:val="left"/>
    </w:lvl>
  </w:abstractNum>
  <w:abstractNum w:abstractNumId="29">
    <w:nsid w:val="0000401D"/>
    <w:multiLevelType w:val="hybridMultilevel"/>
    <w:tmpl w:val="B620882A"/>
    <w:lvl w:ilvl="0" w:tplc="163A2828">
      <w:start w:val="1"/>
      <w:numFmt w:val="decimal"/>
      <w:lvlText w:val="%1)"/>
      <w:lvlJc w:val="left"/>
    </w:lvl>
    <w:lvl w:ilvl="1" w:tplc="CD1C6268">
      <w:numFmt w:val="decimal"/>
      <w:lvlText w:val=""/>
      <w:lvlJc w:val="left"/>
    </w:lvl>
    <w:lvl w:ilvl="2" w:tplc="A5D8D7D6">
      <w:numFmt w:val="decimal"/>
      <w:lvlText w:val=""/>
      <w:lvlJc w:val="left"/>
    </w:lvl>
    <w:lvl w:ilvl="3" w:tplc="B284DEE4">
      <w:numFmt w:val="decimal"/>
      <w:lvlText w:val=""/>
      <w:lvlJc w:val="left"/>
    </w:lvl>
    <w:lvl w:ilvl="4" w:tplc="7494B896">
      <w:numFmt w:val="decimal"/>
      <w:lvlText w:val=""/>
      <w:lvlJc w:val="left"/>
    </w:lvl>
    <w:lvl w:ilvl="5" w:tplc="D8F4B1AE">
      <w:numFmt w:val="decimal"/>
      <w:lvlText w:val=""/>
      <w:lvlJc w:val="left"/>
    </w:lvl>
    <w:lvl w:ilvl="6" w:tplc="E7F67F9A">
      <w:numFmt w:val="decimal"/>
      <w:lvlText w:val=""/>
      <w:lvlJc w:val="left"/>
    </w:lvl>
    <w:lvl w:ilvl="7" w:tplc="999A52CE">
      <w:numFmt w:val="decimal"/>
      <w:lvlText w:val=""/>
      <w:lvlJc w:val="left"/>
    </w:lvl>
    <w:lvl w:ilvl="8" w:tplc="1160150A">
      <w:numFmt w:val="decimal"/>
      <w:lvlText w:val=""/>
      <w:lvlJc w:val="left"/>
    </w:lvl>
  </w:abstractNum>
  <w:abstractNum w:abstractNumId="30">
    <w:nsid w:val="00004080"/>
    <w:multiLevelType w:val="hybridMultilevel"/>
    <w:tmpl w:val="9EC6A596"/>
    <w:lvl w:ilvl="0" w:tplc="E564D9DA">
      <w:start w:val="1"/>
      <w:numFmt w:val="bullet"/>
      <w:lvlText w:val="•"/>
      <w:lvlJc w:val="left"/>
    </w:lvl>
    <w:lvl w:ilvl="1" w:tplc="33D62738">
      <w:numFmt w:val="decimal"/>
      <w:lvlText w:val=""/>
      <w:lvlJc w:val="left"/>
    </w:lvl>
    <w:lvl w:ilvl="2" w:tplc="1A5204A6">
      <w:numFmt w:val="decimal"/>
      <w:lvlText w:val=""/>
      <w:lvlJc w:val="left"/>
    </w:lvl>
    <w:lvl w:ilvl="3" w:tplc="B8A4FE58">
      <w:numFmt w:val="decimal"/>
      <w:lvlText w:val=""/>
      <w:lvlJc w:val="left"/>
    </w:lvl>
    <w:lvl w:ilvl="4" w:tplc="1C4E441C">
      <w:numFmt w:val="decimal"/>
      <w:lvlText w:val=""/>
      <w:lvlJc w:val="left"/>
    </w:lvl>
    <w:lvl w:ilvl="5" w:tplc="4A1213DA">
      <w:numFmt w:val="decimal"/>
      <w:lvlText w:val=""/>
      <w:lvlJc w:val="left"/>
    </w:lvl>
    <w:lvl w:ilvl="6" w:tplc="195653C2">
      <w:numFmt w:val="decimal"/>
      <w:lvlText w:val=""/>
      <w:lvlJc w:val="left"/>
    </w:lvl>
    <w:lvl w:ilvl="7" w:tplc="A130542E">
      <w:numFmt w:val="decimal"/>
      <w:lvlText w:val=""/>
      <w:lvlJc w:val="left"/>
    </w:lvl>
    <w:lvl w:ilvl="8" w:tplc="BDF85138">
      <w:numFmt w:val="decimal"/>
      <w:lvlText w:val=""/>
      <w:lvlJc w:val="left"/>
    </w:lvl>
  </w:abstractNum>
  <w:abstractNum w:abstractNumId="31">
    <w:nsid w:val="0000409D"/>
    <w:multiLevelType w:val="hybridMultilevel"/>
    <w:tmpl w:val="D8B88204"/>
    <w:lvl w:ilvl="0" w:tplc="5F0808CC">
      <w:start w:val="1"/>
      <w:numFmt w:val="bullet"/>
      <w:lvlText w:val="в"/>
      <w:lvlJc w:val="left"/>
    </w:lvl>
    <w:lvl w:ilvl="1" w:tplc="F17249DE">
      <w:numFmt w:val="decimal"/>
      <w:lvlText w:val=""/>
      <w:lvlJc w:val="left"/>
    </w:lvl>
    <w:lvl w:ilvl="2" w:tplc="397011B2">
      <w:numFmt w:val="decimal"/>
      <w:lvlText w:val=""/>
      <w:lvlJc w:val="left"/>
    </w:lvl>
    <w:lvl w:ilvl="3" w:tplc="2304C712">
      <w:numFmt w:val="decimal"/>
      <w:lvlText w:val=""/>
      <w:lvlJc w:val="left"/>
    </w:lvl>
    <w:lvl w:ilvl="4" w:tplc="AB3CC820">
      <w:numFmt w:val="decimal"/>
      <w:lvlText w:val=""/>
      <w:lvlJc w:val="left"/>
    </w:lvl>
    <w:lvl w:ilvl="5" w:tplc="1828FB82">
      <w:numFmt w:val="decimal"/>
      <w:lvlText w:val=""/>
      <w:lvlJc w:val="left"/>
    </w:lvl>
    <w:lvl w:ilvl="6" w:tplc="3384C410">
      <w:numFmt w:val="decimal"/>
      <w:lvlText w:val=""/>
      <w:lvlJc w:val="left"/>
    </w:lvl>
    <w:lvl w:ilvl="7" w:tplc="33767CF0">
      <w:numFmt w:val="decimal"/>
      <w:lvlText w:val=""/>
      <w:lvlJc w:val="left"/>
    </w:lvl>
    <w:lvl w:ilvl="8" w:tplc="972AC6EE">
      <w:numFmt w:val="decimal"/>
      <w:lvlText w:val=""/>
      <w:lvlJc w:val="left"/>
    </w:lvl>
  </w:abstractNum>
  <w:abstractNum w:abstractNumId="32">
    <w:nsid w:val="000041BB"/>
    <w:multiLevelType w:val="hybridMultilevel"/>
    <w:tmpl w:val="21C6348E"/>
    <w:lvl w:ilvl="0" w:tplc="ABF096D6">
      <w:start w:val="1"/>
      <w:numFmt w:val="decimal"/>
      <w:lvlText w:val="%1."/>
      <w:lvlJc w:val="left"/>
    </w:lvl>
    <w:lvl w:ilvl="1" w:tplc="2202F714">
      <w:numFmt w:val="decimal"/>
      <w:lvlText w:val=""/>
      <w:lvlJc w:val="left"/>
    </w:lvl>
    <w:lvl w:ilvl="2" w:tplc="56708762">
      <w:numFmt w:val="decimal"/>
      <w:lvlText w:val=""/>
      <w:lvlJc w:val="left"/>
    </w:lvl>
    <w:lvl w:ilvl="3" w:tplc="5E86B126">
      <w:numFmt w:val="decimal"/>
      <w:lvlText w:val=""/>
      <w:lvlJc w:val="left"/>
    </w:lvl>
    <w:lvl w:ilvl="4" w:tplc="7F9AA34A">
      <w:numFmt w:val="decimal"/>
      <w:lvlText w:val=""/>
      <w:lvlJc w:val="left"/>
    </w:lvl>
    <w:lvl w:ilvl="5" w:tplc="D2B87350">
      <w:numFmt w:val="decimal"/>
      <w:lvlText w:val=""/>
      <w:lvlJc w:val="left"/>
    </w:lvl>
    <w:lvl w:ilvl="6" w:tplc="1FB241DE">
      <w:numFmt w:val="decimal"/>
      <w:lvlText w:val=""/>
      <w:lvlJc w:val="left"/>
    </w:lvl>
    <w:lvl w:ilvl="7" w:tplc="4B789A72">
      <w:numFmt w:val="decimal"/>
      <w:lvlText w:val=""/>
      <w:lvlJc w:val="left"/>
    </w:lvl>
    <w:lvl w:ilvl="8" w:tplc="73F4D442">
      <w:numFmt w:val="decimal"/>
      <w:lvlText w:val=""/>
      <w:lvlJc w:val="left"/>
    </w:lvl>
  </w:abstractNum>
  <w:abstractNum w:abstractNumId="33">
    <w:nsid w:val="00004657"/>
    <w:multiLevelType w:val="hybridMultilevel"/>
    <w:tmpl w:val="CF162E10"/>
    <w:lvl w:ilvl="0" w:tplc="A52069FA">
      <w:start w:val="1"/>
      <w:numFmt w:val="decimal"/>
      <w:lvlText w:val="%1."/>
      <w:lvlJc w:val="left"/>
    </w:lvl>
    <w:lvl w:ilvl="1" w:tplc="0044A838">
      <w:numFmt w:val="decimal"/>
      <w:lvlText w:val=""/>
      <w:lvlJc w:val="left"/>
    </w:lvl>
    <w:lvl w:ilvl="2" w:tplc="185CF6EC">
      <w:numFmt w:val="decimal"/>
      <w:lvlText w:val=""/>
      <w:lvlJc w:val="left"/>
    </w:lvl>
    <w:lvl w:ilvl="3" w:tplc="686689CC">
      <w:numFmt w:val="decimal"/>
      <w:lvlText w:val=""/>
      <w:lvlJc w:val="left"/>
    </w:lvl>
    <w:lvl w:ilvl="4" w:tplc="D2F2280E">
      <w:numFmt w:val="decimal"/>
      <w:lvlText w:val=""/>
      <w:lvlJc w:val="left"/>
    </w:lvl>
    <w:lvl w:ilvl="5" w:tplc="10F8655A">
      <w:numFmt w:val="decimal"/>
      <w:lvlText w:val=""/>
      <w:lvlJc w:val="left"/>
    </w:lvl>
    <w:lvl w:ilvl="6" w:tplc="C9E02444">
      <w:numFmt w:val="decimal"/>
      <w:lvlText w:val=""/>
      <w:lvlJc w:val="left"/>
    </w:lvl>
    <w:lvl w:ilvl="7" w:tplc="C0785460">
      <w:numFmt w:val="decimal"/>
      <w:lvlText w:val=""/>
      <w:lvlJc w:val="left"/>
    </w:lvl>
    <w:lvl w:ilvl="8" w:tplc="4888EC78">
      <w:numFmt w:val="decimal"/>
      <w:lvlText w:val=""/>
      <w:lvlJc w:val="left"/>
    </w:lvl>
  </w:abstractNum>
  <w:abstractNum w:abstractNumId="34">
    <w:nsid w:val="0000489C"/>
    <w:multiLevelType w:val="hybridMultilevel"/>
    <w:tmpl w:val="C5FAA8C4"/>
    <w:lvl w:ilvl="0" w:tplc="D242ADB2">
      <w:start w:val="2"/>
      <w:numFmt w:val="decimal"/>
      <w:lvlText w:val="%1."/>
      <w:lvlJc w:val="left"/>
    </w:lvl>
    <w:lvl w:ilvl="1" w:tplc="0B343B36">
      <w:numFmt w:val="decimal"/>
      <w:lvlText w:val=""/>
      <w:lvlJc w:val="left"/>
    </w:lvl>
    <w:lvl w:ilvl="2" w:tplc="084EFDD6">
      <w:numFmt w:val="decimal"/>
      <w:lvlText w:val=""/>
      <w:lvlJc w:val="left"/>
    </w:lvl>
    <w:lvl w:ilvl="3" w:tplc="C3E49352">
      <w:numFmt w:val="decimal"/>
      <w:lvlText w:val=""/>
      <w:lvlJc w:val="left"/>
    </w:lvl>
    <w:lvl w:ilvl="4" w:tplc="3380475E">
      <w:numFmt w:val="decimal"/>
      <w:lvlText w:val=""/>
      <w:lvlJc w:val="left"/>
    </w:lvl>
    <w:lvl w:ilvl="5" w:tplc="68D40ED0">
      <w:numFmt w:val="decimal"/>
      <w:lvlText w:val=""/>
      <w:lvlJc w:val="left"/>
    </w:lvl>
    <w:lvl w:ilvl="6" w:tplc="9990BA0E">
      <w:numFmt w:val="decimal"/>
      <w:lvlText w:val=""/>
      <w:lvlJc w:val="left"/>
    </w:lvl>
    <w:lvl w:ilvl="7" w:tplc="5C523FE8">
      <w:numFmt w:val="decimal"/>
      <w:lvlText w:val=""/>
      <w:lvlJc w:val="left"/>
    </w:lvl>
    <w:lvl w:ilvl="8" w:tplc="3856CE68">
      <w:numFmt w:val="decimal"/>
      <w:lvlText w:val=""/>
      <w:lvlJc w:val="left"/>
    </w:lvl>
  </w:abstractNum>
  <w:abstractNum w:abstractNumId="35">
    <w:nsid w:val="0000542C"/>
    <w:multiLevelType w:val="hybridMultilevel"/>
    <w:tmpl w:val="D1CE7B90"/>
    <w:lvl w:ilvl="0" w:tplc="B9601166">
      <w:start w:val="2"/>
      <w:numFmt w:val="decimal"/>
      <w:lvlText w:val="%1)"/>
      <w:lvlJc w:val="left"/>
    </w:lvl>
    <w:lvl w:ilvl="1" w:tplc="F8AC7876">
      <w:numFmt w:val="decimal"/>
      <w:lvlText w:val=""/>
      <w:lvlJc w:val="left"/>
    </w:lvl>
    <w:lvl w:ilvl="2" w:tplc="E3FCF0E0">
      <w:numFmt w:val="decimal"/>
      <w:lvlText w:val=""/>
      <w:lvlJc w:val="left"/>
    </w:lvl>
    <w:lvl w:ilvl="3" w:tplc="7E089E46">
      <w:numFmt w:val="decimal"/>
      <w:lvlText w:val=""/>
      <w:lvlJc w:val="left"/>
    </w:lvl>
    <w:lvl w:ilvl="4" w:tplc="565A2050">
      <w:numFmt w:val="decimal"/>
      <w:lvlText w:val=""/>
      <w:lvlJc w:val="left"/>
    </w:lvl>
    <w:lvl w:ilvl="5" w:tplc="E9D2BAEC">
      <w:numFmt w:val="decimal"/>
      <w:lvlText w:val=""/>
      <w:lvlJc w:val="left"/>
    </w:lvl>
    <w:lvl w:ilvl="6" w:tplc="8772A554">
      <w:numFmt w:val="decimal"/>
      <w:lvlText w:val=""/>
      <w:lvlJc w:val="left"/>
    </w:lvl>
    <w:lvl w:ilvl="7" w:tplc="1DDA7C1C">
      <w:numFmt w:val="decimal"/>
      <w:lvlText w:val=""/>
      <w:lvlJc w:val="left"/>
    </w:lvl>
    <w:lvl w:ilvl="8" w:tplc="CCA0D104">
      <w:numFmt w:val="decimal"/>
      <w:lvlText w:val=""/>
      <w:lvlJc w:val="left"/>
    </w:lvl>
  </w:abstractNum>
  <w:abstractNum w:abstractNumId="36">
    <w:nsid w:val="00005772"/>
    <w:multiLevelType w:val="hybridMultilevel"/>
    <w:tmpl w:val="E9A88434"/>
    <w:lvl w:ilvl="0" w:tplc="3DD44FB6">
      <w:start w:val="1"/>
      <w:numFmt w:val="bullet"/>
      <w:lvlText w:val=""/>
      <w:lvlJc w:val="left"/>
    </w:lvl>
    <w:lvl w:ilvl="1" w:tplc="8992347A">
      <w:start w:val="7"/>
      <w:numFmt w:val="decimal"/>
      <w:lvlText w:val="%2"/>
      <w:lvlJc w:val="left"/>
    </w:lvl>
    <w:lvl w:ilvl="2" w:tplc="74D20B8A">
      <w:numFmt w:val="decimal"/>
      <w:lvlText w:val=""/>
      <w:lvlJc w:val="left"/>
    </w:lvl>
    <w:lvl w:ilvl="3" w:tplc="EB8887EA">
      <w:numFmt w:val="decimal"/>
      <w:lvlText w:val=""/>
      <w:lvlJc w:val="left"/>
    </w:lvl>
    <w:lvl w:ilvl="4" w:tplc="7EF88662">
      <w:numFmt w:val="decimal"/>
      <w:lvlText w:val=""/>
      <w:lvlJc w:val="left"/>
    </w:lvl>
    <w:lvl w:ilvl="5" w:tplc="CFD6E898">
      <w:numFmt w:val="decimal"/>
      <w:lvlText w:val=""/>
      <w:lvlJc w:val="left"/>
    </w:lvl>
    <w:lvl w:ilvl="6" w:tplc="D7B0F714">
      <w:numFmt w:val="decimal"/>
      <w:lvlText w:val=""/>
      <w:lvlJc w:val="left"/>
    </w:lvl>
    <w:lvl w:ilvl="7" w:tplc="3E42B814">
      <w:numFmt w:val="decimal"/>
      <w:lvlText w:val=""/>
      <w:lvlJc w:val="left"/>
    </w:lvl>
    <w:lvl w:ilvl="8" w:tplc="78C228A4">
      <w:numFmt w:val="decimal"/>
      <w:lvlText w:val=""/>
      <w:lvlJc w:val="left"/>
    </w:lvl>
  </w:abstractNum>
  <w:abstractNum w:abstractNumId="37">
    <w:nsid w:val="00005A9F"/>
    <w:multiLevelType w:val="hybridMultilevel"/>
    <w:tmpl w:val="A504FB28"/>
    <w:lvl w:ilvl="0" w:tplc="F93E5042">
      <w:start w:val="1"/>
      <w:numFmt w:val="decimal"/>
      <w:lvlText w:val="%1."/>
      <w:lvlJc w:val="left"/>
    </w:lvl>
    <w:lvl w:ilvl="1" w:tplc="5182545E">
      <w:numFmt w:val="decimal"/>
      <w:lvlText w:val=""/>
      <w:lvlJc w:val="left"/>
    </w:lvl>
    <w:lvl w:ilvl="2" w:tplc="20B64024">
      <w:numFmt w:val="decimal"/>
      <w:lvlText w:val=""/>
      <w:lvlJc w:val="left"/>
    </w:lvl>
    <w:lvl w:ilvl="3" w:tplc="F094EA8C">
      <w:numFmt w:val="decimal"/>
      <w:lvlText w:val=""/>
      <w:lvlJc w:val="left"/>
    </w:lvl>
    <w:lvl w:ilvl="4" w:tplc="9F42340A">
      <w:numFmt w:val="decimal"/>
      <w:lvlText w:val=""/>
      <w:lvlJc w:val="left"/>
    </w:lvl>
    <w:lvl w:ilvl="5" w:tplc="DF86C002">
      <w:numFmt w:val="decimal"/>
      <w:lvlText w:val=""/>
      <w:lvlJc w:val="left"/>
    </w:lvl>
    <w:lvl w:ilvl="6" w:tplc="8432D774">
      <w:numFmt w:val="decimal"/>
      <w:lvlText w:val=""/>
      <w:lvlJc w:val="left"/>
    </w:lvl>
    <w:lvl w:ilvl="7" w:tplc="F82A06BA">
      <w:numFmt w:val="decimal"/>
      <w:lvlText w:val=""/>
      <w:lvlJc w:val="left"/>
    </w:lvl>
    <w:lvl w:ilvl="8" w:tplc="8A6A7900">
      <w:numFmt w:val="decimal"/>
      <w:lvlText w:val=""/>
      <w:lvlJc w:val="left"/>
    </w:lvl>
  </w:abstractNum>
  <w:abstractNum w:abstractNumId="38">
    <w:nsid w:val="00005AF1"/>
    <w:multiLevelType w:val="hybridMultilevel"/>
    <w:tmpl w:val="30C8F55A"/>
    <w:lvl w:ilvl="0" w:tplc="0832C516">
      <w:start w:val="1"/>
      <w:numFmt w:val="decimal"/>
      <w:lvlText w:val="%1."/>
      <w:lvlJc w:val="left"/>
    </w:lvl>
    <w:lvl w:ilvl="1" w:tplc="6AB63CD8">
      <w:numFmt w:val="decimal"/>
      <w:lvlText w:val=""/>
      <w:lvlJc w:val="left"/>
    </w:lvl>
    <w:lvl w:ilvl="2" w:tplc="76F04738">
      <w:numFmt w:val="decimal"/>
      <w:lvlText w:val=""/>
      <w:lvlJc w:val="left"/>
    </w:lvl>
    <w:lvl w:ilvl="3" w:tplc="94A062CE">
      <w:numFmt w:val="decimal"/>
      <w:lvlText w:val=""/>
      <w:lvlJc w:val="left"/>
    </w:lvl>
    <w:lvl w:ilvl="4" w:tplc="D294ED06">
      <w:numFmt w:val="decimal"/>
      <w:lvlText w:val=""/>
      <w:lvlJc w:val="left"/>
    </w:lvl>
    <w:lvl w:ilvl="5" w:tplc="AE36F2AA">
      <w:numFmt w:val="decimal"/>
      <w:lvlText w:val=""/>
      <w:lvlJc w:val="left"/>
    </w:lvl>
    <w:lvl w:ilvl="6" w:tplc="119E61C4">
      <w:numFmt w:val="decimal"/>
      <w:lvlText w:val=""/>
      <w:lvlJc w:val="left"/>
    </w:lvl>
    <w:lvl w:ilvl="7" w:tplc="027EE32C">
      <w:numFmt w:val="decimal"/>
      <w:lvlText w:val=""/>
      <w:lvlJc w:val="left"/>
    </w:lvl>
    <w:lvl w:ilvl="8" w:tplc="B1383A0A">
      <w:numFmt w:val="decimal"/>
      <w:lvlText w:val=""/>
      <w:lvlJc w:val="left"/>
    </w:lvl>
  </w:abstractNum>
  <w:abstractNum w:abstractNumId="39">
    <w:nsid w:val="00005C67"/>
    <w:multiLevelType w:val="hybridMultilevel"/>
    <w:tmpl w:val="53FA2D56"/>
    <w:lvl w:ilvl="0" w:tplc="85C69F24">
      <w:start w:val="4"/>
      <w:numFmt w:val="decimal"/>
      <w:lvlText w:val="%1."/>
      <w:lvlJc w:val="left"/>
    </w:lvl>
    <w:lvl w:ilvl="1" w:tplc="D1AA1EA4">
      <w:numFmt w:val="decimal"/>
      <w:lvlText w:val=""/>
      <w:lvlJc w:val="left"/>
    </w:lvl>
    <w:lvl w:ilvl="2" w:tplc="E1F869B4">
      <w:numFmt w:val="decimal"/>
      <w:lvlText w:val=""/>
      <w:lvlJc w:val="left"/>
    </w:lvl>
    <w:lvl w:ilvl="3" w:tplc="A3E27D74">
      <w:numFmt w:val="decimal"/>
      <w:lvlText w:val=""/>
      <w:lvlJc w:val="left"/>
    </w:lvl>
    <w:lvl w:ilvl="4" w:tplc="47AACB8A">
      <w:numFmt w:val="decimal"/>
      <w:lvlText w:val=""/>
      <w:lvlJc w:val="left"/>
    </w:lvl>
    <w:lvl w:ilvl="5" w:tplc="10A4A6F4">
      <w:numFmt w:val="decimal"/>
      <w:lvlText w:val=""/>
      <w:lvlJc w:val="left"/>
    </w:lvl>
    <w:lvl w:ilvl="6" w:tplc="5F9AFA22">
      <w:numFmt w:val="decimal"/>
      <w:lvlText w:val=""/>
      <w:lvlJc w:val="left"/>
    </w:lvl>
    <w:lvl w:ilvl="7" w:tplc="88E435D2">
      <w:numFmt w:val="decimal"/>
      <w:lvlText w:val=""/>
      <w:lvlJc w:val="left"/>
    </w:lvl>
    <w:lvl w:ilvl="8" w:tplc="4092730E">
      <w:numFmt w:val="decimal"/>
      <w:lvlText w:val=""/>
      <w:lvlJc w:val="left"/>
    </w:lvl>
  </w:abstractNum>
  <w:abstractNum w:abstractNumId="40">
    <w:nsid w:val="00005DB2"/>
    <w:multiLevelType w:val="hybridMultilevel"/>
    <w:tmpl w:val="48869526"/>
    <w:lvl w:ilvl="0" w:tplc="62F25BAA">
      <w:start w:val="2"/>
      <w:numFmt w:val="decimal"/>
      <w:lvlText w:val="%1)"/>
      <w:lvlJc w:val="left"/>
    </w:lvl>
    <w:lvl w:ilvl="1" w:tplc="E7845040">
      <w:numFmt w:val="decimal"/>
      <w:lvlText w:val=""/>
      <w:lvlJc w:val="left"/>
    </w:lvl>
    <w:lvl w:ilvl="2" w:tplc="0A5E0F1C">
      <w:numFmt w:val="decimal"/>
      <w:lvlText w:val=""/>
      <w:lvlJc w:val="left"/>
    </w:lvl>
    <w:lvl w:ilvl="3" w:tplc="101A12EA">
      <w:numFmt w:val="decimal"/>
      <w:lvlText w:val=""/>
      <w:lvlJc w:val="left"/>
    </w:lvl>
    <w:lvl w:ilvl="4" w:tplc="E7E25A1E">
      <w:numFmt w:val="decimal"/>
      <w:lvlText w:val=""/>
      <w:lvlJc w:val="left"/>
    </w:lvl>
    <w:lvl w:ilvl="5" w:tplc="A3B4B08C">
      <w:numFmt w:val="decimal"/>
      <w:lvlText w:val=""/>
      <w:lvlJc w:val="left"/>
    </w:lvl>
    <w:lvl w:ilvl="6" w:tplc="6ADCF270">
      <w:numFmt w:val="decimal"/>
      <w:lvlText w:val=""/>
      <w:lvlJc w:val="left"/>
    </w:lvl>
    <w:lvl w:ilvl="7" w:tplc="69988E08">
      <w:numFmt w:val="decimal"/>
      <w:lvlText w:val=""/>
      <w:lvlJc w:val="left"/>
    </w:lvl>
    <w:lvl w:ilvl="8" w:tplc="5B789F78">
      <w:numFmt w:val="decimal"/>
      <w:lvlText w:val=""/>
      <w:lvlJc w:val="left"/>
    </w:lvl>
  </w:abstractNum>
  <w:abstractNum w:abstractNumId="41">
    <w:nsid w:val="00005F90"/>
    <w:multiLevelType w:val="hybridMultilevel"/>
    <w:tmpl w:val="FC305818"/>
    <w:lvl w:ilvl="0" w:tplc="E8AA6FFE">
      <w:start w:val="1"/>
      <w:numFmt w:val="bullet"/>
      <w:lvlText w:val="В"/>
      <w:lvlJc w:val="left"/>
    </w:lvl>
    <w:lvl w:ilvl="1" w:tplc="04ACA5E0">
      <w:numFmt w:val="decimal"/>
      <w:lvlText w:val=""/>
      <w:lvlJc w:val="left"/>
    </w:lvl>
    <w:lvl w:ilvl="2" w:tplc="32CAC9B6">
      <w:numFmt w:val="decimal"/>
      <w:lvlText w:val=""/>
      <w:lvlJc w:val="left"/>
    </w:lvl>
    <w:lvl w:ilvl="3" w:tplc="F0D6F750">
      <w:numFmt w:val="decimal"/>
      <w:lvlText w:val=""/>
      <w:lvlJc w:val="left"/>
    </w:lvl>
    <w:lvl w:ilvl="4" w:tplc="40A6B002">
      <w:numFmt w:val="decimal"/>
      <w:lvlText w:val=""/>
      <w:lvlJc w:val="left"/>
    </w:lvl>
    <w:lvl w:ilvl="5" w:tplc="AF5870D6">
      <w:numFmt w:val="decimal"/>
      <w:lvlText w:val=""/>
      <w:lvlJc w:val="left"/>
    </w:lvl>
    <w:lvl w:ilvl="6" w:tplc="302671D6">
      <w:numFmt w:val="decimal"/>
      <w:lvlText w:val=""/>
      <w:lvlJc w:val="left"/>
    </w:lvl>
    <w:lvl w:ilvl="7" w:tplc="9A5E7584">
      <w:numFmt w:val="decimal"/>
      <w:lvlText w:val=""/>
      <w:lvlJc w:val="left"/>
    </w:lvl>
    <w:lvl w:ilvl="8" w:tplc="AE0694AA">
      <w:numFmt w:val="decimal"/>
      <w:lvlText w:val=""/>
      <w:lvlJc w:val="left"/>
    </w:lvl>
  </w:abstractNum>
  <w:abstractNum w:abstractNumId="42">
    <w:nsid w:val="00005FA4"/>
    <w:multiLevelType w:val="hybridMultilevel"/>
    <w:tmpl w:val="B016EA1A"/>
    <w:lvl w:ilvl="0" w:tplc="95963348">
      <w:start w:val="1"/>
      <w:numFmt w:val="decimal"/>
      <w:lvlText w:val="%1."/>
      <w:lvlJc w:val="left"/>
    </w:lvl>
    <w:lvl w:ilvl="1" w:tplc="D3C82600">
      <w:numFmt w:val="decimal"/>
      <w:lvlText w:val=""/>
      <w:lvlJc w:val="left"/>
    </w:lvl>
    <w:lvl w:ilvl="2" w:tplc="1BC807E8">
      <w:numFmt w:val="decimal"/>
      <w:lvlText w:val=""/>
      <w:lvlJc w:val="left"/>
    </w:lvl>
    <w:lvl w:ilvl="3" w:tplc="99EA558C">
      <w:numFmt w:val="decimal"/>
      <w:lvlText w:val=""/>
      <w:lvlJc w:val="left"/>
    </w:lvl>
    <w:lvl w:ilvl="4" w:tplc="659A5034">
      <w:numFmt w:val="decimal"/>
      <w:lvlText w:val=""/>
      <w:lvlJc w:val="left"/>
    </w:lvl>
    <w:lvl w:ilvl="5" w:tplc="62CC82B6">
      <w:numFmt w:val="decimal"/>
      <w:lvlText w:val=""/>
      <w:lvlJc w:val="left"/>
    </w:lvl>
    <w:lvl w:ilvl="6" w:tplc="E4FE7422">
      <w:numFmt w:val="decimal"/>
      <w:lvlText w:val=""/>
      <w:lvlJc w:val="left"/>
    </w:lvl>
    <w:lvl w:ilvl="7" w:tplc="E08291FE">
      <w:numFmt w:val="decimal"/>
      <w:lvlText w:val=""/>
      <w:lvlJc w:val="left"/>
    </w:lvl>
    <w:lvl w:ilvl="8" w:tplc="2320F20E">
      <w:numFmt w:val="decimal"/>
      <w:lvlText w:val=""/>
      <w:lvlJc w:val="left"/>
    </w:lvl>
  </w:abstractNum>
  <w:abstractNum w:abstractNumId="43">
    <w:nsid w:val="000060BF"/>
    <w:multiLevelType w:val="hybridMultilevel"/>
    <w:tmpl w:val="B3880AB8"/>
    <w:lvl w:ilvl="0" w:tplc="A0AED42A">
      <w:start w:val="1"/>
      <w:numFmt w:val="decimal"/>
      <w:lvlText w:val="%1."/>
      <w:lvlJc w:val="left"/>
    </w:lvl>
    <w:lvl w:ilvl="1" w:tplc="E084DAA8">
      <w:numFmt w:val="decimal"/>
      <w:lvlText w:val=""/>
      <w:lvlJc w:val="left"/>
    </w:lvl>
    <w:lvl w:ilvl="2" w:tplc="E37EEB02">
      <w:numFmt w:val="decimal"/>
      <w:lvlText w:val=""/>
      <w:lvlJc w:val="left"/>
    </w:lvl>
    <w:lvl w:ilvl="3" w:tplc="5950AF7A">
      <w:numFmt w:val="decimal"/>
      <w:lvlText w:val=""/>
      <w:lvlJc w:val="left"/>
    </w:lvl>
    <w:lvl w:ilvl="4" w:tplc="664CE0DE">
      <w:numFmt w:val="decimal"/>
      <w:lvlText w:val=""/>
      <w:lvlJc w:val="left"/>
    </w:lvl>
    <w:lvl w:ilvl="5" w:tplc="269ED9BA">
      <w:numFmt w:val="decimal"/>
      <w:lvlText w:val=""/>
      <w:lvlJc w:val="left"/>
    </w:lvl>
    <w:lvl w:ilvl="6" w:tplc="46301AE8">
      <w:numFmt w:val="decimal"/>
      <w:lvlText w:val=""/>
      <w:lvlJc w:val="left"/>
    </w:lvl>
    <w:lvl w:ilvl="7" w:tplc="AF0848CE">
      <w:numFmt w:val="decimal"/>
      <w:lvlText w:val=""/>
      <w:lvlJc w:val="left"/>
    </w:lvl>
    <w:lvl w:ilvl="8" w:tplc="8D0A3D84">
      <w:numFmt w:val="decimal"/>
      <w:lvlText w:val=""/>
      <w:lvlJc w:val="left"/>
    </w:lvl>
  </w:abstractNum>
  <w:abstractNum w:abstractNumId="44">
    <w:nsid w:val="00006172"/>
    <w:multiLevelType w:val="hybridMultilevel"/>
    <w:tmpl w:val="2366802A"/>
    <w:lvl w:ilvl="0" w:tplc="3E965D7A">
      <w:start w:val="1"/>
      <w:numFmt w:val="bullet"/>
      <w:lvlText w:val="-"/>
      <w:lvlJc w:val="left"/>
    </w:lvl>
    <w:lvl w:ilvl="1" w:tplc="899CB960">
      <w:start w:val="1"/>
      <w:numFmt w:val="bullet"/>
      <w:lvlText w:val="И"/>
      <w:lvlJc w:val="left"/>
    </w:lvl>
    <w:lvl w:ilvl="2" w:tplc="3772A3C0">
      <w:numFmt w:val="decimal"/>
      <w:lvlText w:val=""/>
      <w:lvlJc w:val="left"/>
    </w:lvl>
    <w:lvl w:ilvl="3" w:tplc="726C1E54">
      <w:numFmt w:val="decimal"/>
      <w:lvlText w:val=""/>
      <w:lvlJc w:val="left"/>
    </w:lvl>
    <w:lvl w:ilvl="4" w:tplc="D2383042">
      <w:numFmt w:val="decimal"/>
      <w:lvlText w:val=""/>
      <w:lvlJc w:val="left"/>
    </w:lvl>
    <w:lvl w:ilvl="5" w:tplc="D7462A08">
      <w:numFmt w:val="decimal"/>
      <w:lvlText w:val=""/>
      <w:lvlJc w:val="left"/>
    </w:lvl>
    <w:lvl w:ilvl="6" w:tplc="D0F6F24A">
      <w:numFmt w:val="decimal"/>
      <w:lvlText w:val=""/>
      <w:lvlJc w:val="left"/>
    </w:lvl>
    <w:lvl w:ilvl="7" w:tplc="8034CF8A">
      <w:numFmt w:val="decimal"/>
      <w:lvlText w:val=""/>
      <w:lvlJc w:val="left"/>
    </w:lvl>
    <w:lvl w:ilvl="8" w:tplc="8F868A7E">
      <w:numFmt w:val="decimal"/>
      <w:lvlText w:val=""/>
      <w:lvlJc w:val="left"/>
    </w:lvl>
  </w:abstractNum>
  <w:abstractNum w:abstractNumId="45">
    <w:nsid w:val="00006732"/>
    <w:multiLevelType w:val="hybridMultilevel"/>
    <w:tmpl w:val="1194D1C8"/>
    <w:lvl w:ilvl="0" w:tplc="7AC684FC">
      <w:start w:val="2"/>
      <w:numFmt w:val="decimal"/>
      <w:lvlText w:val="%1."/>
      <w:lvlJc w:val="left"/>
    </w:lvl>
    <w:lvl w:ilvl="1" w:tplc="4C8600E0">
      <w:numFmt w:val="decimal"/>
      <w:lvlText w:val=""/>
      <w:lvlJc w:val="left"/>
    </w:lvl>
    <w:lvl w:ilvl="2" w:tplc="DD9EAC42">
      <w:numFmt w:val="decimal"/>
      <w:lvlText w:val=""/>
      <w:lvlJc w:val="left"/>
    </w:lvl>
    <w:lvl w:ilvl="3" w:tplc="D1008374">
      <w:numFmt w:val="decimal"/>
      <w:lvlText w:val=""/>
      <w:lvlJc w:val="left"/>
    </w:lvl>
    <w:lvl w:ilvl="4" w:tplc="7B1670E0">
      <w:numFmt w:val="decimal"/>
      <w:lvlText w:val=""/>
      <w:lvlJc w:val="left"/>
    </w:lvl>
    <w:lvl w:ilvl="5" w:tplc="C18A64A8">
      <w:numFmt w:val="decimal"/>
      <w:lvlText w:val=""/>
      <w:lvlJc w:val="left"/>
    </w:lvl>
    <w:lvl w:ilvl="6" w:tplc="D8F0EF00">
      <w:numFmt w:val="decimal"/>
      <w:lvlText w:val=""/>
      <w:lvlJc w:val="left"/>
    </w:lvl>
    <w:lvl w:ilvl="7" w:tplc="94F06A36">
      <w:numFmt w:val="decimal"/>
      <w:lvlText w:val=""/>
      <w:lvlJc w:val="left"/>
    </w:lvl>
    <w:lvl w:ilvl="8" w:tplc="33A82FE2">
      <w:numFmt w:val="decimal"/>
      <w:lvlText w:val=""/>
      <w:lvlJc w:val="left"/>
    </w:lvl>
  </w:abstractNum>
  <w:abstractNum w:abstractNumId="46">
    <w:nsid w:val="0000692C"/>
    <w:multiLevelType w:val="hybridMultilevel"/>
    <w:tmpl w:val="2D7A0966"/>
    <w:lvl w:ilvl="0" w:tplc="E494A670">
      <w:start w:val="1"/>
      <w:numFmt w:val="bullet"/>
      <w:lvlText w:val="•"/>
      <w:lvlJc w:val="left"/>
    </w:lvl>
    <w:lvl w:ilvl="1" w:tplc="C90EB85E">
      <w:numFmt w:val="decimal"/>
      <w:lvlText w:val=""/>
      <w:lvlJc w:val="left"/>
    </w:lvl>
    <w:lvl w:ilvl="2" w:tplc="A4F4A024">
      <w:numFmt w:val="decimal"/>
      <w:lvlText w:val=""/>
      <w:lvlJc w:val="left"/>
    </w:lvl>
    <w:lvl w:ilvl="3" w:tplc="F514B666">
      <w:numFmt w:val="decimal"/>
      <w:lvlText w:val=""/>
      <w:lvlJc w:val="left"/>
    </w:lvl>
    <w:lvl w:ilvl="4" w:tplc="E0C47086">
      <w:numFmt w:val="decimal"/>
      <w:lvlText w:val=""/>
      <w:lvlJc w:val="left"/>
    </w:lvl>
    <w:lvl w:ilvl="5" w:tplc="4D70430A">
      <w:numFmt w:val="decimal"/>
      <w:lvlText w:val=""/>
      <w:lvlJc w:val="left"/>
    </w:lvl>
    <w:lvl w:ilvl="6" w:tplc="2AA08798">
      <w:numFmt w:val="decimal"/>
      <w:lvlText w:val=""/>
      <w:lvlJc w:val="left"/>
    </w:lvl>
    <w:lvl w:ilvl="7" w:tplc="3FDE8EEE">
      <w:numFmt w:val="decimal"/>
      <w:lvlText w:val=""/>
      <w:lvlJc w:val="left"/>
    </w:lvl>
    <w:lvl w:ilvl="8" w:tplc="AAB6851E">
      <w:numFmt w:val="decimal"/>
      <w:lvlText w:val=""/>
      <w:lvlJc w:val="left"/>
    </w:lvl>
  </w:abstractNum>
  <w:abstractNum w:abstractNumId="47">
    <w:nsid w:val="00006AD4"/>
    <w:multiLevelType w:val="hybridMultilevel"/>
    <w:tmpl w:val="925A2E8A"/>
    <w:lvl w:ilvl="0" w:tplc="D2D25DF6">
      <w:start w:val="1"/>
      <w:numFmt w:val="bullet"/>
      <w:lvlText w:val="-"/>
      <w:lvlJc w:val="left"/>
    </w:lvl>
    <w:lvl w:ilvl="1" w:tplc="41A4C092">
      <w:numFmt w:val="decimal"/>
      <w:lvlText w:val=""/>
      <w:lvlJc w:val="left"/>
    </w:lvl>
    <w:lvl w:ilvl="2" w:tplc="29B6972A">
      <w:numFmt w:val="decimal"/>
      <w:lvlText w:val=""/>
      <w:lvlJc w:val="left"/>
    </w:lvl>
    <w:lvl w:ilvl="3" w:tplc="BAB2E74C">
      <w:numFmt w:val="decimal"/>
      <w:lvlText w:val=""/>
      <w:lvlJc w:val="left"/>
    </w:lvl>
    <w:lvl w:ilvl="4" w:tplc="E5FA310A">
      <w:numFmt w:val="decimal"/>
      <w:lvlText w:val=""/>
      <w:lvlJc w:val="left"/>
    </w:lvl>
    <w:lvl w:ilvl="5" w:tplc="A746CBFE">
      <w:numFmt w:val="decimal"/>
      <w:lvlText w:val=""/>
      <w:lvlJc w:val="left"/>
    </w:lvl>
    <w:lvl w:ilvl="6" w:tplc="8582706A">
      <w:numFmt w:val="decimal"/>
      <w:lvlText w:val=""/>
      <w:lvlJc w:val="left"/>
    </w:lvl>
    <w:lvl w:ilvl="7" w:tplc="08D65980">
      <w:numFmt w:val="decimal"/>
      <w:lvlText w:val=""/>
      <w:lvlJc w:val="left"/>
    </w:lvl>
    <w:lvl w:ilvl="8" w:tplc="F488A74C">
      <w:numFmt w:val="decimal"/>
      <w:lvlText w:val=""/>
      <w:lvlJc w:val="left"/>
    </w:lvl>
  </w:abstractNum>
  <w:abstractNum w:abstractNumId="48">
    <w:nsid w:val="00006AD6"/>
    <w:multiLevelType w:val="hybridMultilevel"/>
    <w:tmpl w:val="39C6D372"/>
    <w:lvl w:ilvl="0" w:tplc="7DFEFA6E">
      <w:start w:val="25"/>
      <w:numFmt w:val="decimal"/>
      <w:lvlText w:val="%1."/>
      <w:lvlJc w:val="left"/>
    </w:lvl>
    <w:lvl w:ilvl="1" w:tplc="F598882A">
      <w:numFmt w:val="decimal"/>
      <w:lvlText w:val=""/>
      <w:lvlJc w:val="left"/>
    </w:lvl>
    <w:lvl w:ilvl="2" w:tplc="2A70758C">
      <w:numFmt w:val="decimal"/>
      <w:lvlText w:val=""/>
      <w:lvlJc w:val="left"/>
    </w:lvl>
    <w:lvl w:ilvl="3" w:tplc="1C36AF84">
      <w:numFmt w:val="decimal"/>
      <w:lvlText w:val=""/>
      <w:lvlJc w:val="left"/>
    </w:lvl>
    <w:lvl w:ilvl="4" w:tplc="E6B08C32">
      <w:numFmt w:val="decimal"/>
      <w:lvlText w:val=""/>
      <w:lvlJc w:val="left"/>
    </w:lvl>
    <w:lvl w:ilvl="5" w:tplc="C0FC13A0">
      <w:numFmt w:val="decimal"/>
      <w:lvlText w:val=""/>
      <w:lvlJc w:val="left"/>
    </w:lvl>
    <w:lvl w:ilvl="6" w:tplc="5336C920">
      <w:numFmt w:val="decimal"/>
      <w:lvlText w:val=""/>
      <w:lvlJc w:val="left"/>
    </w:lvl>
    <w:lvl w:ilvl="7" w:tplc="8EAA816C">
      <w:numFmt w:val="decimal"/>
      <w:lvlText w:val=""/>
      <w:lvlJc w:val="left"/>
    </w:lvl>
    <w:lvl w:ilvl="8" w:tplc="8B8E2AE8">
      <w:numFmt w:val="decimal"/>
      <w:lvlText w:val=""/>
      <w:lvlJc w:val="left"/>
    </w:lvl>
  </w:abstractNum>
  <w:abstractNum w:abstractNumId="49">
    <w:nsid w:val="00006B72"/>
    <w:multiLevelType w:val="hybridMultilevel"/>
    <w:tmpl w:val="68D8A9EA"/>
    <w:lvl w:ilvl="0" w:tplc="EA8EFAC4">
      <w:start w:val="1"/>
      <w:numFmt w:val="bullet"/>
      <w:lvlText w:val="-"/>
      <w:lvlJc w:val="left"/>
    </w:lvl>
    <w:lvl w:ilvl="1" w:tplc="CDFCE3A6">
      <w:numFmt w:val="decimal"/>
      <w:lvlText w:val=""/>
      <w:lvlJc w:val="left"/>
    </w:lvl>
    <w:lvl w:ilvl="2" w:tplc="F2425476">
      <w:numFmt w:val="decimal"/>
      <w:lvlText w:val=""/>
      <w:lvlJc w:val="left"/>
    </w:lvl>
    <w:lvl w:ilvl="3" w:tplc="BA06FCD4">
      <w:numFmt w:val="decimal"/>
      <w:lvlText w:val=""/>
      <w:lvlJc w:val="left"/>
    </w:lvl>
    <w:lvl w:ilvl="4" w:tplc="DEE81B96">
      <w:numFmt w:val="decimal"/>
      <w:lvlText w:val=""/>
      <w:lvlJc w:val="left"/>
    </w:lvl>
    <w:lvl w:ilvl="5" w:tplc="D29C57A4">
      <w:numFmt w:val="decimal"/>
      <w:lvlText w:val=""/>
      <w:lvlJc w:val="left"/>
    </w:lvl>
    <w:lvl w:ilvl="6" w:tplc="9F2E3646">
      <w:numFmt w:val="decimal"/>
      <w:lvlText w:val=""/>
      <w:lvlJc w:val="left"/>
    </w:lvl>
    <w:lvl w:ilvl="7" w:tplc="6DE8EBF2">
      <w:numFmt w:val="decimal"/>
      <w:lvlText w:val=""/>
      <w:lvlJc w:val="left"/>
    </w:lvl>
    <w:lvl w:ilvl="8" w:tplc="505AE30A">
      <w:numFmt w:val="decimal"/>
      <w:lvlText w:val=""/>
      <w:lvlJc w:val="left"/>
    </w:lvl>
  </w:abstractNum>
  <w:abstractNum w:abstractNumId="50">
    <w:nsid w:val="00006C69"/>
    <w:multiLevelType w:val="hybridMultilevel"/>
    <w:tmpl w:val="7478A0BE"/>
    <w:lvl w:ilvl="0" w:tplc="376EBEBC">
      <w:start w:val="6"/>
      <w:numFmt w:val="decimal"/>
      <w:lvlText w:val="%1."/>
      <w:lvlJc w:val="left"/>
    </w:lvl>
    <w:lvl w:ilvl="1" w:tplc="D7C425C4">
      <w:numFmt w:val="decimal"/>
      <w:lvlText w:val=""/>
      <w:lvlJc w:val="left"/>
    </w:lvl>
    <w:lvl w:ilvl="2" w:tplc="38BA951A">
      <w:numFmt w:val="decimal"/>
      <w:lvlText w:val=""/>
      <w:lvlJc w:val="left"/>
    </w:lvl>
    <w:lvl w:ilvl="3" w:tplc="6E923496">
      <w:numFmt w:val="decimal"/>
      <w:lvlText w:val=""/>
      <w:lvlJc w:val="left"/>
    </w:lvl>
    <w:lvl w:ilvl="4" w:tplc="B56202C0">
      <w:numFmt w:val="decimal"/>
      <w:lvlText w:val=""/>
      <w:lvlJc w:val="left"/>
    </w:lvl>
    <w:lvl w:ilvl="5" w:tplc="DF429A16">
      <w:numFmt w:val="decimal"/>
      <w:lvlText w:val=""/>
      <w:lvlJc w:val="left"/>
    </w:lvl>
    <w:lvl w:ilvl="6" w:tplc="AF9693A6">
      <w:numFmt w:val="decimal"/>
      <w:lvlText w:val=""/>
      <w:lvlJc w:val="left"/>
    </w:lvl>
    <w:lvl w:ilvl="7" w:tplc="AC04A4F2">
      <w:numFmt w:val="decimal"/>
      <w:lvlText w:val=""/>
      <w:lvlJc w:val="left"/>
    </w:lvl>
    <w:lvl w:ilvl="8" w:tplc="72CED5C8">
      <w:numFmt w:val="decimal"/>
      <w:lvlText w:val=""/>
      <w:lvlJc w:val="left"/>
    </w:lvl>
  </w:abstractNum>
  <w:abstractNum w:abstractNumId="51">
    <w:nsid w:val="00006DF1"/>
    <w:multiLevelType w:val="hybridMultilevel"/>
    <w:tmpl w:val="E6201CF4"/>
    <w:lvl w:ilvl="0" w:tplc="397A8FD4">
      <w:start w:val="1"/>
      <w:numFmt w:val="decimal"/>
      <w:lvlText w:val="%1."/>
      <w:lvlJc w:val="left"/>
    </w:lvl>
    <w:lvl w:ilvl="1" w:tplc="310C286C">
      <w:numFmt w:val="decimal"/>
      <w:lvlText w:val=""/>
      <w:lvlJc w:val="left"/>
    </w:lvl>
    <w:lvl w:ilvl="2" w:tplc="0144CDD6">
      <w:numFmt w:val="decimal"/>
      <w:lvlText w:val=""/>
      <w:lvlJc w:val="left"/>
    </w:lvl>
    <w:lvl w:ilvl="3" w:tplc="2A2E91C4">
      <w:numFmt w:val="decimal"/>
      <w:lvlText w:val=""/>
      <w:lvlJc w:val="left"/>
    </w:lvl>
    <w:lvl w:ilvl="4" w:tplc="71FC52E6">
      <w:numFmt w:val="decimal"/>
      <w:lvlText w:val=""/>
      <w:lvlJc w:val="left"/>
    </w:lvl>
    <w:lvl w:ilvl="5" w:tplc="C624E018">
      <w:numFmt w:val="decimal"/>
      <w:lvlText w:val=""/>
      <w:lvlJc w:val="left"/>
    </w:lvl>
    <w:lvl w:ilvl="6" w:tplc="76727A58">
      <w:numFmt w:val="decimal"/>
      <w:lvlText w:val=""/>
      <w:lvlJc w:val="left"/>
    </w:lvl>
    <w:lvl w:ilvl="7" w:tplc="178A7DF6">
      <w:numFmt w:val="decimal"/>
      <w:lvlText w:val=""/>
      <w:lvlJc w:val="left"/>
    </w:lvl>
    <w:lvl w:ilvl="8" w:tplc="AF6894A0">
      <w:numFmt w:val="decimal"/>
      <w:lvlText w:val=""/>
      <w:lvlJc w:val="left"/>
    </w:lvl>
  </w:abstractNum>
  <w:abstractNum w:abstractNumId="52">
    <w:nsid w:val="000071F0"/>
    <w:multiLevelType w:val="hybridMultilevel"/>
    <w:tmpl w:val="819489DA"/>
    <w:lvl w:ilvl="0" w:tplc="FBA6BDCE">
      <w:start w:val="2"/>
      <w:numFmt w:val="decimal"/>
      <w:lvlText w:val="%1)"/>
      <w:lvlJc w:val="left"/>
    </w:lvl>
    <w:lvl w:ilvl="1" w:tplc="3CF25E54">
      <w:numFmt w:val="decimal"/>
      <w:lvlText w:val=""/>
      <w:lvlJc w:val="left"/>
    </w:lvl>
    <w:lvl w:ilvl="2" w:tplc="1D943796">
      <w:numFmt w:val="decimal"/>
      <w:lvlText w:val=""/>
      <w:lvlJc w:val="left"/>
    </w:lvl>
    <w:lvl w:ilvl="3" w:tplc="CCDED5A8">
      <w:numFmt w:val="decimal"/>
      <w:lvlText w:val=""/>
      <w:lvlJc w:val="left"/>
    </w:lvl>
    <w:lvl w:ilvl="4" w:tplc="454AB3C2">
      <w:numFmt w:val="decimal"/>
      <w:lvlText w:val=""/>
      <w:lvlJc w:val="left"/>
    </w:lvl>
    <w:lvl w:ilvl="5" w:tplc="8B56FD4A">
      <w:numFmt w:val="decimal"/>
      <w:lvlText w:val=""/>
      <w:lvlJc w:val="left"/>
    </w:lvl>
    <w:lvl w:ilvl="6" w:tplc="AF1AEC20">
      <w:numFmt w:val="decimal"/>
      <w:lvlText w:val=""/>
      <w:lvlJc w:val="left"/>
    </w:lvl>
    <w:lvl w:ilvl="7" w:tplc="1D742DDA">
      <w:numFmt w:val="decimal"/>
      <w:lvlText w:val=""/>
      <w:lvlJc w:val="left"/>
    </w:lvl>
    <w:lvl w:ilvl="8" w:tplc="53EE4362">
      <w:numFmt w:val="decimal"/>
      <w:lvlText w:val=""/>
      <w:lvlJc w:val="left"/>
    </w:lvl>
  </w:abstractNum>
  <w:abstractNum w:abstractNumId="53">
    <w:nsid w:val="000075EF"/>
    <w:multiLevelType w:val="hybridMultilevel"/>
    <w:tmpl w:val="3A9AB6AA"/>
    <w:lvl w:ilvl="0" w:tplc="2014E436">
      <w:start w:val="2"/>
      <w:numFmt w:val="decimal"/>
      <w:lvlText w:val="%1"/>
      <w:lvlJc w:val="left"/>
    </w:lvl>
    <w:lvl w:ilvl="1" w:tplc="AA341B54">
      <w:numFmt w:val="decimal"/>
      <w:lvlText w:val=""/>
      <w:lvlJc w:val="left"/>
    </w:lvl>
    <w:lvl w:ilvl="2" w:tplc="A44A3480">
      <w:numFmt w:val="decimal"/>
      <w:lvlText w:val=""/>
      <w:lvlJc w:val="left"/>
    </w:lvl>
    <w:lvl w:ilvl="3" w:tplc="95A449CC">
      <w:numFmt w:val="decimal"/>
      <w:lvlText w:val=""/>
      <w:lvlJc w:val="left"/>
    </w:lvl>
    <w:lvl w:ilvl="4" w:tplc="64DCD578">
      <w:numFmt w:val="decimal"/>
      <w:lvlText w:val=""/>
      <w:lvlJc w:val="left"/>
    </w:lvl>
    <w:lvl w:ilvl="5" w:tplc="1AB29D72">
      <w:numFmt w:val="decimal"/>
      <w:lvlText w:val=""/>
      <w:lvlJc w:val="left"/>
    </w:lvl>
    <w:lvl w:ilvl="6" w:tplc="B298F8CA">
      <w:numFmt w:val="decimal"/>
      <w:lvlText w:val=""/>
      <w:lvlJc w:val="left"/>
    </w:lvl>
    <w:lvl w:ilvl="7" w:tplc="04384022">
      <w:numFmt w:val="decimal"/>
      <w:lvlText w:val=""/>
      <w:lvlJc w:val="left"/>
    </w:lvl>
    <w:lvl w:ilvl="8" w:tplc="A238B4BA">
      <w:numFmt w:val="decimal"/>
      <w:lvlText w:val=""/>
      <w:lvlJc w:val="left"/>
    </w:lvl>
  </w:abstractNum>
  <w:abstractNum w:abstractNumId="54">
    <w:nsid w:val="00007874"/>
    <w:multiLevelType w:val="hybridMultilevel"/>
    <w:tmpl w:val="D2ACA718"/>
    <w:lvl w:ilvl="0" w:tplc="F50C4FD6">
      <w:start w:val="1"/>
      <w:numFmt w:val="decimal"/>
      <w:lvlText w:val="%1."/>
      <w:lvlJc w:val="left"/>
    </w:lvl>
    <w:lvl w:ilvl="1" w:tplc="5C50FC6A">
      <w:numFmt w:val="decimal"/>
      <w:lvlText w:val=""/>
      <w:lvlJc w:val="left"/>
    </w:lvl>
    <w:lvl w:ilvl="2" w:tplc="F1222AF4">
      <w:numFmt w:val="decimal"/>
      <w:lvlText w:val=""/>
      <w:lvlJc w:val="left"/>
    </w:lvl>
    <w:lvl w:ilvl="3" w:tplc="2B50ED8E">
      <w:numFmt w:val="decimal"/>
      <w:lvlText w:val=""/>
      <w:lvlJc w:val="left"/>
    </w:lvl>
    <w:lvl w:ilvl="4" w:tplc="F412035C">
      <w:numFmt w:val="decimal"/>
      <w:lvlText w:val=""/>
      <w:lvlJc w:val="left"/>
    </w:lvl>
    <w:lvl w:ilvl="5" w:tplc="46208814">
      <w:numFmt w:val="decimal"/>
      <w:lvlText w:val=""/>
      <w:lvlJc w:val="left"/>
    </w:lvl>
    <w:lvl w:ilvl="6" w:tplc="EFE0EA94">
      <w:numFmt w:val="decimal"/>
      <w:lvlText w:val=""/>
      <w:lvlJc w:val="left"/>
    </w:lvl>
    <w:lvl w:ilvl="7" w:tplc="D50CD528">
      <w:numFmt w:val="decimal"/>
      <w:lvlText w:val=""/>
      <w:lvlJc w:val="left"/>
    </w:lvl>
    <w:lvl w:ilvl="8" w:tplc="DBE805D4">
      <w:numFmt w:val="decimal"/>
      <w:lvlText w:val=""/>
      <w:lvlJc w:val="left"/>
    </w:lvl>
  </w:abstractNum>
  <w:abstractNum w:abstractNumId="55">
    <w:nsid w:val="00007983"/>
    <w:multiLevelType w:val="hybridMultilevel"/>
    <w:tmpl w:val="ADBA3414"/>
    <w:lvl w:ilvl="0" w:tplc="63A29674">
      <w:start w:val="6"/>
      <w:numFmt w:val="decimal"/>
      <w:lvlText w:val="%1."/>
      <w:lvlJc w:val="left"/>
    </w:lvl>
    <w:lvl w:ilvl="1" w:tplc="81A89C46">
      <w:numFmt w:val="decimal"/>
      <w:lvlText w:val=""/>
      <w:lvlJc w:val="left"/>
    </w:lvl>
    <w:lvl w:ilvl="2" w:tplc="CF2EBE00">
      <w:numFmt w:val="decimal"/>
      <w:lvlText w:val=""/>
      <w:lvlJc w:val="left"/>
    </w:lvl>
    <w:lvl w:ilvl="3" w:tplc="9D2621C6">
      <w:numFmt w:val="decimal"/>
      <w:lvlText w:val=""/>
      <w:lvlJc w:val="left"/>
    </w:lvl>
    <w:lvl w:ilvl="4" w:tplc="F7F0447C">
      <w:numFmt w:val="decimal"/>
      <w:lvlText w:val=""/>
      <w:lvlJc w:val="left"/>
    </w:lvl>
    <w:lvl w:ilvl="5" w:tplc="C750F2B0">
      <w:numFmt w:val="decimal"/>
      <w:lvlText w:val=""/>
      <w:lvlJc w:val="left"/>
    </w:lvl>
    <w:lvl w:ilvl="6" w:tplc="F106F426">
      <w:numFmt w:val="decimal"/>
      <w:lvlText w:val=""/>
      <w:lvlJc w:val="left"/>
    </w:lvl>
    <w:lvl w:ilvl="7" w:tplc="18A619E4">
      <w:numFmt w:val="decimal"/>
      <w:lvlText w:val=""/>
      <w:lvlJc w:val="left"/>
    </w:lvl>
    <w:lvl w:ilvl="8" w:tplc="91806BCE">
      <w:numFmt w:val="decimal"/>
      <w:lvlText w:val=""/>
      <w:lvlJc w:val="left"/>
    </w:lvl>
  </w:abstractNum>
  <w:abstractNum w:abstractNumId="56">
    <w:nsid w:val="00007BB9"/>
    <w:multiLevelType w:val="hybridMultilevel"/>
    <w:tmpl w:val="44A862EC"/>
    <w:lvl w:ilvl="0" w:tplc="95706E8C">
      <w:start w:val="1"/>
      <w:numFmt w:val="bullet"/>
      <w:lvlText w:val=""/>
      <w:lvlJc w:val="left"/>
    </w:lvl>
    <w:lvl w:ilvl="1" w:tplc="808041CC">
      <w:start w:val="1"/>
      <w:numFmt w:val="decimal"/>
      <w:lvlText w:val="%2"/>
      <w:lvlJc w:val="left"/>
    </w:lvl>
    <w:lvl w:ilvl="2" w:tplc="82AC6A84">
      <w:numFmt w:val="decimal"/>
      <w:lvlText w:val=""/>
      <w:lvlJc w:val="left"/>
    </w:lvl>
    <w:lvl w:ilvl="3" w:tplc="CA2ED374">
      <w:numFmt w:val="decimal"/>
      <w:lvlText w:val=""/>
      <w:lvlJc w:val="left"/>
    </w:lvl>
    <w:lvl w:ilvl="4" w:tplc="AC305688">
      <w:numFmt w:val="decimal"/>
      <w:lvlText w:val=""/>
      <w:lvlJc w:val="left"/>
    </w:lvl>
    <w:lvl w:ilvl="5" w:tplc="10AE5170">
      <w:numFmt w:val="decimal"/>
      <w:lvlText w:val=""/>
      <w:lvlJc w:val="left"/>
    </w:lvl>
    <w:lvl w:ilvl="6" w:tplc="C4E8891C">
      <w:numFmt w:val="decimal"/>
      <w:lvlText w:val=""/>
      <w:lvlJc w:val="left"/>
    </w:lvl>
    <w:lvl w:ilvl="7" w:tplc="9828C100">
      <w:numFmt w:val="decimal"/>
      <w:lvlText w:val=""/>
      <w:lvlJc w:val="left"/>
    </w:lvl>
    <w:lvl w:ilvl="8" w:tplc="BC6E3EE2">
      <w:numFmt w:val="decimal"/>
      <w:lvlText w:val=""/>
      <w:lvlJc w:val="left"/>
    </w:lvl>
  </w:abstractNum>
  <w:abstractNum w:abstractNumId="57">
    <w:nsid w:val="03A872BC"/>
    <w:multiLevelType w:val="hybridMultilevel"/>
    <w:tmpl w:val="D5666A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046A03E9"/>
    <w:multiLevelType w:val="hybridMultilevel"/>
    <w:tmpl w:val="A4641F20"/>
    <w:lvl w:ilvl="0" w:tplc="3FDE970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9">
    <w:nsid w:val="277D138E"/>
    <w:multiLevelType w:val="hybridMultilevel"/>
    <w:tmpl w:val="BFC682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2F0D4423"/>
    <w:multiLevelType w:val="hybridMultilevel"/>
    <w:tmpl w:val="446420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309D3903"/>
    <w:multiLevelType w:val="hybridMultilevel"/>
    <w:tmpl w:val="E5F2F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1721DC5"/>
    <w:multiLevelType w:val="multilevel"/>
    <w:tmpl w:val="7B945400"/>
    <w:lvl w:ilvl="0">
      <w:start w:val="1"/>
      <w:numFmt w:val="decimal"/>
      <w:lvlText w:val="%1"/>
      <w:lvlJc w:val="left"/>
      <w:pPr>
        <w:ind w:left="360" w:hanging="360"/>
      </w:pPr>
      <w:rPr>
        <w:rFonts w:eastAsia="Times New Roman" w:hint="default"/>
        <w:b/>
        <w:i/>
      </w:rPr>
    </w:lvl>
    <w:lvl w:ilvl="1">
      <w:start w:val="1"/>
      <w:numFmt w:val="decimal"/>
      <w:lvlText w:val="%1.%2"/>
      <w:lvlJc w:val="left"/>
      <w:pPr>
        <w:ind w:left="360" w:hanging="360"/>
      </w:pPr>
      <w:rPr>
        <w:rFonts w:eastAsia="Times New Roman" w:hint="default"/>
        <w:b/>
        <w:i/>
      </w:rPr>
    </w:lvl>
    <w:lvl w:ilvl="2">
      <w:start w:val="1"/>
      <w:numFmt w:val="decimal"/>
      <w:lvlText w:val="%1.%2.%3"/>
      <w:lvlJc w:val="left"/>
      <w:pPr>
        <w:ind w:left="720" w:hanging="720"/>
      </w:pPr>
      <w:rPr>
        <w:rFonts w:eastAsia="Times New Roman" w:hint="default"/>
        <w:b/>
        <w:i/>
      </w:rPr>
    </w:lvl>
    <w:lvl w:ilvl="3">
      <w:start w:val="1"/>
      <w:numFmt w:val="decimal"/>
      <w:lvlText w:val="%1.%2.%3.%4"/>
      <w:lvlJc w:val="left"/>
      <w:pPr>
        <w:ind w:left="720" w:hanging="720"/>
      </w:pPr>
      <w:rPr>
        <w:rFonts w:eastAsia="Times New Roman" w:hint="default"/>
        <w:b/>
        <w:i/>
      </w:rPr>
    </w:lvl>
    <w:lvl w:ilvl="4">
      <w:start w:val="1"/>
      <w:numFmt w:val="decimal"/>
      <w:lvlText w:val="%1.%2.%3.%4.%5"/>
      <w:lvlJc w:val="left"/>
      <w:pPr>
        <w:ind w:left="1080" w:hanging="1080"/>
      </w:pPr>
      <w:rPr>
        <w:rFonts w:eastAsia="Times New Roman" w:hint="default"/>
        <w:b/>
        <w:i/>
      </w:rPr>
    </w:lvl>
    <w:lvl w:ilvl="5">
      <w:start w:val="1"/>
      <w:numFmt w:val="decimal"/>
      <w:lvlText w:val="%1.%2.%3.%4.%5.%6"/>
      <w:lvlJc w:val="left"/>
      <w:pPr>
        <w:ind w:left="1080" w:hanging="1080"/>
      </w:pPr>
      <w:rPr>
        <w:rFonts w:eastAsia="Times New Roman" w:hint="default"/>
        <w:b/>
        <w:i/>
      </w:rPr>
    </w:lvl>
    <w:lvl w:ilvl="6">
      <w:start w:val="1"/>
      <w:numFmt w:val="decimal"/>
      <w:lvlText w:val="%1.%2.%3.%4.%5.%6.%7"/>
      <w:lvlJc w:val="left"/>
      <w:pPr>
        <w:ind w:left="1440" w:hanging="1440"/>
      </w:pPr>
      <w:rPr>
        <w:rFonts w:eastAsia="Times New Roman" w:hint="default"/>
        <w:b/>
        <w:i/>
      </w:rPr>
    </w:lvl>
    <w:lvl w:ilvl="7">
      <w:start w:val="1"/>
      <w:numFmt w:val="decimal"/>
      <w:lvlText w:val="%1.%2.%3.%4.%5.%6.%7.%8"/>
      <w:lvlJc w:val="left"/>
      <w:pPr>
        <w:ind w:left="1440" w:hanging="1440"/>
      </w:pPr>
      <w:rPr>
        <w:rFonts w:eastAsia="Times New Roman" w:hint="default"/>
        <w:b/>
        <w:i/>
      </w:rPr>
    </w:lvl>
    <w:lvl w:ilvl="8">
      <w:start w:val="1"/>
      <w:numFmt w:val="decimal"/>
      <w:lvlText w:val="%1.%2.%3.%4.%5.%6.%7.%8.%9"/>
      <w:lvlJc w:val="left"/>
      <w:pPr>
        <w:ind w:left="1800" w:hanging="1800"/>
      </w:pPr>
      <w:rPr>
        <w:rFonts w:eastAsia="Times New Roman" w:hint="default"/>
        <w:b/>
        <w:i/>
      </w:rPr>
    </w:lvl>
  </w:abstractNum>
  <w:abstractNum w:abstractNumId="63">
    <w:nsid w:val="34FC7004"/>
    <w:multiLevelType w:val="multilevel"/>
    <w:tmpl w:val="0D26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B1C5F44"/>
    <w:multiLevelType w:val="hybridMultilevel"/>
    <w:tmpl w:val="15CEBFEC"/>
    <w:lvl w:ilvl="0" w:tplc="3FDE970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5">
    <w:nsid w:val="4990564B"/>
    <w:multiLevelType w:val="hybridMultilevel"/>
    <w:tmpl w:val="8FC27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9C00D8C"/>
    <w:multiLevelType w:val="hybridMultilevel"/>
    <w:tmpl w:val="BF162FA4"/>
    <w:lvl w:ilvl="0" w:tplc="8D06C9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B024430"/>
    <w:multiLevelType w:val="multilevel"/>
    <w:tmpl w:val="9CB0A4BE"/>
    <w:lvl w:ilvl="0">
      <w:start w:val="2"/>
      <w:numFmt w:val="decimal"/>
      <w:lvlText w:val="%1"/>
      <w:lvlJc w:val="left"/>
      <w:pPr>
        <w:ind w:left="1080" w:hanging="360"/>
      </w:pPr>
      <w:rPr>
        <w:rFonts w:hint="default"/>
      </w:rPr>
    </w:lvl>
    <w:lvl w:ilvl="1">
      <w:start w:val="3"/>
      <w:numFmt w:val="decimal"/>
      <w:isLgl/>
      <w:lvlText w:val="%1.%2"/>
      <w:lvlJc w:val="left"/>
      <w:pPr>
        <w:ind w:left="1080" w:hanging="360"/>
      </w:pPr>
      <w:rPr>
        <w:rFonts w:eastAsia="Times New Roman" w:hint="default"/>
      </w:rPr>
    </w:lvl>
    <w:lvl w:ilvl="2">
      <w:start w:val="1"/>
      <w:numFmt w:val="decimal"/>
      <w:isLgl/>
      <w:lvlText w:val="%1.%2.%3"/>
      <w:lvlJc w:val="left"/>
      <w:pPr>
        <w:ind w:left="1440" w:hanging="720"/>
      </w:pPr>
      <w:rPr>
        <w:rFonts w:eastAsia="Times New Roman" w:hint="default"/>
      </w:rPr>
    </w:lvl>
    <w:lvl w:ilvl="3">
      <w:start w:val="1"/>
      <w:numFmt w:val="decimal"/>
      <w:isLgl/>
      <w:lvlText w:val="%1.%2.%3.%4"/>
      <w:lvlJc w:val="left"/>
      <w:pPr>
        <w:ind w:left="1440" w:hanging="720"/>
      </w:pPr>
      <w:rPr>
        <w:rFonts w:eastAsia="Times New Roman" w:hint="default"/>
      </w:rPr>
    </w:lvl>
    <w:lvl w:ilvl="4">
      <w:start w:val="1"/>
      <w:numFmt w:val="decimal"/>
      <w:isLgl/>
      <w:lvlText w:val="%1.%2.%3.%4.%5"/>
      <w:lvlJc w:val="left"/>
      <w:pPr>
        <w:ind w:left="1800" w:hanging="1080"/>
      </w:pPr>
      <w:rPr>
        <w:rFonts w:eastAsia="Times New Roman" w:hint="default"/>
      </w:rPr>
    </w:lvl>
    <w:lvl w:ilvl="5">
      <w:start w:val="1"/>
      <w:numFmt w:val="decimal"/>
      <w:isLgl/>
      <w:lvlText w:val="%1.%2.%3.%4.%5.%6"/>
      <w:lvlJc w:val="left"/>
      <w:pPr>
        <w:ind w:left="1800" w:hanging="1080"/>
      </w:pPr>
      <w:rPr>
        <w:rFonts w:eastAsia="Times New Roman" w:hint="default"/>
      </w:rPr>
    </w:lvl>
    <w:lvl w:ilvl="6">
      <w:start w:val="1"/>
      <w:numFmt w:val="decimal"/>
      <w:isLgl/>
      <w:lvlText w:val="%1.%2.%3.%4.%5.%6.%7"/>
      <w:lvlJc w:val="left"/>
      <w:pPr>
        <w:ind w:left="2160" w:hanging="1440"/>
      </w:pPr>
      <w:rPr>
        <w:rFonts w:eastAsia="Times New Roman" w:hint="default"/>
      </w:rPr>
    </w:lvl>
    <w:lvl w:ilvl="7">
      <w:start w:val="1"/>
      <w:numFmt w:val="decimal"/>
      <w:isLgl/>
      <w:lvlText w:val="%1.%2.%3.%4.%5.%6.%7.%8"/>
      <w:lvlJc w:val="left"/>
      <w:pPr>
        <w:ind w:left="2160" w:hanging="1440"/>
      </w:pPr>
      <w:rPr>
        <w:rFonts w:eastAsia="Times New Roman" w:hint="default"/>
      </w:rPr>
    </w:lvl>
    <w:lvl w:ilvl="8">
      <w:start w:val="1"/>
      <w:numFmt w:val="decimal"/>
      <w:isLgl/>
      <w:lvlText w:val="%1.%2.%3.%4.%5.%6.%7.%8.%9"/>
      <w:lvlJc w:val="left"/>
      <w:pPr>
        <w:ind w:left="2520" w:hanging="1800"/>
      </w:pPr>
      <w:rPr>
        <w:rFonts w:eastAsia="Times New Roman" w:hint="default"/>
      </w:rPr>
    </w:lvl>
  </w:abstractNum>
  <w:abstractNum w:abstractNumId="68">
    <w:nsid w:val="53CA3857"/>
    <w:multiLevelType w:val="hybridMultilevel"/>
    <w:tmpl w:val="1C540A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71F18DF"/>
    <w:multiLevelType w:val="hybridMultilevel"/>
    <w:tmpl w:val="E826BDDE"/>
    <w:lvl w:ilvl="0" w:tplc="31D41494">
      <w:start w:val="5"/>
      <w:numFmt w:val="decimal"/>
      <w:lvlText w:val="%1"/>
      <w:lvlJc w:val="left"/>
      <w:pPr>
        <w:ind w:left="720" w:hanging="360"/>
      </w:pPr>
      <w:rPr>
        <w:rFonts w:eastAsia="Calibri" w:hint="default"/>
        <w:w w:val="9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3E92274"/>
    <w:multiLevelType w:val="hybridMultilevel"/>
    <w:tmpl w:val="6BA8A15E"/>
    <w:lvl w:ilvl="0" w:tplc="04190005">
      <w:start w:val="1"/>
      <w:numFmt w:val="bullet"/>
      <w:lvlText w:val=""/>
      <w:lvlJc w:val="left"/>
      <w:pPr>
        <w:ind w:left="589" w:hanging="360"/>
      </w:pPr>
      <w:rPr>
        <w:rFonts w:ascii="Wingdings" w:hAnsi="Wingdings" w:cs="Wingdings" w:hint="default"/>
      </w:rPr>
    </w:lvl>
    <w:lvl w:ilvl="1" w:tplc="04190003">
      <w:start w:val="1"/>
      <w:numFmt w:val="bullet"/>
      <w:lvlText w:val="o"/>
      <w:lvlJc w:val="left"/>
      <w:pPr>
        <w:ind w:left="1309" w:hanging="360"/>
      </w:pPr>
      <w:rPr>
        <w:rFonts w:ascii="Courier New" w:hAnsi="Courier New" w:cs="Courier New" w:hint="default"/>
      </w:rPr>
    </w:lvl>
    <w:lvl w:ilvl="2" w:tplc="04190005">
      <w:start w:val="1"/>
      <w:numFmt w:val="bullet"/>
      <w:lvlText w:val=""/>
      <w:lvlJc w:val="left"/>
      <w:pPr>
        <w:ind w:left="2029" w:hanging="360"/>
      </w:pPr>
      <w:rPr>
        <w:rFonts w:ascii="Wingdings" w:hAnsi="Wingdings" w:cs="Wingdings" w:hint="default"/>
      </w:rPr>
    </w:lvl>
    <w:lvl w:ilvl="3" w:tplc="04190001">
      <w:start w:val="1"/>
      <w:numFmt w:val="bullet"/>
      <w:lvlText w:val=""/>
      <w:lvlJc w:val="left"/>
      <w:pPr>
        <w:ind w:left="2749" w:hanging="360"/>
      </w:pPr>
      <w:rPr>
        <w:rFonts w:ascii="Symbol" w:hAnsi="Symbol" w:cs="Symbol" w:hint="default"/>
      </w:rPr>
    </w:lvl>
    <w:lvl w:ilvl="4" w:tplc="04190003">
      <w:start w:val="1"/>
      <w:numFmt w:val="bullet"/>
      <w:lvlText w:val="o"/>
      <w:lvlJc w:val="left"/>
      <w:pPr>
        <w:ind w:left="3469" w:hanging="360"/>
      </w:pPr>
      <w:rPr>
        <w:rFonts w:ascii="Courier New" w:hAnsi="Courier New" w:cs="Courier New" w:hint="default"/>
      </w:rPr>
    </w:lvl>
    <w:lvl w:ilvl="5" w:tplc="04190005">
      <w:start w:val="1"/>
      <w:numFmt w:val="bullet"/>
      <w:lvlText w:val=""/>
      <w:lvlJc w:val="left"/>
      <w:pPr>
        <w:ind w:left="4189" w:hanging="360"/>
      </w:pPr>
      <w:rPr>
        <w:rFonts w:ascii="Wingdings" w:hAnsi="Wingdings" w:cs="Wingdings" w:hint="default"/>
      </w:rPr>
    </w:lvl>
    <w:lvl w:ilvl="6" w:tplc="04190001">
      <w:start w:val="1"/>
      <w:numFmt w:val="bullet"/>
      <w:lvlText w:val=""/>
      <w:lvlJc w:val="left"/>
      <w:pPr>
        <w:ind w:left="4909" w:hanging="360"/>
      </w:pPr>
      <w:rPr>
        <w:rFonts w:ascii="Symbol" w:hAnsi="Symbol" w:cs="Symbol" w:hint="default"/>
      </w:rPr>
    </w:lvl>
    <w:lvl w:ilvl="7" w:tplc="04190003">
      <w:start w:val="1"/>
      <w:numFmt w:val="bullet"/>
      <w:lvlText w:val="o"/>
      <w:lvlJc w:val="left"/>
      <w:pPr>
        <w:ind w:left="5629" w:hanging="360"/>
      </w:pPr>
      <w:rPr>
        <w:rFonts w:ascii="Courier New" w:hAnsi="Courier New" w:cs="Courier New" w:hint="default"/>
      </w:rPr>
    </w:lvl>
    <w:lvl w:ilvl="8" w:tplc="04190005">
      <w:start w:val="1"/>
      <w:numFmt w:val="bullet"/>
      <w:lvlText w:val=""/>
      <w:lvlJc w:val="left"/>
      <w:pPr>
        <w:ind w:left="6349" w:hanging="360"/>
      </w:pPr>
      <w:rPr>
        <w:rFonts w:ascii="Wingdings" w:hAnsi="Wingdings" w:cs="Wingdings" w:hint="default"/>
      </w:rPr>
    </w:lvl>
  </w:abstractNum>
  <w:abstractNum w:abstractNumId="71">
    <w:nsid w:val="71E12260"/>
    <w:multiLevelType w:val="hybridMultilevel"/>
    <w:tmpl w:val="06B21E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6865002"/>
    <w:multiLevelType w:val="hybridMultilevel"/>
    <w:tmpl w:val="54B2C5E2"/>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3">
    <w:nsid w:val="7A6707E8"/>
    <w:multiLevelType w:val="hybridMultilevel"/>
    <w:tmpl w:val="EFE48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56"/>
  </w:num>
  <w:num w:numId="4">
    <w:abstractNumId w:val="36"/>
  </w:num>
  <w:num w:numId="5">
    <w:abstractNumId w:val="46"/>
  </w:num>
  <w:num w:numId="6">
    <w:abstractNumId w:val="30"/>
  </w:num>
  <w:num w:numId="7">
    <w:abstractNumId w:val="40"/>
  </w:num>
  <w:num w:numId="8">
    <w:abstractNumId w:val="16"/>
  </w:num>
  <w:num w:numId="9">
    <w:abstractNumId w:val="43"/>
  </w:num>
  <w:num w:numId="10">
    <w:abstractNumId w:val="39"/>
  </w:num>
  <w:num w:numId="11">
    <w:abstractNumId w:val="28"/>
  </w:num>
  <w:num w:numId="12">
    <w:abstractNumId w:val="9"/>
  </w:num>
  <w:num w:numId="13">
    <w:abstractNumId w:val="22"/>
  </w:num>
  <w:num w:numId="14">
    <w:abstractNumId w:val="48"/>
  </w:num>
  <w:num w:numId="15">
    <w:abstractNumId w:val="25"/>
  </w:num>
  <w:num w:numId="16">
    <w:abstractNumId w:val="7"/>
  </w:num>
  <w:num w:numId="17">
    <w:abstractNumId w:val="55"/>
  </w:num>
  <w:num w:numId="18">
    <w:abstractNumId w:val="53"/>
  </w:num>
  <w:num w:numId="19">
    <w:abstractNumId w:val="33"/>
  </w:num>
  <w:num w:numId="20">
    <w:abstractNumId w:val="21"/>
  </w:num>
  <w:num w:numId="21">
    <w:abstractNumId w:val="27"/>
  </w:num>
  <w:num w:numId="22">
    <w:abstractNumId w:val="23"/>
  </w:num>
  <w:num w:numId="23">
    <w:abstractNumId w:val="50"/>
  </w:num>
  <w:num w:numId="24">
    <w:abstractNumId w:val="19"/>
  </w:num>
  <w:num w:numId="25">
    <w:abstractNumId w:val="26"/>
  </w:num>
  <w:num w:numId="26">
    <w:abstractNumId w:val="15"/>
  </w:num>
  <w:num w:numId="27">
    <w:abstractNumId w:val="18"/>
  </w:num>
  <w:num w:numId="28">
    <w:abstractNumId w:val="34"/>
  </w:num>
  <w:num w:numId="29">
    <w:abstractNumId w:val="44"/>
  </w:num>
  <w:num w:numId="30">
    <w:abstractNumId w:val="49"/>
  </w:num>
  <w:num w:numId="31">
    <w:abstractNumId w:val="24"/>
  </w:num>
  <w:num w:numId="32">
    <w:abstractNumId w:val="29"/>
  </w:num>
  <w:num w:numId="33">
    <w:abstractNumId w:val="52"/>
  </w:num>
  <w:num w:numId="34">
    <w:abstractNumId w:val="35"/>
  </w:num>
  <w:num w:numId="35">
    <w:abstractNumId w:val="54"/>
  </w:num>
  <w:num w:numId="36">
    <w:abstractNumId w:val="17"/>
  </w:num>
  <w:num w:numId="37">
    <w:abstractNumId w:val="20"/>
  </w:num>
  <w:num w:numId="38">
    <w:abstractNumId w:val="10"/>
  </w:num>
  <w:num w:numId="39">
    <w:abstractNumId w:val="47"/>
  </w:num>
  <w:num w:numId="40">
    <w:abstractNumId w:val="37"/>
  </w:num>
  <w:num w:numId="41">
    <w:abstractNumId w:val="42"/>
  </w:num>
  <w:num w:numId="42">
    <w:abstractNumId w:val="14"/>
  </w:num>
  <w:num w:numId="43">
    <w:abstractNumId w:val="11"/>
  </w:num>
  <w:num w:numId="44">
    <w:abstractNumId w:val="45"/>
  </w:num>
  <w:num w:numId="45">
    <w:abstractNumId w:val="8"/>
  </w:num>
  <w:num w:numId="46">
    <w:abstractNumId w:val="41"/>
  </w:num>
  <w:num w:numId="47">
    <w:abstractNumId w:val="13"/>
  </w:num>
  <w:num w:numId="48">
    <w:abstractNumId w:val="51"/>
  </w:num>
  <w:num w:numId="49">
    <w:abstractNumId w:val="38"/>
  </w:num>
  <w:num w:numId="50">
    <w:abstractNumId w:val="32"/>
  </w:num>
  <w:num w:numId="51">
    <w:abstractNumId w:val="69"/>
  </w:num>
  <w:num w:numId="52">
    <w:abstractNumId w:val="67"/>
  </w:num>
  <w:num w:numId="53">
    <w:abstractNumId w:val="62"/>
  </w:num>
  <w:num w:numId="54">
    <w:abstractNumId w:val="65"/>
  </w:num>
  <w:num w:numId="55">
    <w:abstractNumId w:val="73"/>
  </w:num>
  <w:num w:numId="56">
    <w:abstractNumId w:val="61"/>
  </w:num>
  <w:num w:numId="57">
    <w:abstractNumId w:val="60"/>
  </w:num>
  <w:num w:numId="58">
    <w:abstractNumId w:val="57"/>
  </w:num>
  <w:num w:numId="59">
    <w:abstractNumId w:val="66"/>
  </w:num>
  <w:num w:numId="60">
    <w:abstractNumId w:val="59"/>
  </w:num>
  <w:num w:numId="61">
    <w:abstractNumId w:val="71"/>
  </w:num>
  <w:num w:numId="62">
    <w:abstractNumId w:val="68"/>
  </w:num>
  <w:num w:numId="63">
    <w:abstractNumId w:val="63"/>
  </w:num>
  <w:num w:numId="64">
    <w:abstractNumId w:val="70"/>
  </w:num>
  <w:num w:numId="65">
    <w:abstractNumId w:val="64"/>
  </w:num>
  <w:num w:numId="66">
    <w:abstractNumId w:val="72"/>
  </w:num>
  <w:num w:numId="67">
    <w:abstractNumId w:val="58"/>
  </w:num>
  <w:num w:numId="68">
    <w:abstractNumId w:val="2"/>
  </w:num>
  <w:num w:numId="69">
    <w:abstractNumId w:val="3"/>
  </w:num>
  <w:num w:numId="70">
    <w:abstractNumId w:val="4"/>
  </w:num>
  <w:num w:numId="71">
    <w:abstractNumId w:val="5"/>
  </w:num>
  <w:num w:numId="72">
    <w:abstractNumId w:val="6"/>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896CF4"/>
    <w:rsid w:val="00037106"/>
    <w:rsid w:val="000559F5"/>
    <w:rsid w:val="0006439B"/>
    <w:rsid w:val="00073DB8"/>
    <w:rsid w:val="0007762F"/>
    <w:rsid w:val="000965D3"/>
    <w:rsid w:val="000A0D8A"/>
    <w:rsid w:val="000A5587"/>
    <w:rsid w:val="000B04C4"/>
    <w:rsid w:val="000C0E87"/>
    <w:rsid w:val="000C2BDD"/>
    <w:rsid w:val="000D714E"/>
    <w:rsid w:val="000E10F7"/>
    <w:rsid w:val="000F62C2"/>
    <w:rsid w:val="001355FF"/>
    <w:rsid w:val="001360F2"/>
    <w:rsid w:val="00172FB7"/>
    <w:rsid w:val="001C46AD"/>
    <w:rsid w:val="001D6FE6"/>
    <w:rsid w:val="001E2FE3"/>
    <w:rsid w:val="001E3ADA"/>
    <w:rsid w:val="001F31EC"/>
    <w:rsid w:val="0022440E"/>
    <w:rsid w:val="002364E8"/>
    <w:rsid w:val="002457AD"/>
    <w:rsid w:val="002507E2"/>
    <w:rsid w:val="00257E77"/>
    <w:rsid w:val="00276EA0"/>
    <w:rsid w:val="002A31AB"/>
    <w:rsid w:val="002A5794"/>
    <w:rsid w:val="002A6D6A"/>
    <w:rsid w:val="002C5BF1"/>
    <w:rsid w:val="002C64BD"/>
    <w:rsid w:val="003026ED"/>
    <w:rsid w:val="00347A70"/>
    <w:rsid w:val="0038098C"/>
    <w:rsid w:val="00383EDA"/>
    <w:rsid w:val="0038786C"/>
    <w:rsid w:val="00392A69"/>
    <w:rsid w:val="003B402F"/>
    <w:rsid w:val="003B4031"/>
    <w:rsid w:val="003B563F"/>
    <w:rsid w:val="003C19D4"/>
    <w:rsid w:val="003C5AA7"/>
    <w:rsid w:val="003D36FC"/>
    <w:rsid w:val="003F049A"/>
    <w:rsid w:val="003F2E58"/>
    <w:rsid w:val="004205F3"/>
    <w:rsid w:val="0046028C"/>
    <w:rsid w:val="004626C1"/>
    <w:rsid w:val="00475D32"/>
    <w:rsid w:val="00487D49"/>
    <w:rsid w:val="004D3F35"/>
    <w:rsid w:val="004D6B19"/>
    <w:rsid w:val="00510831"/>
    <w:rsid w:val="00513659"/>
    <w:rsid w:val="005174C4"/>
    <w:rsid w:val="00523B0C"/>
    <w:rsid w:val="005275E3"/>
    <w:rsid w:val="0056121A"/>
    <w:rsid w:val="005802E6"/>
    <w:rsid w:val="00580724"/>
    <w:rsid w:val="005819DE"/>
    <w:rsid w:val="005927D7"/>
    <w:rsid w:val="00595E6F"/>
    <w:rsid w:val="005E34E3"/>
    <w:rsid w:val="006402CA"/>
    <w:rsid w:val="00671266"/>
    <w:rsid w:val="00672FAF"/>
    <w:rsid w:val="00684AC2"/>
    <w:rsid w:val="006C4417"/>
    <w:rsid w:val="006D5DD9"/>
    <w:rsid w:val="006E566F"/>
    <w:rsid w:val="006F35AE"/>
    <w:rsid w:val="006F5077"/>
    <w:rsid w:val="00702980"/>
    <w:rsid w:val="00711D9C"/>
    <w:rsid w:val="00787DB3"/>
    <w:rsid w:val="007C1748"/>
    <w:rsid w:val="007F1414"/>
    <w:rsid w:val="007F21B5"/>
    <w:rsid w:val="00814899"/>
    <w:rsid w:val="00820B0F"/>
    <w:rsid w:val="00861940"/>
    <w:rsid w:val="00896CF4"/>
    <w:rsid w:val="008C64F5"/>
    <w:rsid w:val="008D3658"/>
    <w:rsid w:val="008D53CC"/>
    <w:rsid w:val="008D75BE"/>
    <w:rsid w:val="008E07AE"/>
    <w:rsid w:val="0090426F"/>
    <w:rsid w:val="00927D2C"/>
    <w:rsid w:val="00935A27"/>
    <w:rsid w:val="00983DAC"/>
    <w:rsid w:val="00984EED"/>
    <w:rsid w:val="009A41DD"/>
    <w:rsid w:val="009C4338"/>
    <w:rsid w:val="009C54C1"/>
    <w:rsid w:val="009D6671"/>
    <w:rsid w:val="009E355E"/>
    <w:rsid w:val="00A054F7"/>
    <w:rsid w:val="00A176ED"/>
    <w:rsid w:val="00A43F62"/>
    <w:rsid w:val="00A44114"/>
    <w:rsid w:val="00A91D64"/>
    <w:rsid w:val="00AA1BF5"/>
    <w:rsid w:val="00AB5D0A"/>
    <w:rsid w:val="00AE7327"/>
    <w:rsid w:val="00AF1BD7"/>
    <w:rsid w:val="00B0592B"/>
    <w:rsid w:val="00B32B68"/>
    <w:rsid w:val="00B37519"/>
    <w:rsid w:val="00B902F2"/>
    <w:rsid w:val="00B90956"/>
    <w:rsid w:val="00B9352D"/>
    <w:rsid w:val="00BA0F49"/>
    <w:rsid w:val="00BC555C"/>
    <w:rsid w:val="00BC74EC"/>
    <w:rsid w:val="00BE74AE"/>
    <w:rsid w:val="00BF1A49"/>
    <w:rsid w:val="00BF4EC3"/>
    <w:rsid w:val="00C0166F"/>
    <w:rsid w:val="00C72BC3"/>
    <w:rsid w:val="00C92C1A"/>
    <w:rsid w:val="00CA4B51"/>
    <w:rsid w:val="00CA5D84"/>
    <w:rsid w:val="00D22F81"/>
    <w:rsid w:val="00D53446"/>
    <w:rsid w:val="00D93A80"/>
    <w:rsid w:val="00DA3BC2"/>
    <w:rsid w:val="00DA4230"/>
    <w:rsid w:val="00DB37F5"/>
    <w:rsid w:val="00DD5A82"/>
    <w:rsid w:val="00E016C3"/>
    <w:rsid w:val="00E01DE4"/>
    <w:rsid w:val="00E717F3"/>
    <w:rsid w:val="00E755A9"/>
    <w:rsid w:val="00E85D74"/>
    <w:rsid w:val="00EA3C5C"/>
    <w:rsid w:val="00EB74D8"/>
    <w:rsid w:val="00ED02B7"/>
    <w:rsid w:val="00ED7246"/>
    <w:rsid w:val="00EE13E0"/>
    <w:rsid w:val="00EE5DDA"/>
    <w:rsid w:val="00EF0FC4"/>
    <w:rsid w:val="00F1161E"/>
    <w:rsid w:val="00F3010B"/>
    <w:rsid w:val="00F31A79"/>
    <w:rsid w:val="00F536D4"/>
    <w:rsid w:val="00F725A1"/>
    <w:rsid w:val="00F77B87"/>
    <w:rsid w:val="00FC6E76"/>
    <w:rsid w:val="00FE1B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12" type="connector" idref="#_x0000_s1098"/>
        <o:r id="V:Rule13" type="connector" idref="#_x0000_s1090"/>
        <o:r id="V:Rule14" type="connector" idref="#_x0000_s1094"/>
        <o:r id="V:Rule15" type="connector" idref="#_x0000_s1096"/>
        <o:r id="V:Rule16" type="connector" idref="#_x0000_s1102"/>
        <o:r id="V:Rule17" type="connector" idref="#_x0000_s1100"/>
        <o:r id="V:Rule18" type="connector" idref="#_x0000_s1088"/>
        <o:r id="V:Rule19" type="connector" idref="#AutoShape 107"/>
        <o:r id="V:Rule20" type="connector" idref="#_x0000_s1091"/>
        <o:r id="V:Rule21" type="connector" idref="#_x0000_s1092"/>
        <o:r id="V:Rule22" type="connector" idref="#_x0000_s10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724"/>
  </w:style>
  <w:style w:type="paragraph" w:styleId="1">
    <w:name w:val="heading 1"/>
    <w:basedOn w:val="a"/>
    <w:link w:val="10"/>
    <w:uiPriority w:val="9"/>
    <w:qFormat/>
    <w:rsid w:val="003B56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96CF4"/>
    <w:rPr>
      <w:color w:val="0000FF"/>
      <w:u w:val="single"/>
    </w:rPr>
  </w:style>
  <w:style w:type="paragraph" w:styleId="a4">
    <w:name w:val="Balloon Text"/>
    <w:basedOn w:val="a"/>
    <w:link w:val="a5"/>
    <w:uiPriority w:val="99"/>
    <w:semiHidden/>
    <w:unhideWhenUsed/>
    <w:rsid w:val="007F141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F1414"/>
    <w:rPr>
      <w:rFonts w:ascii="Tahoma" w:hAnsi="Tahoma" w:cs="Tahoma"/>
      <w:sz w:val="16"/>
      <w:szCs w:val="16"/>
    </w:rPr>
  </w:style>
  <w:style w:type="paragraph" w:styleId="a6">
    <w:name w:val="List Paragraph"/>
    <w:basedOn w:val="a"/>
    <w:qFormat/>
    <w:rsid w:val="00172FB7"/>
    <w:pPr>
      <w:ind w:left="720"/>
      <w:contextualSpacing/>
    </w:pPr>
  </w:style>
  <w:style w:type="table" w:styleId="a7">
    <w:name w:val="Table Grid"/>
    <w:basedOn w:val="a1"/>
    <w:uiPriority w:val="59"/>
    <w:rsid w:val="00EE5DD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header"/>
    <w:basedOn w:val="a"/>
    <w:link w:val="a9"/>
    <w:uiPriority w:val="99"/>
    <w:semiHidden/>
    <w:unhideWhenUsed/>
    <w:rsid w:val="00984EE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984EED"/>
  </w:style>
  <w:style w:type="paragraph" w:styleId="aa">
    <w:name w:val="footer"/>
    <w:basedOn w:val="a"/>
    <w:link w:val="ab"/>
    <w:uiPriority w:val="99"/>
    <w:unhideWhenUsed/>
    <w:rsid w:val="00984EE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84EED"/>
  </w:style>
  <w:style w:type="paragraph" w:styleId="ac">
    <w:name w:val="Normal (Web)"/>
    <w:basedOn w:val="a"/>
    <w:uiPriority w:val="99"/>
    <w:unhideWhenUsed/>
    <w:rsid w:val="0051083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 Spacing"/>
    <w:link w:val="ae"/>
    <w:uiPriority w:val="99"/>
    <w:qFormat/>
    <w:rsid w:val="00702980"/>
    <w:pPr>
      <w:spacing w:after="0" w:line="240" w:lineRule="auto"/>
    </w:pPr>
    <w:rPr>
      <w:rFonts w:ascii="Calibri" w:eastAsia="Calibri" w:hAnsi="Calibri" w:cs="Calibri"/>
      <w:lang w:eastAsia="en-US"/>
    </w:rPr>
  </w:style>
  <w:style w:type="character" w:customStyle="1" w:styleId="ae">
    <w:name w:val="Без интервала Знак"/>
    <w:basedOn w:val="a0"/>
    <w:link w:val="ad"/>
    <w:uiPriority w:val="99"/>
    <w:locked/>
    <w:rsid w:val="00702980"/>
    <w:rPr>
      <w:rFonts w:ascii="Calibri" w:eastAsia="Calibri" w:hAnsi="Calibri" w:cs="Calibri"/>
      <w:lang w:eastAsia="en-US"/>
    </w:rPr>
  </w:style>
  <w:style w:type="character" w:customStyle="1" w:styleId="apple-converted-space">
    <w:name w:val="apple-converted-space"/>
    <w:basedOn w:val="a0"/>
    <w:rsid w:val="0007762F"/>
  </w:style>
  <w:style w:type="character" w:customStyle="1" w:styleId="10">
    <w:name w:val="Заголовок 1 Знак"/>
    <w:basedOn w:val="a0"/>
    <w:link w:val="1"/>
    <w:uiPriority w:val="9"/>
    <w:rsid w:val="003B563F"/>
    <w:rPr>
      <w:rFonts w:ascii="Times New Roman" w:eastAsia="Times New Roman" w:hAnsi="Times New Roman" w:cs="Times New Roman"/>
      <w:b/>
      <w:bCs/>
      <w:kern w:val="36"/>
      <w:sz w:val="48"/>
      <w:szCs w:val="48"/>
    </w:rPr>
  </w:style>
  <w:style w:type="character" w:customStyle="1" w:styleId="comments">
    <w:name w:val="comments"/>
    <w:basedOn w:val="a0"/>
    <w:rsid w:val="003B563F"/>
  </w:style>
  <w:style w:type="character" w:customStyle="1" w:styleId="icon">
    <w:name w:val="icon"/>
    <w:basedOn w:val="a0"/>
    <w:rsid w:val="003B563F"/>
  </w:style>
  <w:style w:type="character" w:customStyle="1" w:styleId="post-format-icon">
    <w:name w:val="post-format-icon"/>
    <w:basedOn w:val="a0"/>
    <w:rsid w:val="003B563F"/>
  </w:style>
  <w:style w:type="character" w:styleId="af">
    <w:name w:val="Strong"/>
    <w:basedOn w:val="a0"/>
    <w:uiPriority w:val="22"/>
    <w:qFormat/>
    <w:rsid w:val="003B563F"/>
    <w:rPr>
      <w:b/>
      <w:bCs/>
    </w:rPr>
  </w:style>
  <w:style w:type="character" w:styleId="af0">
    <w:name w:val="Emphasis"/>
    <w:basedOn w:val="a0"/>
    <w:uiPriority w:val="20"/>
    <w:qFormat/>
    <w:rsid w:val="003B563F"/>
    <w:rPr>
      <w:i/>
      <w:iCs/>
    </w:rPr>
  </w:style>
  <w:style w:type="character" w:styleId="af1">
    <w:name w:val="FollowedHyperlink"/>
    <w:basedOn w:val="a0"/>
    <w:uiPriority w:val="99"/>
    <w:semiHidden/>
    <w:unhideWhenUsed/>
    <w:rsid w:val="003D36F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38527245">
      <w:bodyDiv w:val="1"/>
      <w:marLeft w:val="0"/>
      <w:marRight w:val="0"/>
      <w:marTop w:val="0"/>
      <w:marBottom w:val="0"/>
      <w:divBdr>
        <w:top w:val="none" w:sz="0" w:space="0" w:color="auto"/>
        <w:left w:val="none" w:sz="0" w:space="0" w:color="auto"/>
        <w:bottom w:val="none" w:sz="0" w:space="0" w:color="auto"/>
        <w:right w:val="none" w:sz="0" w:space="0" w:color="auto"/>
      </w:divBdr>
    </w:div>
    <w:div w:id="581835834">
      <w:bodyDiv w:val="1"/>
      <w:marLeft w:val="0"/>
      <w:marRight w:val="0"/>
      <w:marTop w:val="0"/>
      <w:marBottom w:val="0"/>
      <w:divBdr>
        <w:top w:val="none" w:sz="0" w:space="0" w:color="auto"/>
        <w:left w:val="none" w:sz="0" w:space="0" w:color="auto"/>
        <w:bottom w:val="none" w:sz="0" w:space="0" w:color="auto"/>
        <w:right w:val="none" w:sz="0" w:space="0" w:color="auto"/>
      </w:divBdr>
    </w:div>
    <w:div w:id="719014909">
      <w:bodyDiv w:val="1"/>
      <w:marLeft w:val="0"/>
      <w:marRight w:val="0"/>
      <w:marTop w:val="0"/>
      <w:marBottom w:val="0"/>
      <w:divBdr>
        <w:top w:val="none" w:sz="0" w:space="0" w:color="auto"/>
        <w:left w:val="none" w:sz="0" w:space="0" w:color="auto"/>
        <w:bottom w:val="none" w:sz="0" w:space="0" w:color="auto"/>
        <w:right w:val="none" w:sz="0" w:space="0" w:color="auto"/>
      </w:divBdr>
    </w:div>
    <w:div w:id="885142988">
      <w:bodyDiv w:val="1"/>
      <w:marLeft w:val="0"/>
      <w:marRight w:val="0"/>
      <w:marTop w:val="0"/>
      <w:marBottom w:val="0"/>
      <w:divBdr>
        <w:top w:val="none" w:sz="0" w:space="0" w:color="auto"/>
        <w:left w:val="none" w:sz="0" w:space="0" w:color="auto"/>
        <w:bottom w:val="none" w:sz="0" w:space="0" w:color="auto"/>
        <w:right w:val="none" w:sz="0" w:space="0" w:color="auto"/>
      </w:divBdr>
    </w:div>
    <w:div w:id="1314598832">
      <w:bodyDiv w:val="1"/>
      <w:marLeft w:val="0"/>
      <w:marRight w:val="0"/>
      <w:marTop w:val="0"/>
      <w:marBottom w:val="0"/>
      <w:divBdr>
        <w:top w:val="none" w:sz="0" w:space="0" w:color="auto"/>
        <w:left w:val="none" w:sz="0" w:space="0" w:color="auto"/>
        <w:bottom w:val="none" w:sz="0" w:space="0" w:color="auto"/>
        <w:right w:val="none" w:sz="0" w:space="0" w:color="auto"/>
      </w:divBdr>
    </w:div>
    <w:div w:id="1378505333">
      <w:bodyDiv w:val="1"/>
      <w:marLeft w:val="0"/>
      <w:marRight w:val="0"/>
      <w:marTop w:val="0"/>
      <w:marBottom w:val="0"/>
      <w:divBdr>
        <w:top w:val="none" w:sz="0" w:space="0" w:color="auto"/>
        <w:left w:val="none" w:sz="0" w:space="0" w:color="auto"/>
        <w:bottom w:val="none" w:sz="0" w:space="0" w:color="auto"/>
        <w:right w:val="none" w:sz="0" w:space="0" w:color="auto"/>
      </w:divBdr>
    </w:div>
    <w:div w:id="1551502527">
      <w:bodyDiv w:val="1"/>
      <w:marLeft w:val="0"/>
      <w:marRight w:val="0"/>
      <w:marTop w:val="0"/>
      <w:marBottom w:val="0"/>
      <w:divBdr>
        <w:top w:val="none" w:sz="0" w:space="0" w:color="auto"/>
        <w:left w:val="none" w:sz="0" w:space="0" w:color="auto"/>
        <w:bottom w:val="none" w:sz="0" w:space="0" w:color="auto"/>
        <w:right w:val="none" w:sz="0" w:space="0" w:color="auto"/>
      </w:divBdr>
    </w:div>
    <w:div w:id="1692612422">
      <w:bodyDiv w:val="1"/>
      <w:marLeft w:val="0"/>
      <w:marRight w:val="0"/>
      <w:marTop w:val="0"/>
      <w:marBottom w:val="0"/>
      <w:divBdr>
        <w:top w:val="none" w:sz="0" w:space="0" w:color="auto"/>
        <w:left w:val="none" w:sz="0" w:space="0" w:color="auto"/>
        <w:bottom w:val="none" w:sz="0" w:space="0" w:color="auto"/>
        <w:right w:val="none" w:sz="0" w:space="0" w:color="auto"/>
      </w:divBdr>
      <w:divsChild>
        <w:div w:id="1281885501">
          <w:marLeft w:val="0"/>
          <w:marRight w:val="0"/>
          <w:marTop w:val="0"/>
          <w:marBottom w:val="0"/>
          <w:divBdr>
            <w:top w:val="none" w:sz="0" w:space="0" w:color="auto"/>
            <w:left w:val="none" w:sz="0" w:space="0" w:color="auto"/>
            <w:bottom w:val="none" w:sz="0" w:space="0" w:color="auto"/>
            <w:right w:val="none" w:sz="0" w:space="0" w:color="auto"/>
          </w:divBdr>
        </w:div>
        <w:div w:id="827139000">
          <w:marLeft w:val="0"/>
          <w:marRight w:val="0"/>
          <w:marTop w:val="0"/>
          <w:marBottom w:val="0"/>
          <w:divBdr>
            <w:top w:val="none" w:sz="0" w:space="0" w:color="auto"/>
            <w:left w:val="none" w:sz="0" w:space="0" w:color="auto"/>
            <w:bottom w:val="none" w:sz="0" w:space="0" w:color="auto"/>
            <w:right w:val="none" w:sz="0" w:space="0" w:color="auto"/>
          </w:divBdr>
          <w:divsChild>
            <w:div w:id="4017501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794052815">
      <w:bodyDiv w:val="1"/>
      <w:marLeft w:val="0"/>
      <w:marRight w:val="0"/>
      <w:marTop w:val="0"/>
      <w:marBottom w:val="0"/>
      <w:divBdr>
        <w:top w:val="none" w:sz="0" w:space="0" w:color="auto"/>
        <w:left w:val="none" w:sz="0" w:space="0" w:color="auto"/>
        <w:bottom w:val="none" w:sz="0" w:space="0" w:color="auto"/>
        <w:right w:val="none" w:sz="0" w:space="0" w:color="auto"/>
      </w:divBdr>
    </w:div>
    <w:div w:id="1822381240">
      <w:bodyDiv w:val="1"/>
      <w:marLeft w:val="0"/>
      <w:marRight w:val="0"/>
      <w:marTop w:val="0"/>
      <w:marBottom w:val="0"/>
      <w:divBdr>
        <w:top w:val="none" w:sz="0" w:space="0" w:color="auto"/>
        <w:left w:val="none" w:sz="0" w:space="0" w:color="auto"/>
        <w:bottom w:val="none" w:sz="0" w:space="0" w:color="auto"/>
        <w:right w:val="none" w:sz="0" w:space="0" w:color="auto"/>
      </w:divBdr>
    </w:div>
    <w:div w:id="1832258197">
      <w:bodyDiv w:val="1"/>
      <w:marLeft w:val="0"/>
      <w:marRight w:val="0"/>
      <w:marTop w:val="0"/>
      <w:marBottom w:val="0"/>
      <w:divBdr>
        <w:top w:val="none" w:sz="0" w:space="0" w:color="auto"/>
        <w:left w:val="none" w:sz="0" w:space="0" w:color="auto"/>
        <w:bottom w:val="none" w:sz="0" w:space="0" w:color="auto"/>
        <w:right w:val="none" w:sz="0" w:space="0" w:color="auto"/>
      </w:divBdr>
    </w:div>
    <w:div w:id="2025131596">
      <w:bodyDiv w:val="1"/>
      <w:marLeft w:val="0"/>
      <w:marRight w:val="0"/>
      <w:marTop w:val="0"/>
      <w:marBottom w:val="0"/>
      <w:divBdr>
        <w:top w:val="none" w:sz="0" w:space="0" w:color="auto"/>
        <w:left w:val="none" w:sz="0" w:space="0" w:color="auto"/>
        <w:bottom w:val="none" w:sz="0" w:space="0" w:color="auto"/>
        <w:right w:val="none" w:sz="0" w:space="0" w:color="auto"/>
      </w:divBdr>
      <w:divsChild>
        <w:div w:id="1054237685">
          <w:blockQuote w:val="1"/>
          <w:marLeft w:val="0"/>
          <w:marRight w:val="0"/>
          <w:marTop w:val="0"/>
          <w:marBottom w:val="120"/>
          <w:divBdr>
            <w:top w:val="none" w:sz="0" w:space="0" w:color="auto"/>
            <w:left w:val="none" w:sz="0" w:space="0" w:color="auto"/>
            <w:bottom w:val="none" w:sz="0" w:space="0" w:color="auto"/>
            <w:right w:val="none" w:sz="0" w:space="0" w:color="auto"/>
          </w:divBdr>
        </w:div>
        <w:div w:id="1512065750">
          <w:blockQuote w:val="1"/>
          <w:marLeft w:val="0"/>
          <w:marRight w:val="0"/>
          <w:marTop w:val="0"/>
          <w:marBottom w:val="120"/>
          <w:divBdr>
            <w:top w:val="none" w:sz="0" w:space="0" w:color="auto"/>
            <w:left w:val="none" w:sz="0" w:space="0" w:color="auto"/>
            <w:bottom w:val="none" w:sz="0" w:space="0" w:color="auto"/>
            <w:right w:val="none" w:sz="0" w:space="0" w:color="auto"/>
          </w:divBdr>
        </w:div>
        <w:div w:id="91585123">
          <w:blockQuote w:val="1"/>
          <w:marLeft w:val="0"/>
          <w:marRight w:val="0"/>
          <w:marTop w:val="0"/>
          <w:marBottom w:val="120"/>
          <w:divBdr>
            <w:top w:val="none" w:sz="0" w:space="0" w:color="auto"/>
            <w:left w:val="none" w:sz="0" w:space="0" w:color="auto"/>
            <w:bottom w:val="none" w:sz="0" w:space="0" w:color="auto"/>
            <w:right w:val="none" w:sz="0" w:space="0" w:color="auto"/>
          </w:divBdr>
        </w:div>
        <w:div w:id="127188822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080789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56.jpeg"/><Relationship Id="rId21" Type="http://schemas.openxmlformats.org/officeDocument/2006/relationships/image" Target="media/image14.gif"/><Relationship Id="rId42" Type="http://schemas.openxmlformats.org/officeDocument/2006/relationships/hyperlink" Target="http://1.bp.blogspot.com/-PtveYaRj26I/VlWQTp1bkmI/AAAAAAAApEM/oa4NEra-op0/s1600/2.jpg" TargetMode="External"/><Relationship Id="rId47" Type="http://schemas.openxmlformats.org/officeDocument/2006/relationships/image" Target="media/image30.jpeg"/><Relationship Id="rId63" Type="http://schemas.openxmlformats.org/officeDocument/2006/relationships/hyperlink" Target="http://2.bp.blogspot.com/-N_1EGc-B_R8/VlWQTjPr9gI/AAAAAAAApEQ/8NCY5RynJjM/s1600/Clip_3.jpg" TargetMode="External"/><Relationship Id="rId68" Type="http://schemas.openxmlformats.org/officeDocument/2006/relationships/hyperlink" Target="http://mathkang.ru/" TargetMode="External"/><Relationship Id="rId84" Type="http://schemas.openxmlformats.org/officeDocument/2006/relationships/hyperlink" Target="https://mir-olimpiad.ru/olimpiady/" TargetMode="External"/><Relationship Id="rId89" Type="http://schemas.openxmlformats.org/officeDocument/2006/relationships/hyperlink" Target="http://www.farosta.ru/" TargetMode="External"/><Relationship Id="rId112" Type="http://schemas.openxmlformats.org/officeDocument/2006/relationships/image" Target="media/image52.jpeg"/><Relationship Id="rId133" Type="http://schemas.openxmlformats.org/officeDocument/2006/relationships/image" Target="media/image72.jpeg"/><Relationship Id="rId138" Type="http://schemas.openxmlformats.org/officeDocument/2006/relationships/image" Target="media/image77.jpeg"/><Relationship Id="rId154" Type="http://schemas.openxmlformats.org/officeDocument/2006/relationships/image" Target="media/image93.jpeg"/><Relationship Id="rId159" Type="http://schemas.openxmlformats.org/officeDocument/2006/relationships/image" Target="media/image98.jpeg"/><Relationship Id="rId16" Type="http://schemas.openxmlformats.org/officeDocument/2006/relationships/image" Target="media/image9.emf"/><Relationship Id="rId107" Type="http://schemas.openxmlformats.org/officeDocument/2006/relationships/image" Target="media/image47.jpeg"/><Relationship Id="rId11" Type="http://schemas.openxmlformats.org/officeDocument/2006/relationships/image" Target="media/image4.jpeg"/><Relationship Id="rId32" Type="http://schemas.openxmlformats.org/officeDocument/2006/relationships/image" Target="media/image23.jpeg"/><Relationship Id="rId37" Type="http://schemas.openxmlformats.org/officeDocument/2006/relationships/hyperlink" Target="http://4.bp.blogspot.com/-p9Rr66QlrIA/VlWUJcHNpSI/AAAAAAAApFI/PnRtMoAGc-Y/s1600/Clip_7.jpg" TargetMode="External"/><Relationship Id="rId53" Type="http://schemas.openxmlformats.org/officeDocument/2006/relationships/hyperlink" Target="http://olimpiada2x2.ru/" TargetMode="External"/><Relationship Id="rId58" Type="http://schemas.openxmlformats.org/officeDocument/2006/relationships/image" Target="media/image33.jpeg"/><Relationship Id="rId74" Type="http://schemas.openxmlformats.org/officeDocument/2006/relationships/image" Target="media/image38.jpeg"/><Relationship Id="rId79" Type="http://schemas.openxmlformats.org/officeDocument/2006/relationships/hyperlink" Target="http://1.bp.blogspot.com/-p8hche8IB6I/VlWQTul2WSI/AAAAAAAApEQ/fUSV52aDlG0/s1600/Clip_15.jpg" TargetMode="External"/><Relationship Id="rId102" Type="http://schemas.openxmlformats.org/officeDocument/2006/relationships/image" Target="media/image42.jpeg"/><Relationship Id="rId123" Type="http://schemas.openxmlformats.org/officeDocument/2006/relationships/image" Target="media/image62.jpeg"/><Relationship Id="rId128" Type="http://schemas.openxmlformats.org/officeDocument/2006/relationships/image" Target="media/image67.jpeg"/><Relationship Id="rId144" Type="http://schemas.openxmlformats.org/officeDocument/2006/relationships/image" Target="media/image83.jpeg"/><Relationship Id="rId149" Type="http://schemas.openxmlformats.org/officeDocument/2006/relationships/image" Target="media/image88.jpeg"/><Relationship Id="rId5" Type="http://schemas.openxmlformats.org/officeDocument/2006/relationships/webSettings" Target="webSettings.xml"/><Relationship Id="rId90" Type="http://schemas.openxmlformats.org/officeDocument/2006/relationships/hyperlink" Target="http://vot-zadachka.ru/" TargetMode="External"/><Relationship Id="rId95" Type="http://schemas.openxmlformats.org/officeDocument/2006/relationships/hyperlink" Target="http://olymp.ifmo.ru/" TargetMode="External"/><Relationship Id="rId160" Type="http://schemas.openxmlformats.org/officeDocument/2006/relationships/image" Target="media/image99.jpeg"/><Relationship Id="rId22" Type="http://schemas.openxmlformats.org/officeDocument/2006/relationships/image" Target="media/image15.gif"/><Relationship Id="rId27"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hyperlink" Target="http://iq-champion.ru/" TargetMode="External"/><Relationship Id="rId64" Type="http://schemas.openxmlformats.org/officeDocument/2006/relationships/image" Target="media/image35.jpeg"/><Relationship Id="rId69" Type="http://schemas.openxmlformats.org/officeDocument/2006/relationships/hyperlink" Target="http://3.bp.blogspot.com/-djPNWE6YdmY/VlWQTtdCEcI/AAAAAAAApEQ/1MXE2_3ibs4/s1600/Clip_12.jpg" TargetMode="External"/><Relationship Id="rId113" Type="http://schemas.openxmlformats.org/officeDocument/2006/relationships/footer" Target="footer1.xml"/><Relationship Id="rId118" Type="http://schemas.openxmlformats.org/officeDocument/2006/relationships/image" Target="media/image57.jpeg"/><Relationship Id="rId134" Type="http://schemas.openxmlformats.org/officeDocument/2006/relationships/image" Target="media/image73.jpeg"/><Relationship Id="rId139" Type="http://schemas.openxmlformats.org/officeDocument/2006/relationships/image" Target="media/image78.jpeg"/><Relationship Id="rId80" Type="http://schemas.openxmlformats.org/officeDocument/2006/relationships/image" Target="media/image40.jpeg"/><Relationship Id="rId85" Type="http://schemas.openxmlformats.org/officeDocument/2006/relationships/hyperlink" Target="http://prioritet.mskobr.ru/obrazovanie/results/competitions_and_contests" TargetMode="External"/><Relationship Id="rId150" Type="http://schemas.openxmlformats.org/officeDocument/2006/relationships/image" Target="media/image89.jpeg"/><Relationship Id="rId155" Type="http://schemas.openxmlformats.org/officeDocument/2006/relationships/image" Target="media/image94.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hyperlink" Target="http://future4you.ru/" TargetMode="External"/><Relationship Id="rId38" Type="http://schemas.openxmlformats.org/officeDocument/2006/relationships/image" Target="media/image26.jpeg"/><Relationship Id="rId59" Type="http://schemas.openxmlformats.org/officeDocument/2006/relationships/hyperlink" Target="http://www.prodlenka.org/" TargetMode="External"/><Relationship Id="rId103" Type="http://schemas.openxmlformats.org/officeDocument/2006/relationships/image" Target="media/image43.jpeg"/><Relationship Id="rId108" Type="http://schemas.openxmlformats.org/officeDocument/2006/relationships/image" Target="media/image48.jpeg"/><Relationship Id="rId124" Type="http://schemas.openxmlformats.org/officeDocument/2006/relationships/image" Target="media/image63.jpeg"/><Relationship Id="rId129" Type="http://schemas.openxmlformats.org/officeDocument/2006/relationships/image" Target="media/image68.jpeg"/><Relationship Id="rId20" Type="http://schemas.openxmlformats.org/officeDocument/2006/relationships/image" Target="media/image13.gif"/><Relationship Id="rId41" Type="http://schemas.openxmlformats.org/officeDocument/2006/relationships/image" Target="media/image27.jpeg"/><Relationship Id="rId54" Type="http://schemas.openxmlformats.org/officeDocument/2006/relationships/hyperlink" Target="http://2.bp.blogspot.com/-1k3I9NNzsMM/VlWWmzTwoxI/AAAAAAAApF8/RBJBeTJov2I/s1600/Clip_9.jpg" TargetMode="External"/><Relationship Id="rId62" Type="http://schemas.openxmlformats.org/officeDocument/2006/relationships/hyperlink" Target="http://runodog.ru/" TargetMode="External"/><Relationship Id="rId70" Type="http://schemas.openxmlformats.org/officeDocument/2006/relationships/image" Target="media/image37.jpeg"/><Relationship Id="rId75" Type="http://schemas.openxmlformats.org/officeDocument/2006/relationships/hyperlink" Target="http://konkurskit.org/" TargetMode="External"/><Relationship Id="rId83" Type="http://schemas.openxmlformats.org/officeDocument/2006/relationships/image" Target="media/image41.jpeg"/><Relationship Id="rId88" Type="http://schemas.openxmlformats.org/officeDocument/2006/relationships/hyperlink" Target="http://nic-snail.ru/calendar" TargetMode="External"/><Relationship Id="rId91" Type="http://schemas.openxmlformats.org/officeDocument/2006/relationships/hyperlink" Target="http://www.covenok.ru/" TargetMode="External"/><Relationship Id="rId96" Type="http://schemas.openxmlformats.org/officeDocument/2006/relationships/hyperlink" Target="http://bebras.ru/" TargetMode="External"/><Relationship Id="rId111" Type="http://schemas.openxmlformats.org/officeDocument/2006/relationships/image" Target="media/image51.jpeg"/><Relationship Id="rId132" Type="http://schemas.openxmlformats.org/officeDocument/2006/relationships/image" Target="media/image71.jpeg"/><Relationship Id="rId140" Type="http://schemas.openxmlformats.org/officeDocument/2006/relationships/image" Target="media/image79.jpeg"/><Relationship Id="rId145" Type="http://schemas.openxmlformats.org/officeDocument/2006/relationships/image" Target="media/image84.jpeg"/><Relationship Id="rId153" Type="http://schemas.openxmlformats.org/officeDocument/2006/relationships/image" Target="media/image92.jpeg"/><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gif"/><Relationship Id="rId28" Type="http://schemas.openxmlformats.org/officeDocument/2006/relationships/image" Target="media/image21.jpeg"/><Relationship Id="rId36" Type="http://schemas.openxmlformats.org/officeDocument/2006/relationships/image" Target="media/image25.jpeg"/><Relationship Id="rId49" Type="http://schemas.openxmlformats.org/officeDocument/2006/relationships/hyperlink" Target="http://1.bp.blogspot.com/-bNN52v-L5uY/VlWQTjXpdXI/AAAAAAAApEM/muHQ57gPH3o/s1600/Clip.jpg" TargetMode="External"/><Relationship Id="rId57" Type="http://schemas.openxmlformats.org/officeDocument/2006/relationships/hyperlink" Target="http://4.bp.blogspot.com/-tgKhRGSIgkw/VlWQTpU1y0I/AAAAAAAApEQ/MFCuTGsmxXc/s1600/Clip_5.jpg" TargetMode="External"/><Relationship Id="rId106" Type="http://schemas.openxmlformats.org/officeDocument/2006/relationships/image" Target="media/image46.jpeg"/><Relationship Id="rId114" Type="http://schemas.openxmlformats.org/officeDocument/2006/relationships/image" Target="media/image53.jpeg"/><Relationship Id="rId119" Type="http://schemas.openxmlformats.org/officeDocument/2006/relationships/image" Target="media/image58.jpeg"/><Relationship Id="rId127" Type="http://schemas.openxmlformats.org/officeDocument/2006/relationships/image" Target="media/image66.jpeg"/><Relationship Id="rId10" Type="http://schemas.openxmlformats.org/officeDocument/2006/relationships/image" Target="media/image3.jpeg"/><Relationship Id="rId31" Type="http://schemas.openxmlformats.org/officeDocument/2006/relationships/hyperlink" Target="http://matznanie.ru/" TargetMode="External"/><Relationship Id="rId44" Type="http://schemas.openxmlformats.org/officeDocument/2006/relationships/hyperlink" Target="http://4.bp.blogspot.com/-0VcpRJC0gNk/VlWQTkNkbmI/AAAAAAAApEM/3yEeU_FxZAU/s1600/1.jpg" TargetMode="External"/><Relationship Id="rId52" Type="http://schemas.openxmlformats.org/officeDocument/2006/relationships/hyperlink" Target="http://www.xn--e1aigft.xn--p1ai/" TargetMode="External"/><Relationship Id="rId60" Type="http://schemas.openxmlformats.org/officeDocument/2006/relationships/hyperlink" Target="http://3.bp.blogspot.com/-sNl83gJPCW4/VlWQTiYYEkI/AAAAAAAApEQ/ZCr4IBCOCZc/s1600/Clip_4.jpg" TargetMode="External"/><Relationship Id="rId65" Type="http://schemas.openxmlformats.org/officeDocument/2006/relationships/hyperlink" Target="http://www.rm.kirov.ru/" TargetMode="External"/><Relationship Id="rId73" Type="http://schemas.openxmlformats.org/officeDocument/2006/relationships/hyperlink" Target="http://1.bp.blogspot.com/-orzG7r5Sfak/VlWdBIPnABI/AAAAAAAApGo/9wgE1JfORX0/s1600/Clip_17.jpg" TargetMode="External"/><Relationship Id="rId78" Type="http://schemas.openxmlformats.org/officeDocument/2006/relationships/hyperlink" Target="https://plus.olimpiada.ru/login" TargetMode="External"/><Relationship Id="rId81" Type="http://schemas.openxmlformats.org/officeDocument/2006/relationships/hyperlink" Target="http://www.fgostest.ru/" TargetMode="External"/><Relationship Id="rId86" Type="http://schemas.openxmlformats.org/officeDocument/2006/relationships/hyperlink" Target="https://www.prodlenka.org/vserossijskie-olimpiady.html" TargetMode="External"/><Relationship Id="rId94" Type="http://schemas.openxmlformats.org/officeDocument/2006/relationships/hyperlink" Target="http://www.ecocenter-vg.ru/index.php?option=com_content&amp;view=article&amp;id=406:2015-03-26-07-19-08&amp;catid=50&amp;Itemid=75" TargetMode="External"/><Relationship Id="rId99" Type="http://schemas.openxmlformats.org/officeDocument/2006/relationships/hyperlink" Target="http://4portfolio.ru/view/view.php?t=ZJtAxPH8Xgcol6vDzKC0" TargetMode="External"/><Relationship Id="rId101" Type="http://schemas.openxmlformats.org/officeDocument/2006/relationships/hyperlink" Target="http://chtenie-21.ru/contest" TargetMode="External"/><Relationship Id="rId122" Type="http://schemas.openxmlformats.org/officeDocument/2006/relationships/image" Target="media/image61.jpeg"/><Relationship Id="rId130" Type="http://schemas.openxmlformats.org/officeDocument/2006/relationships/image" Target="media/image69.jpeg"/><Relationship Id="rId135" Type="http://schemas.openxmlformats.org/officeDocument/2006/relationships/image" Target="media/image74.jpeg"/><Relationship Id="rId143" Type="http://schemas.openxmlformats.org/officeDocument/2006/relationships/image" Target="media/image82.jpeg"/><Relationship Id="rId148" Type="http://schemas.openxmlformats.org/officeDocument/2006/relationships/image" Target="media/image87.jpeg"/><Relationship Id="rId151" Type="http://schemas.openxmlformats.org/officeDocument/2006/relationships/image" Target="media/image90.jpeg"/><Relationship Id="rId156" Type="http://schemas.openxmlformats.org/officeDocument/2006/relationships/image" Target="media/image95.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iq-champion.ru/" TargetMode="External"/><Relationship Id="rId109" Type="http://schemas.openxmlformats.org/officeDocument/2006/relationships/image" Target="media/image49.jpeg"/><Relationship Id="rId34" Type="http://schemas.openxmlformats.org/officeDocument/2006/relationships/image" Target="media/image24.jpeg"/><Relationship Id="rId50" Type="http://schemas.openxmlformats.org/officeDocument/2006/relationships/image" Target="media/image31.jpeg"/><Relationship Id="rId55" Type="http://schemas.openxmlformats.org/officeDocument/2006/relationships/image" Target="media/image32.jpeg"/><Relationship Id="rId76" Type="http://schemas.openxmlformats.org/officeDocument/2006/relationships/hyperlink" Target="http://2.bp.blogspot.com/-w4Jigf4cSYY/VlWQTvE5blI/AAAAAAAApEQ/jzLDyk_fbc4/s1600/Clip_2.jpg" TargetMode="External"/><Relationship Id="rId97" Type="http://schemas.openxmlformats.org/officeDocument/2006/relationships/hyperlink" Target="http://www.trizformashka.ru/" TargetMode="External"/><Relationship Id="rId104" Type="http://schemas.openxmlformats.org/officeDocument/2006/relationships/image" Target="media/image44.jpeg"/><Relationship Id="rId120" Type="http://schemas.openxmlformats.org/officeDocument/2006/relationships/image" Target="media/image59.jpeg"/><Relationship Id="rId125" Type="http://schemas.openxmlformats.org/officeDocument/2006/relationships/image" Target="media/image64.jpeg"/><Relationship Id="rId141" Type="http://schemas.openxmlformats.org/officeDocument/2006/relationships/image" Target="media/image80.jpeg"/><Relationship Id="rId146" Type="http://schemas.openxmlformats.org/officeDocument/2006/relationships/image" Target="media/image85.jpeg"/><Relationship Id="rId7" Type="http://schemas.openxmlformats.org/officeDocument/2006/relationships/endnotes" Target="endnotes.xml"/><Relationship Id="rId71" Type="http://schemas.openxmlformats.org/officeDocument/2006/relationships/hyperlink" Target="http://inokon.ru/" TargetMode="External"/><Relationship Id="rId92" Type="http://schemas.openxmlformats.org/officeDocument/2006/relationships/hyperlink" Target="http://future4you.ru/index.php?option=com_content&amp;view=article&amp;id=644&amp;Itemid=160" TargetMode="External"/><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metaschool.ru/internet-olympiada.php" TargetMode="External"/><Relationship Id="rId24" Type="http://schemas.openxmlformats.org/officeDocument/2006/relationships/image" Target="media/image17.gif"/><Relationship Id="rId40" Type="http://schemas.openxmlformats.org/officeDocument/2006/relationships/hyperlink" Target="http://3.bp.blogspot.com/-p1WP3h6Fq6g/VlWQTkLR7YI/AAAAAAAApEM/ES0m-gDj5Zc/s1600/6.jpg" TargetMode="External"/><Relationship Id="rId45" Type="http://schemas.openxmlformats.org/officeDocument/2006/relationships/image" Target="media/image29.jpeg"/><Relationship Id="rId66" Type="http://schemas.openxmlformats.org/officeDocument/2006/relationships/hyperlink" Target="http://4.bp.blogspot.com/-pqSie0wPMMU/VlWQTkwnBdI/AAAAAAAApEQ/sAu7fmZN10Y/s1600/Clip_13.jpg" TargetMode="External"/><Relationship Id="rId87" Type="http://schemas.openxmlformats.org/officeDocument/2006/relationships/hyperlink" Target="http://www.eidos.ru/project/schedule/index.htm" TargetMode="External"/><Relationship Id="rId110" Type="http://schemas.openxmlformats.org/officeDocument/2006/relationships/image" Target="media/image50.jpeg"/><Relationship Id="rId115" Type="http://schemas.openxmlformats.org/officeDocument/2006/relationships/image" Target="media/image54.jpeg"/><Relationship Id="rId131" Type="http://schemas.openxmlformats.org/officeDocument/2006/relationships/image" Target="media/image70.jpeg"/><Relationship Id="rId136" Type="http://schemas.openxmlformats.org/officeDocument/2006/relationships/image" Target="media/image75.jpeg"/><Relationship Id="rId157" Type="http://schemas.openxmlformats.org/officeDocument/2006/relationships/image" Target="media/image96.jpeg"/><Relationship Id="rId61" Type="http://schemas.openxmlformats.org/officeDocument/2006/relationships/image" Target="media/image34.jpeg"/><Relationship Id="rId82" Type="http://schemas.openxmlformats.org/officeDocument/2006/relationships/hyperlink" Target="http://4.bp.blogspot.com/-zTkI-i64Q8k/VlWQTjSBTNI/AAAAAAAApEM/5qqUVSL3Iok/s1600/Clip_14.jpg" TargetMode="External"/><Relationship Id="rId152" Type="http://schemas.openxmlformats.org/officeDocument/2006/relationships/image" Target="media/image91.jpeg"/><Relationship Id="rId19" Type="http://schemas.openxmlformats.org/officeDocument/2006/relationships/image" Target="media/image12.gif"/><Relationship Id="rId14" Type="http://schemas.openxmlformats.org/officeDocument/2006/relationships/image" Target="media/image7.jpeg"/><Relationship Id="rId30" Type="http://schemas.openxmlformats.org/officeDocument/2006/relationships/image" Target="media/image22.jpeg"/><Relationship Id="rId35" Type="http://schemas.openxmlformats.org/officeDocument/2006/relationships/hyperlink" Target="http://1.bp.blogspot.com/-MfJBO13Sd3A/VlWQTtCmZtI/AAAAAAAApEQ/n4_4spcnEsY/s1600/4.jpg" TargetMode="External"/><Relationship Id="rId56" Type="http://schemas.openxmlformats.org/officeDocument/2006/relationships/hyperlink" Target="http://erudyt.ru/" TargetMode="External"/><Relationship Id="rId77" Type="http://schemas.openxmlformats.org/officeDocument/2006/relationships/image" Target="media/image39.jpeg"/><Relationship Id="rId100" Type="http://schemas.openxmlformats.org/officeDocument/2006/relationships/hyperlink" Target="http://4portfolio.ru/view/view.php?t=ZJtAxPH8Xgcol6vDzKC0" TargetMode="External"/><Relationship Id="rId105" Type="http://schemas.openxmlformats.org/officeDocument/2006/relationships/image" Target="media/image45.jpeg"/><Relationship Id="rId126" Type="http://schemas.openxmlformats.org/officeDocument/2006/relationships/image" Target="media/image65.jpeg"/><Relationship Id="rId147" Type="http://schemas.openxmlformats.org/officeDocument/2006/relationships/image" Target="media/image86.jpeg"/><Relationship Id="rId8" Type="http://schemas.openxmlformats.org/officeDocument/2006/relationships/image" Target="media/image1.jpeg"/><Relationship Id="rId51" Type="http://schemas.openxmlformats.org/officeDocument/2006/relationships/hyperlink" Target="http://nic-snail.ru/" TargetMode="External"/><Relationship Id="rId72" Type="http://schemas.openxmlformats.org/officeDocument/2006/relationships/hyperlink" Target="http://kolosok.org.ua/schooltest/" TargetMode="External"/><Relationship Id="rId93" Type="http://schemas.openxmlformats.org/officeDocument/2006/relationships/hyperlink" Target="http://mathbaby.ru/olympiads" TargetMode="External"/><Relationship Id="rId98" Type="http://schemas.openxmlformats.org/officeDocument/2006/relationships/hyperlink" Target="http://www.infoznaika.ru/" TargetMode="External"/><Relationship Id="rId121" Type="http://schemas.openxmlformats.org/officeDocument/2006/relationships/image" Target="media/image60.jpeg"/><Relationship Id="rId142" Type="http://schemas.openxmlformats.org/officeDocument/2006/relationships/image" Target="media/image81.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hyperlink" Target="http://2.bp.blogspot.com/-YnDg9kABCWA/VlWQTtojxBI/AAAAAAAApEQ/sS49k9Vp8ro/s1600/3.jpg" TargetMode="External"/><Relationship Id="rId67" Type="http://schemas.openxmlformats.org/officeDocument/2006/relationships/image" Target="media/image36.jpeg"/><Relationship Id="rId116" Type="http://schemas.openxmlformats.org/officeDocument/2006/relationships/image" Target="media/image55.jpeg"/><Relationship Id="rId137" Type="http://schemas.openxmlformats.org/officeDocument/2006/relationships/image" Target="media/image76.jpeg"/><Relationship Id="rId158" Type="http://schemas.openxmlformats.org/officeDocument/2006/relationships/image" Target="media/image9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7D3A0-42CF-4BDF-A7E8-FDC1EA983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Pages>
  <Words>19105</Words>
  <Characters>108905</Characters>
  <Application>Microsoft Office Word</Application>
  <DocSecurity>0</DocSecurity>
  <Lines>907</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HROPAL</cp:lastModifiedBy>
  <cp:revision>41</cp:revision>
  <cp:lastPrinted>2018-11-01T06:37:00Z</cp:lastPrinted>
  <dcterms:created xsi:type="dcterms:W3CDTF">2018-07-20T06:23:00Z</dcterms:created>
  <dcterms:modified xsi:type="dcterms:W3CDTF">2018-11-01T06:38:00Z</dcterms:modified>
</cp:coreProperties>
</file>